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3f7a" w14:textId="8ad3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ноября 2021 года № 7С-10-6. Зарегистрировано в Министерстве юстиции Республики Казахстан 22 ноября 2021 года № 25308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под № 7128)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по Акмолинской области, утверждҰнный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9"/>
        <w:gridCol w:w="7401"/>
        <w:gridCol w:w="920"/>
      </w:tblGrid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 – Мало – Александровка"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23-1 и 23-2,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1"/>
        <w:gridCol w:w="5624"/>
        <w:gridCol w:w="1015"/>
      </w:tblGrid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Жолымбет"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Научный"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56-1 и 56-2,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3"/>
        <w:gridCol w:w="5952"/>
        <w:gridCol w:w="965"/>
      </w:tblGrid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Ангал Батыр"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– Мамай"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"Бурабайский район"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6324"/>
        <w:gridCol w:w="13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Щучинск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4 города Щучинск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5 города Щучинск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 города Щучинск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7 города Щучинск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9 города Щучинск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"город Степногорск"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4"/>
        <w:gridCol w:w="538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пригородный </w:t>
            </w:r>
          </w:p>
        </w:tc>
      </w:tr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