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7040" w14:textId="cf170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2021-2022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18 октября 2021 года № А-10/519. Зарегистрировано в Министерстве юстиции Республики Казахстан 25 октября 2021 года № 24863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кадров с высшим и послевузовским образованием на 2021-2022 учебный год.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Мусралимову А.Е.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А-10/519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2021 – 2022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4"/>
        <w:gridCol w:w="3331"/>
        <w:gridCol w:w="1725"/>
        <w:gridCol w:w="2125"/>
        <w:gridCol w:w="2125"/>
      </w:tblGrid>
      <w:tr>
        <w:trPr>
          <w:trHeight w:val="30" w:hRule="atLeast"/>
        </w:trPr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3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 за учебный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месяца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Бакалавриат</w:t>
            </w:r>
          </w:p>
        </w:tc>
      </w:tr>
      <w:tr>
        <w:trPr>
          <w:trHeight w:val="30" w:hRule="atLeast"/>
        </w:trPr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6В012 Педагогика дошкольного воспитания и обучения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6В013 Подготовка учителей без предметной специализации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 Подготовка учителей с предметной специализацией общего развития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6В015 Подготовка учителей по естественнонаучным предметам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6В017 Подготовка учителей по языкам и литературе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6В019 Специальная педагогика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 Здравоохранение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6B101 Здравоохранение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667,3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Резидентура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 Здравоохранение (медицина)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 Здравоохранение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332,3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664,5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грантов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