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58cf9" w14:textId="ba58c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Акмолинского областного маслихата от 11 декабря 2020 года № 6С-52-2 "Об областном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17 июня 2021 года № 7С-4-4. Зарегистрировано в Министерстве юстиции Республики Казахстан 2 июля 2021 года № 23250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"Об областном бюджете на 2021-2023 годы" от 11 декабря 2020 года № 6С-52-2 (зарегистрировано в Реестре государственной регистрации нормативных правовых актов под № 8254)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Акмолинской области на 2021-2023 годы согласно приложениям 1, 2 и 3 к настоящему решению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392 174 932,8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38 675 642,5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6 034 459,0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347 464 831,3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405 489 849,3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5 905 277,0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9 597 963,0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3 692 686,0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-19 220 193,5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19 220 193,5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Е.Мащинская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Акмолинского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7С-4-4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6С-52-2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2021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821"/>
        <w:gridCol w:w="529"/>
        <w:gridCol w:w="6808"/>
        <w:gridCol w:w="3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392 174 932,8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38 675 642,5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35 023 323,5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9 029 518,4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25 993 805,1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3 652 319,0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3 602 372,0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49 947,0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6 034 459,0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1 681 915,8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73 162,0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1 601 547,8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642 915,0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642 915,0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3 701 305,2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3 701 305,2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347 464 831,3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70 888 490,3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70 888 490,3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276 576 341,0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276 576 341,0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1035"/>
        <w:gridCol w:w="1035"/>
        <w:gridCol w:w="6117"/>
        <w:gridCol w:w="33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405 489 849,3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7 828 869,3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129 916,7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126 870,7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3 556 168,6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2 385 531,7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377 064,1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591 266,0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171 600,8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111 792,0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111 792,0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3 114 339,5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2 526 543,5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587 796,0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91 659,2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91 659,2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196 073,2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189 964,7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6 108,5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147 422,2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58 674,9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83 861,3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328 799,2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328 799,2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146 983,7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137 888,7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789 945,8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433 971,6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129 405,6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304 566,0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355 974,2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283 543,1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72 431,1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9 905 415,2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9 279 781,9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7 615 847,6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1 658 666,3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625 633,3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625 633,3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146 393 108,1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691 373,0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387 263,0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289 620,0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130 287 570,2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519 196,2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1 641 456,4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702 243,9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1 119 661,0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995 290,9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907 563,4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601 679,2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10 751 563,3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387 181,2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квалификации, подготовка и переподготовка кадров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2 642 373,0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2 348 940,3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413 340,0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6 486 094,1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105 501,0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632 654,0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68 271 820,3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444 578,0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287 219,0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15 035 205,0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15 936 917,0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11 470 230,6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1 902 180,1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7 457 336,7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2 110 713,8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3 942 161,3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3 419 295,5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522 865,8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5 440 712,4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5 397 881,7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182 594,8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120 354,0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1 480 884,0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113 744,3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2 342 984,6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154 099,0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523 585,0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мероприятия по предупреждению распространения коронавирусной инфекции COVID-19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42 830,7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42 830,7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12 134 979,0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9 751 433,2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165 427,7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1 178 876,8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228 516,5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1 988 911,7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376 471,4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130 090,0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5 668 124,1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1 309 849,5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1 101 270,5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188 887,0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105 541,9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101 827,9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942 522,4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942 522,4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37 166 995,4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42 288,1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2 828,1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37 124 707,3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116 566,0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1 605 460,0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10 556 200,9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24 845 980,4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11 295 188,8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1 298 483,0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405 346,9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252 381,9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570 931,1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66 355,1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4 542 247,8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98 877,9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426 708,2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538 693,5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843 530,0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140 488,4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479 575,6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282 816,0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1 731 558,2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154 601,5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68 491,3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86 110,2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5 084 856,5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87 772,3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4 265 072,8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189 914,9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429 171,5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1 563 250,0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1 563 250,0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989 846,0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573 404,0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43 890 885,0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73 424,3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68 054,3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2 497 682,7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105 516,2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1 301 632,1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668 987,6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лесонасаждений вдоль автомобильной дороги "Астана-Щучинск" на участках "Шортанды-Щучинск"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60 157,0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13 875,8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306 013,0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39 599 747,8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176 240,5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9 757 515,0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140 794,0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4 171 368,0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5 405 659,7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196 701,0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5 399 445,0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697 815,0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по микрокредитам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операционных затрат микрофинансовых организаций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1 350 228,9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239 460,6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4 763,3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931 895,0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78 416,3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11 901 495,3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11 625 541,1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118 337,7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11 503 735,4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209 388,1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155 622,8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66 566,1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65 426,1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38 761 549,2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38 761 549,2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73 238,0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649 425,3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8 767 961,0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19 032 748,5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8 824 176,4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14 034 857,8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653 398,0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653 398,0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427 828,9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427 828,9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1 761 247,0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1 761 247,0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5 076 966,0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частного предпринимательства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бизнеса-2025"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- 2025"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3 778 176,0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малому и среднему бизнесу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- 2025"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1 067 895,0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по микрокредитам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молодым предпринимателям для реализации новых бизнес-идей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бизнеса-2025"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4 715 793,1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бизнеса-2025"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564 735,0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4 151 058,1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1 149 408,8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бизнеса-2025"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1 000 737,2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148 671,6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2 225 673,5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2 225 673,5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2 221 556,4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4 117,1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62 156 924,5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62 156 924,5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50 865 589,0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1 376 449,7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9 914 884,0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5 905 277,0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9 597 963,0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3 413 290,0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3 413 290,0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3 413 290,0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3 056 616,0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бюджетных кредитов для содействия развитию предпринимательства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1 483 616,0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1 483 616,0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2 428 057,0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2 428 057,0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885 057,0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предпринимательских инициатив в рамках Дорожной карты занятости на 2020–2021 годы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3 692 686,0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3 692 686,0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3 692 686,0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3 692 686,0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-19 220 193,5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19 220 193,5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7С-4-4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6С-52-2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0"/>
        <w:gridCol w:w="4440"/>
      </w:tblGrid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121 497 547,0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82 282 611,0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584 243,0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и проведение выборов акимов городов районного значения, сел, поселков, сельских округов за счет целевого трансферта из Национального фонда Республики Казахстан 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584 243,0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592 740,0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должностных окладов сотрудников органов внутренних дел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421 717,0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компенсации за наем (аренду) жилья и жилищные выплаты сотрудникам специальных учреждений, конвойной службы, дежурных частей и центров оперативного управления, кинологических подразделений и помощникам участковых инспекторов полиции за счет целевого трансферта из Национального фонда Республики Казахстан 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171 023,0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5 181 957,0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помощи, в том числе: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1 581 473,0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1 252 359,0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продуктово-бытовыми наборами в cвязи с чрезвычайным положением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329 114,0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218 107,0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192 936,0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 жестового языка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30 217,0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расширение перечня технических вспомогательных (компенсаторных) средств 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91 936,0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катетерами одноразового использования детей инвалидов с диагнозом Spina bifida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протезно-ортопедические средства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1 986,7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сурдотехнические средства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29 140,0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тифлотехнические средства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41 742,6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специальные средства передвижения (кресло-коляски)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23 432,0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санаторно-курортное лечение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37 800,0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замене и настройке речевых процессоров к кохлеарным имплантам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15 015,0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1 122 414,0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296 405,0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работодателям, оказывающим содействие в переселении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52 840,0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302 785,0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470 384,0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1 539 008,0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256 042,7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34 356 287,0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1 838 209,0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проведение внеурочных мероприятий педагогам физической культуры государственных организаций дошкольного образования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24 181,0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424 386,0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подушевого финансирования в государственных организациях среднего образования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2 912 371,0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образования, за исключением организаций дополнительного образования для взрослых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18 107 481,0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образования, за исключением организаций дополнительного образования для взрослых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4 858 695,0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проведение внеурочных мероприятий педагогам физической культуры государственных организаций среднего образования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304 025,0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степень магистра методистам методических центров (кабинетов) государственных организаций среднего образования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проведение внеурочных мероприятий педагогам физической культуры государственных организаций технического и профессионального, послесреднего образования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19 016,0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оборудования для колледжей в рамках проекта "Жас маман"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1 813 209,0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технического и профессионального, послесреднего образования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1 432 319,0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технического и профессионального, послесреднего образования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300 427,0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 по социальной и инженерной инфраструктуре в сельских населенных пунктах в рамках проекта "Ауыл - Ел бесігі" за счет целевого трансферта из Национального фонда Республики Казахстан 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1 720 793,0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образовательного заказа на подготовку специалистов с высшим образованием для детей из многодетных и малообеспеченных семей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83 872,0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государственной стипендии обучающимся в организациях технического и профессионального, послесреднего образования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514 001,0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2 152 267,0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медицинской организацией мероприятий, снижающих половое влечение, осуществляемых на основании решения суда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523 585,0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государственной стипендии обучающимся в организациях технического и профессионального, послесреднего образования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15 177,0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организаций в области здравоохранения местных исполнительных органов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94 479,0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закуп вакцин и других иммунобиологических препаратов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1 368 571,0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пропаганду здорового образа жизни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29 666,0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профилактике и борьбе со СПИД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120 354,0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5 953,0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сопровождения сурдопереводом при транслировании новостных телепередач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5 953,0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536 397,0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увеличения оплаты труда педагогов государственных организаций среднего и дополнительного образования в сфере физической культуры и спорта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501 186,0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увеличение оплаты труда медицинских работников государственных организаций в сфере физической культуры и спорта за счет целевого трансферта из Национального фонда Республики Казахстан 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35 211,0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1 352 934,0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708 501,0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 по социальной и инженерной инфраструктуре в сельских населенных пунктах в рамках проекта "Ауыл - Ел бесігі" за счет целевого трансферта из Национального фонда Республики Казахстан 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644 433,0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2 733 577,0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ставки вознаграждения и гарантирование по кредитам в рамках Государственной программы поддержки и развития бизнеса "Дорожная карта бизнеса – 2025" и Механизма кредитования приоритетных проектов 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2 673 577,0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12 311 954,0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приоритетных проектов транспортной инфраструктуры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8 906 352,0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 по социальной и инженерной инфраструктуре в сельских населенных пунктах в рамках проекта "Ауыл - Ел бесігі" за счет целевого трансферта из Национального фонда Республики Казахстан 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3 405 602,0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60 157,0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лесонасаждений вдоль автомобильной дороги "Астана-Щучинск" на участках "Шортанды-Щучинск"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60 157,0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39 460,0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 и (или) малообеспеченных многодетных семей за счет целевого трансферта из Национального фонда Республики Казахстан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39 460,0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22 374 685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развития семеноводства за счет целевого трансферта из Национального фонда Республики Казахстан 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1 290 000,0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стоимости удобрений (за исключением органических) за счет целевого трансферта из Национального фонда Республики Казахстан 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2 729 797,0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11 990 000,0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 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196 701,0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5 399 445,0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468 742,0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34 516 820,0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10 724 249,0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фонда, в том числе: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2 496 144,0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жилья для социально уязвимых слоев населения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1 533 310,0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жилья для малообеспеченных многодетных семей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962 834,0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2 340 232,0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индустриальной инфраструктуры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554 708,0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1 713 213,0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окраин городов 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3 619 952,0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18 532 530,0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рамках Государственной программы жилищно-коммунального развития "Нұрлы жер" на 2020-2025 годы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3 021 962,0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 в рамках Государственной программы жилищно-коммунального развития "Нұрлы жер" на 2020-2025 годы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3 281 437,0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строительство и реконструкцию систем водоснабжения и водоотведения Щучинско-Боровской курортной зоны 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1 330 367,0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индустриальной инфраструктуры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410 413,0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550 512,0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3 571 707,0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5 099 867,0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окраин городов 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866 265,0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малых и моногородов 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5 260 041,0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2 305 413,0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окраин городов 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2 731 160,0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малых и моногородов 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223 468,0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4 698 116,0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1 483 616,0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1 483 616,0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2 014 500,0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содействие развитию предпринимательства в областных центрах, городах Нур-Султане, Алматы, Шымкенте, Семее и моногородах 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471 500,0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предпринимательских инициатив в рамках Дорожной карты занятости на 2020–2021 годы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1 543 000,0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продуктивной занятости и массового предпринимательства 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7С-4-4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6С-52-2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районным (городов областного значения) бюджетам на 2021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4"/>
        <w:gridCol w:w="4206"/>
      </w:tblGrid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40 753 309,3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25 089 095,1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171 600,8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коммунальное государственное учреждение "Smart Aqkol"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146 827,8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24 773,0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587 796,0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подъемного пособия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45 518,0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542 278,0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1 487 613,4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государственного социального заказа на развитие служб "Инватакси" 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22 524,0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9 889,2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ко Дню Победы в Великой Отечественной войне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117 412,0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109 702,0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кандасов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47 680,0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государственной программы развития продуктивной занятости и массового предпринимательства на 2017-2021 годы "Еңбек" на мероприятие "Первое рабочее место"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16 102,4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льготного проезда 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67 243,0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250 362,0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топлива и оплату коммунальных услуг для педагогов, проживающих в сельской местности. 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326 031,8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обучение специалистов сферы социальной защиты, работающих с детьми с аутизмом и ментальными поведенческими нарушениями 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638 409,2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объектов культуры 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441 545,5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21 391,0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Демонтаж (снос) здания районного Дома культуры, расположенного по адресу Бурабайский район, город Щучинск, улица Абылай хана 38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сотрудников и содержания здания Дома культуры села Зеленый Бор Бурабайского района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17 689,0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материально-техническое оснащение организациям культуры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7 783,7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оплату труда сотрудников Целиноградского районного Дома культуры 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429 171,5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текущий ремонт плоскостных сооружений стадиона города Акколь Аккольского района 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игровых площадок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179 365,3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81 862,5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Ремонты объектов спорта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107 943,7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10 556 200,9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9 099 188,1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 жилья с инженерными сетями в Есильском районе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343 080,0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 жилья в городе Кокшетау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системы водоснабжения и водоотведения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1 066 932,8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11 062 680,5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проектно-сметной документации и ремонт автомобильных дорог 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10 987 953,5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74 727,0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155 622,8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генеральных планов с проектом детальной планировки, схем развития и застройки 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155 622,8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15 664 214,2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4 954 146,4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2 607 828,7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и (или) обустройство инженерно-коммуникационной инфраструктуры 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1 703 882,4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спорта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236 691,3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государственных органов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культуры и отдыха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305 744,0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6 723 863,4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и водоотведения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1 541 446,0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в сельских населенных пунктах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471 879,9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678 696,0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благоустройство города Кокшетау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369 150,3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2 841 653,5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821 037,7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3 986 204,4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3 986 204,4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