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7bac" w14:textId="6a4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Коржинколь, расположенного на территории Ерейментауского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2021 года № А-5/264. Зарегистрировано Департаментом юстиции Акмолинской области 31 мая 2021 года № 8497.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Коржинколь, расположенного на территории Ерейментауского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Коржинколь, расположенного на территории Ерейментауского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Коржинколь, расположенного на территории Ерейментауского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Ерейментауский район, Улентинский сельский округ, в 5,5 километрах северо-западнее станции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Коржинколь, расположенного на территории Ерейментауского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