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3612e" w14:textId="81361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пестицидов, биоагентов (энтомофагов) и норм субсидий на 1 литр (килограмм, грамм, штук) пестицидов, биоагентов (энтомофагов), а также объемов бюджетных средств на субсидирование пестицидов, биоагентов (энтомофагов)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16 апреля 2021 года № А-4/177. Зарегистрировано Департаментом юстиции Акмолинской области 19 апреля 2021 года № 8437. Утратило силу постановлением акимата Акмолинской области от 6 июня 2022 года № А-6/261.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06.06.2022 </w:t>
      </w:r>
      <w:r>
        <w:rPr>
          <w:rFonts w:ascii="Times New Roman"/>
          <w:b w:val="false"/>
          <w:i w:val="false"/>
          <w:color w:val="ff0000"/>
          <w:sz w:val="28"/>
        </w:rPr>
        <w:t>№ А-6/261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№ 20209),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субсидируемых пестицидов, биоагентов (энтомофагов) и норм субсидий на 1 литр (килограмм, грамм, штук) пестицидов, биоагентов (энтомофагов)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объемы бюджетных средств на субсидирование пестицидов, биоагентов (энтомофагов)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перечня субсидируемых пестицидов, биоагентов (энтомофагов) и норм субсидий на 1 литр (килограмм, грамм, штук) пестицидов, биоагентов (энтомофагов), а также объемов бюджетных средств на субсидирование пестицидов, биоагентов (энтомофагов)" от 19 июня 2020 года № А-6/322 (зарегистрировано в Реестре государственной регистрации нормативных правовых актов № 7905).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Акмолинской области Абдыкаликова Г.К.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А-4/177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пестицидов, биоагентов (энтомофагов) и нормы субсидий на 1 литр (килограмм, грамм, штук) пестицидов, биоагентов (энтомофагов)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пестицидов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(килограмм) пестицида (аналога),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ДЕЗОРМОН, 72% водный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722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КОРСО, 72%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860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+ оксим дикамбы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ЧИСТАЛАН, 40%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дихлорфеноксиуксусной кислоты в виде 2-этилгексилового эфира, 905 г/л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дихлорфеноксиуксусной кислоты в виде 2-этилгексилового эфира, 600 г/л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ГРОЗА, 60%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дихлорфеноксиуксусной кислоты, 344 г/л + дикамба, 120 г/л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552 г/л + дикамба, 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г/л + флорасулам, 7,4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500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850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эмульгируемый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клопиралида, 500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300 г/л + флорасулам, 3,7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420 г/л + 2-этилгексиловый эфир дикамбы кислоты, 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564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564 г/л + метсульфурон - метил, 600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заводская бинарная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564 г/л + триасульфурон, 750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заводская бинарная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 72%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 коллоидного раствора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г/л + дикамбы кислота в виде диметиламинной соли, 120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смеси аминных солей, 550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 ФОРТЕ,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кислота, 410 г/л + клопиралид, 40 г/л в виде сложных 2-этилгексиловых эфиров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г/л МЦПА кислоты, в виде диметиламинной, калиевой и натриевой солей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128 928,5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ЕССЕНЛИВЕР,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водорастворимые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ФЕЛИКС, 757 %,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г/кг + флорасулам, 150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 - калийная соль, 12,5%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М, 37%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БАЗАГРАН, 48%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 - Р -метил, 108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концентрат эмульсии.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240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*ПАССАТ,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БУРАН, 36%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ФОРТЕ,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*УРАГАН ФОРТЕ 500,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калийной соли, 600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*ЖОЙКЫН МЕГА, 60%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ЭКСТРА, 75 %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г/л + хлорсульфурон кислоты, 22,2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г/л + 2,4-Д, 357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МОНОМАКС,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г/кг + метсульфурон - метил, 28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г/кг + триасульфурон, 41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ОПТИМА, 72%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2,4-Д, 357 г/л + дикамба, 124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г/л + имазапир, 15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–ЛАЙТНИНГ, 4,8 %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г/л + имазапир, 7,5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–ЛАЙТНИНГ ПЛЮС, 2,4 %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ЛЕГОМИН, 4%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водно-суспензионный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СУПЕР, 25%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АРСЕНАЛ, 25%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АГУРА, 10% водный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10%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ПИРАТ,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10 %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г/кг + хлоримурон - этил, 150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11,3 г/кг + тиенкарбазон - метил, 22,5 г/кг + мефенпир - диэтил - антидот, 135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г/л + амидосульфурон, 100 г/л + мефенпир - диэтил - антидот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10 036,9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г/л + галоксифоп - п - метил, 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 - пропаргил, 240 г/л + клоквинтоцет - мексил (антидот), 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 - пропаргил, 80 г/л + клоксинтоцет - мексил, 20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г/л + флуроксипир, 15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САМУРАЙ СУПЕР,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г/л + никосульфурон, 30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г/л + имазамокс, 25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4 709,8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ПРИМА, 96%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БАРГУЗИН, 70%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ОБСТУМ,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г/кг + трибенурон - метил, 625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ПЛУГГЕР, водно-диспергируемые гранулы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20 089,2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г/кг + трибенурон - метил, 450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г/кг + трибенурон - метил, 261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смачивающийся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МЕЦЦО, 60%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РОДАР, 60%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500 г/л + клопиралид, 100 г/л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ГРАНД,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г/кг + тифенсульфурон - метил, 150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г/кг + тифенсульфурон - метил, 125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ГОТРИЛ, 24%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СТОМП, 33%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СТОП, 33%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СТАРТ, 35%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пиклорам, 150 г/л + МЦПА, 350 г/л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г/л + клоквинтоцет - мексил (антидот), 11,25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г/л + клоквинтоцет - мексил (антидот), 12,5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г/л + клоквинтоцет - мексил - антидот, 90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МЕРИТ 45,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претилахлор, 300 г/л + пирибензоксим, 20 г/л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водорастворимый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РИМУС, 25%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ТИТУС, 25%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312,5 г/л + тербутилазин, 187,5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680 г/кг + метсульфурон - метил, 70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сухая текучая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г/кг + метсульфурон - метила, 164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г/кг + флорасулам, 187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 ПРЕМИУМ,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сухая текучая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ГАЛЛАНТНЫЙ, 75% сухая текучая суспензия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ГРОМСТОР, 75%,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ГРАНСТАР, 75%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г/л + клоквинтоцет - мексил (антидот), 27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ФЕРЕНЦ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феноксапрон - п - этил, 69 г/л + мефенпир - диэтил (антидот), 75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ПУМА-СУПЕР, 7,5%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СУПЕР, 7,5%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ЗЛАКОСУПЕР, 7,5%,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клодинафоп - прапаргил, 90 г/л + клоквинтоцет - мексил, 72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СКАУТ, эмульсия масляно-водная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г/л + мефенпир - диэтил (антидот), 27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п-этил, 100 г/л + фенхлоразол - этил (антидот), 27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г/л + мефенпир - диэтил (антидот), 33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п-этил, 120 г/л + фенклоразол - этил (антидот), 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СУПЕР, 12 %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клохинтоцет - мексил (антидот), 47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п-этил, 140 г/л + клодинафоп - пропаргил, 90 г/л + клоквинтоцет - мексил, 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клоквинтоцет - мексил (антидот), 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клоквинтоцет - мексил (антидот), 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фенклоразол - этил (антидот), 35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г/л + клоквинтоцет - мексил - антидот, 34,5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эмульсия масляно-водная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г/л + клоквинтоцет - мексил - антидот, 35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п-этил, 70 г/л + клоквинтоцет - мексил (антидот), 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ЭКСТРА,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г/л + клодинафоп - пропаргил, 24 г/л + мефенпир - диэтил, 30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г/л + клодинафоп - пропаргил, 60 г/л + клоквинтоцет - мексил, 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п-этил, 90 г/л + клодинафоп-пропаргил, 45 г/л + клоквинтоцет-мексил (антидот), 34,5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ПЕГАС, 13,5%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 ЭКСТРА, 13,5%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КЛОДИМЕКС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г/л + йодосульфурон - метил - натрия, 1,0 г/л + тиенкарбазон - метил, 10 г/л + ципросульфид - антидот, 15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4 %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4 %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ХИЛЕР, масляный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ГАРДИАН,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125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ЗАЛП,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г/л + имазамокс, 38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ПИРАМИН-ТУРБО, 52%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концентрат суспензии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333,75 г/кг + метсульфурон - метил, 333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88 221,5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г/л + десмедифам, 70 г/л + фенмедифам, 90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г/л + десмедифам, 71 г/л + фенмедифам, 91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г/л + фенмедифам, 63 г/л + десмедифам, 21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метил, 750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метил, 500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эфира, 510 г/л + флуроксипир, 90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эфира, 410 г/л + флорасулам, 5 г/л + флуроксопир, 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г/л + флорасулам, 7,4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г/кг + тифенсульфурон - метил, 80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хизалафоп - п - тефурил, 120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г/кг + трибенурон - метил, 120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2-этилгексилового эфира, 350 г/л + флорасулам, 7,4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г/л + клодинафоп - пропаргил, 90 г/л + мефенпир - диэтил, 44 г/л (антидот)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кислоты, 500 г/л + дикват, 35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КС, 25%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аминная соль, 960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тидиазурон, 360 г/л + диурон, 180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АВГУРОН ЭКСТРА, суспензионный концентрат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35 г/л + квинмерак,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ДРАКОН, 77%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п-этил, 100 г/л + клоквинтоцет - мексил, 30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БОТАКАН,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г/л + фенклоразол - этил (антидот), 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38 г/л + хлоримурон - этил, 12г/л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г/л + фенмедифам, 110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2-этилгексиловый эфир, 452,42 г/л + флорасулам, 6,25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сложный 2-этилгексиловый эфир, 300 г/л + флорасулам, 6,25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МПЦА в виде диметиламинной соли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кислоты, 750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АГРОКСОН,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 + имазамокс, 23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г/л + никосульфурон, 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 + имазамокс, 22,4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г/кг+ тифенсульфурон - метил, 250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410 г/кг + тифенсульфурон - метил, 140 г/кг + флорасулам, 200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г/л + фенмедифам, 100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г/кг + тифенсульфурон - метил, 375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фроласуам, 7,4 г/л + изооктил, 2,4-Д дихлорфеноксиуксусной кислоты, 540 г/л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200 г/л + клоквинтоцет - мексил (антидот), 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– п - этил, 140 г/л + клоквинтоцет - мексил (антидот), 70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г/л + амидосульфурон,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367 г/л + клопиралид, 124 г/л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г/кг + амидосульфурон, 250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г/кг + амидосульфурон, 210 г/кг + флорасулам, 90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г/кг + тифенсульфурон, 350 г/кг + метсульфурон - метил, 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170 г/л + клодинафоп - прапаргил, 48,5 г/л + клоквинтоцет -мексил (антидот), 57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г/кг + имазапир, 150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г/л + хизалафоп - п - этил, 73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 - п - бутил, 150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г/л + тиенкарбазон - метил, 7,5 г/л + мефенпир - диэтил (антидот), 30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400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БУТИЗАН 400 КС, 40%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г/л + МЦПА, 200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кислоты, 630 г/л (2,4-Д этилгексиловый эфир, 470 г/л) + 2,4-Д кислоты, 160 г/л (диметилалкил-аминная соль)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г/л + клоквинтоцет - мексил (антидот), 23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натрий, 5 г/л + 2,4-Д-2-этилгексил, 430 г/л + мефенпир - диэтил (антидот), 25 г/л)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мепикват-хлорид, 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ПИКВАТ, 5 %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г/л + цигалофоп - бутил, 100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г/кг + никосульфурон, 92 г/кг, дикамба кислоты, 550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 + малолетучие эфиры 2,4-Д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ОКТИГЕН, 40%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г/л + пиклорама, 67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 - п - тефурил, 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г/кг + йодосульфурон - метил - натрий, 6 г/кг + мефенпир - диэтил (антидот), 90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300 г/л + флорасулам, 5,35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г/л + флорасулам, 15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имазетапир, 50 г/л + имазапир, 20 г/л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п-этил, 90 г/л + клодинафоп - пропаргил, 60 г/л + клоквинтосет - мексил (антидот), 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г/л + никосульфурон, 60 г/л + тифенсульфурон - метил, 11,25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СУПЕРКОРН,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 - пропаргил, 150 г/кг + трибенурон - метил, 48 г/кг + флорасулам, 16 г/кг + клоквинтоцет - мексил (антидот), 37,5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КОМПОЗИТ,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240 г/л + 2,4-Д кислоты, 160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 24,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 480,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 г/кг + МЦПА, 680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БРАНДЕР, смачивающийся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100 г/л + 2,4-Д кислоты в виде сложного эфира, 500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в виде 2-этилгексилового эфира, 452,42 г/л + флорасулам, 6,25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г/л + фенхлоразол - этил (антидот), 30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ЭВЕРЕСТ, 70%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261 г/кг + метсульфурон - метил, 391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ТРИМЕКС ПЛЮС,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г/л + хизалофоп - п -э тил, 45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г/л + флорсулам, 3,6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эфира + карфентразон - этил, 20 г/л + флуросипир, 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малолетучих эфиров, 500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кислота, 88,5 г/л + пиклорама кислота, 8,5 г/л + клопиралида кислота, 177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ГОРЧАК, водно-гликолевый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г/л + тебуконазол, 200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 коллоидного раствора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АЗОРО 400,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 400,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ПРОПИКОН,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 - метил, 310 г/л + эпоксиконазол, 187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БАНЗАЙ,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г/л + карбендазим, 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г/л + тебуконазол, 148 г/л + протиоканазол, 53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ТРИАФОЛ, 25%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г/л + ципроконазол, 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БЕРКУТ,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г/л + пропиконазол, 100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г/л + флутриафол, 75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г/л + эпоксиконазол, 62,5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АБАКУС, 12,5 %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г/л + ципроконазол, 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г/л + тебуконазол, 200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г/л + эпоксиконазол, 160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г/л + тебуконазол, 167 г/л + триадименол, 43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г/л + тебуконазол, 317 г/л + флутриафол, 93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г/л + тебуконазол, 400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 - метил, 250 г/л + тебуконазол, 167 г/л + триадименол, 43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г/л + флутриафол, 117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г/л + флутриафол, 78 г/л + клотианидин, 73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г/л + тебуконазол, 160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г/л + тебуконазол,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г/л + пираклостробин, 115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г/л + тебуканазол, 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г/л + тиофанат - метил, 300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г/л + тиофанат - метил, 200 г/л + металаксил, 100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г/л + тебуконазол, 210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г/л + эпоксиконазол, 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г/л + азоксистробин, 100 г/л + ципроконазол, 30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г/л + метконазол, 27,5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г/л + триадимефон, 100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41,6 г/л + пираклостробин, 66,6 г/л + флуксапироксад, 41,6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ЦЕРИАКС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флуксапироксад, 75 г/л + пираклостробин, 150 г/л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ШТОРМ, 0.005% восковые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фостиазат, 100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НЕМАТОРИН 10,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 - цигалотрин, 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ЛАМЕКС, микрокапсулированная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лямбда - цигалотрин, 100 г/л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имидаклоприд, 200 г/л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ДАКЛОПРИД, 20% водный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КОЛОРАДО,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НУПРИД 200,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г/л+ лямбда - цигалотрин, 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имидаклоприд, 210 г/л + бета - цифлутрин, 90 г/л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г/л + бифентрин, 20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малатиона, 570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**ФУФАНОН, 57%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альфа-циперметрин, 200 г/л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масляно-водный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БОРНЕО, масляно-водный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- циперметрин, 125 г/л + имидаклоприд, 100 г/л + клотианидин, 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- циперметрин, 80 г/л + дифлубензурон, 96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АЛЬФАМИЛИН, 17,6%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 - цигалотрин, 106 г/л + ацетамиприд, 115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дифлубензурон, 240 г/л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дифлубензурон, 480 г/л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ГЕРКУЛЕС, 48%,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ДИМИЛИН,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диметоат, 400 г/л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НОВЫЙ, 40 %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100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УСТАД,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ЦИРАКС, 25%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АСКУМ,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пиримифос - метил, 500 г/л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****АКТЕЛЛИК 500,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- циперметрин, 100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масляно-водный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**ФАСКОРД,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тебуконазол, 337 г/л + флутриафол, 78 г/л + клотианидин, 73 г/л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57 г/л+имидаклоприд, 210 г/л + лямбда - цигалотрин, 105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тиаметоксам, 141 г/л + лямбда - цигалотрин, 106 г/л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эмамектин бензоат, 50 г/кг + луфенурон, 400 г/кг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ПРОКЛЭИМ ФИТ 450,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флубендиамид, 480 г/л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г/л + гамма - цигалотрин, 6,4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диафентиурон, 500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 500,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г/л + лямбда - цигалотрин, 15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АКАРИН, 3,6%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200 г/кг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растворимый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МОСПИЛАН, 20% растворимый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ГРИНДА, растворимый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300 г/кг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ХОРНЕТ 300,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400 г/кг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******ЯКУДЗА,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200 г/л + лямбда - цигалатрин, 150 г/л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г/л + бета - циперметрин, 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г/л + альфа - циперметрин, 120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г/л + циперметрин, 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НИССОРАН, 10% растворимый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СУМИ-АЛЬФА,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***ОМАЙТ, 57% водная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г/л + лямбда - цигалотрин, 135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 - цигалотрин, 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микрокапсулированная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микрокапсулированная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тефлубензурон, 150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НОМОЛТ, 15%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г/л + циперметрин, 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фенитротион, 500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СУМИТИОН, 50%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г/л + абамектин, 11,4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г/л + дельтаметрин, 10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г/л + имидаклоприд, 120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- циперметрин, 100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водная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луфенурон, 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МАТЧ 050,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имидаклоприд, 700 г/л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азидирахтин, 0,3%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ГРЕЕН ГОЛД, 0,3% масляная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титр не менее 45 миллиард жизнеспособных спор/грамм, биологическая активность 1500 единица активности (ЕА)/грамм, содержание экзотоксина 0,6-0,8% (спорово-кристаллический комплекс и син-экзотоксин Вacillus thurinqiensis, variant Тhurinqiensis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БИТОКСИБАЦИЛЛИН, сухой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г/л - грамм на литр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г/кг - грамм на килограмм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препараты, имеющие государственную регистрацию двойного назначения и используемые, как гербицид и десикант;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препараты,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на предприятиях в системе хлебопродуктов;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препараты, имеющие государственную регистрацию тройного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 и против вредителей запасов на предприятиях в системе хлебопродуктов;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препараты, имеющие государственную регистрацию двойного назначения и используемые, как инсектицид и фунгицид;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препараты, имеющие государственную регистрацию двойного назначения и используемые, как инсектицид и препарат для предпосевной обработки.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А-4/177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пестицидов, биоагентов (энтомофагов)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постановления акимата Акмолинской области от 18.10.2021 </w:t>
      </w:r>
      <w:r>
        <w:rPr>
          <w:rFonts w:ascii="Times New Roman"/>
          <w:b w:val="false"/>
          <w:i w:val="false"/>
          <w:color w:val="ff0000"/>
          <w:sz w:val="28"/>
        </w:rPr>
        <w:t>№ А-10/517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местного бюджета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9 288 773 000,0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республиканского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468 742 000,0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9 757 515 000,0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