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0fffa" w14:textId="910ff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размера возмещения части затрат субъектов предпринимательства на приобретение оборудования и техники для горнолыжных курортов, а также перечня оборудования и техники для горнолыжных курортов, часть затрат на приобретение которых подлежит возмещению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29 декабря 2021 года № 407. Зарегистрирован в Министерстве юстиции Республики Казахстан 5 января 2022 года № 26382.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01.01.2022.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20-16)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туристской деятельности в Республике Казахстан"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4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размер возмещения части затрат субъектов предпринимательства на приобретение оборудования и техники для горнолыжных курортов;</w:t>
      </w:r>
    </w:p>
    <w:bookmarkEnd w:id="2"/>
    <w:bookmarkStart w:name="z5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оборудования и техники для горнолыжных курортов, часть затрат на приобретение которых подлежит возмещению.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индустрии туризма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2022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2021 года № 407</w:t>
            </w:r>
          </w:p>
        </w:tc>
      </w:tr>
    </w:tbl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размер возмещения части затрат субъектов предпринимательства на приобретение оборудования и техники для горнолыжных курортов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5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размер возмещения части затрат субъектов предпринимательства на приобретение оборудования и техники для горнолыжных курортов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20-16)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туристской деятельности в Республике Казахстан" и определяют порядок и размер возмещения части затрат субъектов предпринимательства на приобретение оборудования и техники для горнолыжных курортов (далее – возмещение части затрат).</w:t>
      </w:r>
    </w:p>
    <w:bookmarkEnd w:id="14"/>
    <w:bookmarkStart w:name="z5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используется следующее основное понятие:</w:t>
      </w:r>
    </w:p>
    <w:bookmarkEnd w:id="15"/>
    <w:bookmarkStart w:name="z5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(акимат) (далее – МИО) – коллегиальный исполнительный орган, возглавляемый акимом столицы, области, города республиканского значения, осуществляющий в пределах своей компетенции местное государственное управление и самоуправление на соответствующей территории.</w:t>
      </w:r>
    </w:p>
    <w:bookmarkEnd w:id="16"/>
    <w:bookmarkStart w:name="z5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Возмещению части затрат субъектов предпринимательства на приобретение оборудования и техники для горнолыжных курортов подлежит оборудование и техника для горнолыжных курортов согласно перечню, утвержденному настоящим приказом.</w:t>
      </w:r>
    </w:p>
    <w:bookmarkEnd w:id="17"/>
    <w:bookmarkStart w:name="z5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размер возмещения части затрат субъектов предпринимательства на приобретение оборудования и техники для горнолыжных курортов</w:t>
      </w:r>
    </w:p>
    <w:bookmarkEnd w:id="18"/>
    <w:bookmarkStart w:name="z5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получения возмещения части затрат субъект предпринимательства по месту нахождения заявленного горнолыжного курорта направляет в МИО заявку на возмещение части затрат (далее – заявка) по форме согласно приложению к настоящим Правилам в бумажной или электронной форме посредством почты либо нарочно до 1 июня соответствующего календарного года.</w:t>
      </w:r>
    </w:p>
    <w:bookmarkEnd w:id="19"/>
    <w:bookmarkStart w:name="z5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Субъект предпринимательства к заявке, направляемой в МИО, прилагает:</w:t>
      </w:r>
    </w:p>
    <w:bookmarkEnd w:id="20"/>
    <w:bookmarkStart w:name="z5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подачи заявки юридическим лицом – копии учредительных документов юридического лица, в случае подачи заявки физическим лицом – копия документа, удостоверяющего личность, копия документа, подтверждающего начало деятельности в качестве индивидуального предпринимателя, а при подаче заявки представителем субъекта предпринимательства дополнительно представляется нотариально засвидетельствованная доверенность на представление интересов субъекта предпринимательства;</w:t>
      </w:r>
    </w:p>
    <w:bookmarkEnd w:id="21"/>
    <w:bookmarkStart w:name="z6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документа, подтверждающего приобретение оборудования и техники для горнолыжных курортов (электронные счет-фактуры либо договор купли-продажи, в случае приобретения в кредит – кредитный договор).</w:t>
      </w:r>
    </w:p>
    <w:bookmarkEnd w:id="22"/>
    <w:bookmarkStart w:name="z6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приобретении оборудования и техники для горнолыжных курортов у иностранного производителя или продавца, не использующего цифровую систему электронных счетов-фактур, затраты по приобретению подтверждаются копией таможенной декларации на товары (из третьих стран, не являющихся членами Евразийского экономического союза) или копией заявления о ввозе товаров и уплате косвенных налогов с отметкой налогового органа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530 Налогового кодекса Республики Казахстан;</w:t>
      </w:r>
    </w:p>
    <w:bookmarkEnd w:id="23"/>
    <w:bookmarkStart w:name="z6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акта приема-передачи оборудования и техники для горнолыжных курортов между субъектом предпринимательства, реализующим оборудование и технику для горнолыжных курортов, и приобретающим субъектом предпринимательства;</w:t>
      </w:r>
    </w:p>
    <w:bookmarkEnd w:id="24"/>
    <w:bookmarkStart w:name="z6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технических паспортов на оборудование и технику для горнолыжных курортов;</w:t>
      </w:r>
    </w:p>
    <w:bookmarkEnd w:id="25"/>
    <w:bookmarkStart w:name="z6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копия документа, подтверждающего право собственности или иного законного основания владения горнолыжным курортом;</w:t>
      </w:r>
    </w:p>
    <w:bookmarkEnd w:id="26"/>
    <w:bookmarkStart w:name="z6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материалы фото- и видеофиксации приобретенных оборудования и техники для горнолыжных курортов, произведенных техническими средствами после их доставки на горнолыжные курорты, а также монтажа и установки;</w:t>
      </w:r>
    </w:p>
    <w:bookmarkEnd w:id="27"/>
    <w:bookmarkStart w:name="z6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выписку, подтверждающую динамику роста налога на добавленную стоимость за последние 2 (два) года.</w:t>
      </w:r>
    </w:p>
    <w:bookmarkEnd w:id="28"/>
    <w:bookmarkStart w:name="z6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Положение подпункта 7) настоящего пункта, не распространяется на субъекты предпринимательства:</w:t>
      </w:r>
    </w:p>
    <w:bookmarkEnd w:id="29"/>
    <w:bookmarkStart w:name="z6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являющиеся плательщиками налога на добавленную стоимость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статьями 99 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101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Казахстан;</w:t>
      </w:r>
    </w:p>
    <w:bookmarkEnd w:id="30"/>
    <w:bookmarkStart w:name="z6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осуществляющие деятельность менее трех лет с момента их государственной регистрации.</w:t>
      </w:r>
    </w:p>
    <w:bookmarkEnd w:id="31"/>
    <w:bookmarkStart w:name="z7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Поступившие заявки и прилагаемые к ним документы (далее – пакет документов), указанные в пункте 5 настоящих Правил, регистрируются и рассматриваются МИО на полноту в течение 2 (двух) рабочих дней со дня их поступления.</w:t>
      </w:r>
    </w:p>
    <w:bookmarkEnd w:id="32"/>
    <w:bookmarkStart w:name="z7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Представленный пакет документов возвращается МИО в случаях:</w:t>
      </w:r>
    </w:p>
    <w:bookmarkEnd w:id="33"/>
    <w:bookmarkStart w:name="z7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предоставления субъектом предпринимательства неполного пакета документов;</w:t>
      </w:r>
    </w:p>
    <w:bookmarkEnd w:id="34"/>
    <w:bookmarkStart w:name="z7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несоблюдения сроков, установленных пунктом 4 настоящих Правил.</w:t>
      </w:r>
    </w:p>
    <w:bookmarkEnd w:id="35"/>
    <w:bookmarkStart w:name="z7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осуществляет возврат пакета документов субъекту предпринимательства письменным уведомлением в течение 2 (двух) рабочих дней со дня их поступления с указанием причин возврата пакета документов.</w:t>
      </w:r>
    </w:p>
    <w:bookmarkEnd w:id="36"/>
    <w:bookmarkStart w:name="z7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возврата пакета документов по причине его неполноты субъекту предпринимательства в уведомлении указывается перечень недостающих документов. При устранении неполноты пакета документов согласно перечню, указанному в уведомлении, субъект предпринимательства подает заявку повторно.</w:t>
      </w:r>
    </w:p>
    <w:bookmarkEnd w:id="37"/>
    <w:bookmarkStart w:name="z7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возврата пакета документов по причине несоблюдения сроков подачи заявки субъект предпринимательства подает заявку повторно в сроки, установленные пунктом 4 настоящих Правил.</w:t>
      </w:r>
    </w:p>
    <w:bookmarkEnd w:id="38"/>
    <w:bookmarkStart w:name="z7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рассмотрения полного пакета документов, представленного субъектами предпринимательства, МИО создает постоянно действующую комиссию по рассмотрению заявок (далее – комиссия).</w:t>
      </w:r>
    </w:p>
    <w:bookmarkEnd w:id="39"/>
    <w:bookmarkStart w:name="z7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состоит из нечетного количества членов, не менее семи человек, из числа которых назначаются председатель, заместитель председателя. Секретарем комиссии назначается работник МИО.</w:t>
      </w:r>
    </w:p>
    <w:bookmarkEnd w:id="40"/>
    <w:bookmarkStart w:name="z7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сотрудники МИО, представители заинтересованных государственных органов, независимые эксперты, представители общественности и других общественных, неправительственных отраслевых организаций.</w:t>
      </w:r>
    </w:p>
    <w:bookmarkEnd w:id="41"/>
    <w:bookmarkStart w:name="z8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Председатель комиссии руководит ее деятельностью, проводит заседания комиссии, организует рассмотрение заявок и обеспечивает соблюдение требований настоящих Правил. Во время отсутствия председателя его функции выполняет заместитель председателя комиссии.</w:t>
      </w:r>
    </w:p>
    <w:bookmarkEnd w:id="42"/>
    <w:bookmarkStart w:name="z8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Секретарь комиссии подготавливает материалы к заседаниям комиссии, обеспечивает извещение членов комиссии, организацию и протоколирование заседаний, а также хранение материалов и не участвует в голосовании.</w:t>
      </w:r>
    </w:p>
    <w:bookmarkEnd w:id="43"/>
    <w:bookmarkStart w:name="z8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Положение о комиссии и ее персональный состав утверждаются МИО.</w:t>
      </w:r>
    </w:p>
    <w:bookmarkEnd w:id="44"/>
    <w:bookmarkStart w:name="z8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Комиссия в течение 10 (десяти) рабочих дней со дня поступления пакета документов рассматривает их на соответствие пункту 5 настоящих Правил.</w:t>
      </w:r>
    </w:p>
    <w:bookmarkEnd w:id="45"/>
    <w:bookmarkStart w:name="z8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пакета документов комиссия в сроки, указанные в части первой настоящего пункта, принимает одно из следующих решений:</w:t>
      </w:r>
    </w:p>
    <w:bookmarkEnd w:id="46"/>
    <w:bookmarkStart w:name="z8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возмещении части затрат субъекту предпринимательства при соответствии поступившего пакета документов пункту 5 настоящих Правил;</w:t>
      </w:r>
    </w:p>
    <w:bookmarkEnd w:id="47"/>
    <w:bookmarkStart w:name="z8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 возмещении части затрат субъекту предпринимательства, при несоответствии поступившего пакета документов пункту 5 настоящих Правил.</w:t>
      </w:r>
    </w:p>
    <w:bookmarkEnd w:id="48"/>
    <w:bookmarkStart w:name="z8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возникновении сомнений в достоверности и (или) подлинности представленных документов и сведений МИО самостоятельно предпринимает меры, направленные на устранение возникших сомнений и на получение дополнительных сведений.</w:t>
      </w:r>
    </w:p>
    <w:bookmarkEnd w:id="49"/>
    <w:bookmarkStart w:name="z8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срок, предусмотренный пунктом 12 настоящих Правил, продлевается на срок не более чем на 10 (десять) рабочих дней.</w:t>
      </w:r>
    </w:p>
    <w:bookmarkEnd w:id="50"/>
    <w:bookmarkStart w:name="z8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Мотивированное решение о продлении срока МИО направляет субъекту предпринимательства в течение 2 (двух) рабочих дней с момента принятия решения, предусмотренного пунктом 13 настоящих Правил.</w:t>
      </w:r>
    </w:p>
    <w:bookmarkEnd w:id="51"/>
    <w:bookmarkStart w:name="z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выявлении оснований для отказа в возмещении части затрат по результатам проверки документов и сведений, предусмотренной пунктом 5 настоящих Правил, МИО уведомляет субъекта предпринимательства о предварительном решении об отказе в возмещении части затрат, а также времени и месте (способе) проведения заслушивания для возможности выразить позицию субъектом предпринимательства по предварительному решению.</w:t>
      </w:r>
    </w:p>
    <w:bookmarkEnd w:id="52"/>
    <w:bookmarkStart w:name="z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Уведомление о заслушивании направляется не позднее чем за 3 (три) рабочих дня до принятия решения комиссией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 Заслушивание проводится не позднее 2 (двух) рабочих дней со дня получения субъектом предпринимательства уведомления.</w:t>
      </w:r>
    </w:p>
    <w:bookmarkEnd w:id="53"/>
    <w:bookmarkStart w:name="z9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на основании решения комиссии МИО выдает результат о возмещении части затрат субъекту предпринимательства либо мотивированный ответ об отказе в возмещении части затрат субъекту предпринимательства.</w:t>
      </w:r>
    </w:p>
    <w:bookmarkEnd w:id="54"/>
    <w:bookmarkStart w:name="z9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Заседания комиссии проводятся в очной форме и (или) посредством видеоконференцсвязи и подлежат аудио- и (или) видеофиксации.</w:t>
      </w:r>
    </w:p>
    <w:bookmarkEnd w:id="55"/>
    <w:bookmarkStart w:name="z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Комиссия принимает решение о субсидировании либо об отказе в субсидировании субъекта предпринимательства открытым голосованием большинством голосов от общего числа присутствующих членов комиссии.</w:t>
      </w:r>
    </w:p>
    <w:bookmarkEnd w:id="56"/>
    <w:bookmarkStart w:name="z9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равенстве голосов решающим является голос председателя комиссии, а в случае его отсутствия – заместителя председателя комиссии.</w:t>
      </w:r>
    </w:p>
    <w:bookmarkEnd w:id="57"/>
    <w:bookmarkStart w:name="z9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Результаты голосования и принятое решение комиссии оформляются протоколом и в течение 2 (двух) рабочих дней со дня его подписания размещается на интернет-ресурсе МИО, копия направляется в адрес субъекта предпринимательства письменным уведомлением.</w:t>
      </w:r>
    </w:p>
    <w:bookmarkEnd w:id="58"/>
    <w:bookmarkStart w:name="z9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Возмещение части затрат субъектам предпринимательства осуществляется администратором местных бюджетных программ в пределах средств, предусмотренных в местном бюджете на соответствующий финансовый год в соответствии с действующим законодательством Республики Казахстан.</w:t>
      </w:r>
    </w:p>
    <w:bookmarkEnd w:id="59"/>
    <w:bookmarkStart w:name="z9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Размер возмещения составляет 25 (двадцать пять) процентов от стоимости оборудования и техники для горнолыжных курортов, указанной в документации, представленной согласно подпункту 2) пункта 5 настоящих Правил.</w:t>
      </w:r>
    </w:p>
    <w:bookmarkEnd w:id="60"/>
    <w:bookmarkStart w:name="z9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Возмещение части затрат производится в национальной валюте Республики Казахстан. Затраты, понесенные в иностранных валютах, подлежат перерасчету по курсам валют Национального Банка Республики Казахстан на дату приобретения оборудования и техники для горнолыжных курортов.</w:t>
      </w:r>
    </w:p>
    <w:bookmarkEnd w:id="61"/>
    <w:bookmarkStart w:name="z10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Администратор местных бюджетных программ осуществляет перечисление сумм по возмещению части затрат на расчетный счет субъекта предпринимательства, открытый в банке второго уровня и указанный в заявке, в течение 15 (пятнадцати) рабочих дней со дня поступления средств, в порядке, установленном бюджетным законодательством Республики Казахстан, в том числе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22 апреля 2025 года № 185 "Об утверждении Правил составления, представления, рассмотрения бюджетного запроса".</w:t>
      </w:r>
    </w:p>
    <w:bookmarkEnd w:id="62"/>
    <w:bookmarkStart w:name="z10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получении возмещения части затрат субъект предпринимательства принимает встречные обязательства по следующим направлениям:</w:t>
      </w:r>
    </w:p>
    <w:bookmarkEnd w:id="63"/>
    <w:bookmarkStart w:name="z10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увеличение количества работников;</w:t>
      </w:r>
    </w:p>
    <w:bookmarkEnd w:id="64"/>
    <w:bookmarkStart w:name="z10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увеличение налога на добавленную стоимость.</w:t>
      </w:r>
    </w:p>
    <w:bookmarkEnd w:id="65"/>
    <w:bookmarkStart w:name="z10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Положение подпункта 2) настоящего пункта не распространяется на субъекты предпринимательства:</w:t>
      </w:r>
    </w:p>
    <w:bookmarkEnd w:id="66"/>
    <w:bookmarkStart w:name="z10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являющиеся плательщиками налога на добавленную стоимость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101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Казахстан;</w:t>
      </w:r>
    </w:p>
    <w:bookmarkEnd w:id="67"/>
    <w:bookmarkStart w:name="z10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осуществляющие деятельность менее трех лет с момента их государственной регистрации.</w:t>
      </w:r>
    </w:p>
    <w:bookmarkEnd w:id="68"/>
    <w:bookmarkStart w:name="z10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Встречные обязательства предусматриваются в соглашении, заключаемом между МИО и субъектом предпринимательства.</w:t>
      </w:r>
    </w:p>
    <w:bookmarkEnd w:id="69"/>
    <w:bookmarkStart w:name="z10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МИО ежеквартально, не позднее 20 (двадцатого) числа месяца, следующего за отчетным кварталом, представляет в уполномоченный орган информацию о возмещении части затрат с указанием сумм, выплаченных за отчетный квартал с нарастающим итогом с начала финансового года, в электронном виде.</w:t>
      </w:r>
    </w:p>
    <w:bookmarkEnd w:id="70"/>
    <w:bookmarkStart w:name="z10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Контроль, мониторинг и реализация возмещения части затрат осуществляются в соответствии с бюджетным законодательством Республики Казахстан.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и размеру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возмещения части затрат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субъектов предпринимательства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приобретение оборудования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техники для горнолыжных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курортов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МИО)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субъекта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предпринимательства)</w:t>
            </w:r>
          </w:p>
        </w:tc>
      </w:tr>
    </w:tbl>
    <w:bookmarkStart w:name="z113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возмещение части затрат субъектов предпринимательства по приобретению оборудования и техники для горнолыжных курортов</w:t>
      </w:r>
    </w:p>
    <w:bookmarkEnd w:id="72"/>
    <w:bookmarkStart w:name="z11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рассмотреть заявку на получение возмещения части затрат по приобретению оборудования и техники для горнолыжных курортов.</w:t>
      </w:r>
    </w:p>
    <w:bookmarkEnd w:id="73"/>
    <w:bookmarkStart w:name="z11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субъекте предпринимательства.</w:t>
      </w:r>
    </w:p>
    <w:bookmarkEnd w:id="74"/>
    <w:bookmarkStart w:name="z11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юридического лица:</w:t>
      </w:r>
    </w:p>
    <w:bookmarkEnd w:id="75"/>
    <w:bookmarkStart w:name="z11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(БИН) ___________________________</w:t>
      </w:r>
    </w:p>
    <w:bookmarkEnd w:id="76"/>
    <w:bookmarkStart w:name="z11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руководителя _______________</w:t>
      </w:r>
    </w:p>
    <w:bookmarkEnd w:id="77"/>
    <w:bookmarkStart w:name="z11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фактического места нахождения ______________________________</w:t>
      </w:r>
    </w:p>
    <w:bookmarkEnd w:id="78"/>
    <w:bookmarkStart w:name="z12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телефонный номер абонентского устройства сотовой связи____________</w:t>
      </w:r>
    </w:p>
    <w:bookmarkEnd w:id="79"/>
    <w:bookmarkStart w:name="z12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физического лица:</w:t>
      </w:r>
    </w:p>
    <w:bookmarkEnd w:id="80"/>
    <w:bookmarkStart w:name="z12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___________________________</w:t>
      </w:r>
    </w:p>
    <w:bookmarkEnd w:id="81"/>
    <w:bookmarkStart w:name="z12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(ИИН) __________________</w:t>
      </w:r>
    </w:p>
    <w:bookmarkEnd w:id="82"/>
    <w:bookmarkStart w:name="z12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уведомления о начале деятельности в качестве субъекта предпринимательства __________________</w:t>
      </w:r>
    </w:p>
    <w:bookmarkEnd w:id="83"/>
    <w:bookmarkStart w:name="z12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удостоверяющий личность:</w:t>
      </w:r>
    </w:p>
    <w:bookmarkEnd w:id="84"/>
    <w:bookmarkStart w:name="z12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_________________________________________________</w:t>
      </w:r>
    </w:p>
    <w:bookmarkEnd w:id="85"/>
    <w:bookmarkStart w:name="z12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выдано __________________дата выдачи ____________________</w:t>
      </w:r>
    </w:p>
    <w:bookmarkEnd w:id="86"/>
    <w:bookmarkStart w:name="z12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места жительства _________________________________________</w:t>
      </w:r>
    </w:p>
    <w:bookmarkEnd w:id="87"/>
    <w:bookmarkStart w:name="z12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телефонный номер абонентского устройства сотовой связи____________</w:t>
      </w:r>
    </w:p>
    <w:bookmarkEnd w:id="88"/>
    <w:bookmarkStart w:name="z13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технике и оборудовании для горнолыжных курортов: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техники и оборудования для горнолыжных курортов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(теңге)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(штук)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Реквизиты расчетного счета субъекта предпринимательства, открытого в банке второго уровня: _______________________________.</w:t>
      </w:r>
    </w:p>
    <w:bookmarkEnd w:id="90"/>
    <w:bookmarkStart w:name="z15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Перечень документов, прилагаемых к заявке, согласно пункту 5 Правил и размера возмещения части затрат субъектов предпринимательства на приобретение оборудования и техники для горнолыжных курортов (далее - Правила):</w:t>
      </w:r>
    </w:p>
    <w:bookmarkEnd w:id="91"/>
    <w:bookmarkStart w:name="z15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1)_______________________________</w:t>
      </w:r>
    </w:p>
    <w:bookmarkEnd w:id="92"/>
    <w:bookmarkStart w:name="z15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2)_______________________________</w:t>
      </w:r>
    </w:p>
    <w:bookmarkEnd w:id="93"/>
    <w:bookmarkStart w:name="z15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Подтверждаю достоверность представленной информации, в том числе, что не являюсь банкротом, не подлежу процедуре банкротства или ликвидации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и банкротстве" и даю согласие на сбор, обработку, хранение, выгрузку и использование персональных данных.</w:t>
      </w:r>
    </w:p>
    <w:bookmarkEnd w:id="94"/>
    <w:bookmarkStart w:name="z15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заявленные документы и сведения соответствуют требованиям, предусмотренным Правилами.</w:t>
      </w:r>
    </w:p>
    <w:bookmarkEnd w:id="95"/>
    <w:bookmarkStart w:name="z15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96"/>
    <w:bookmarkStart w:name="z15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 руководителя (представителя) субъекта предпринимательства)</w:t>
      </w:r>
    </w:p>
    <w:bookmarkEnd w:id="97"/>
    <w:bookmarkStart w:name="z15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 для печати (при ее наличии) </w:t>
      </w:r>
    </w:p>
    <w:bookmarkEnd w:id="98"/>
    <w:bookmarkStart w:name="z16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подачи заявки: "____" __________ 20___ года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2021 года № 407</w:t>
            </w:r>
          </w:p>
        </w:tc>
      </w:tr>
    </w:tbl>
    <w:bookmarkStart w:name="z162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оборудования и техники для горнолыжных курортов, часть затрат на приобретение которых подлежит возмещению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Перечнем в соответствии с приказом и.о. Министра туризма и спорта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Канатные дороги (травелаторы (ленточные подъемники), бугель (зацепной подъемник), канатно-кресельная дорога, гондольная дорога в виде кабинки, комби (комбинированная дорога (кабинка с креслом), бейби лифт (безопорный зацепной подъемник).</w:t>
      </w:r>
    </w:p>
    <w:bookmarkEnd w:id="101"/>
    <w:bookmarkStart w:name="z16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Система искусственного оснежения трасс (мобильные снегогенераторы (перевозные), стационарные снегогенераторы, снеговые ружья и пушки).</w:t>
      </w:r>
    </w:p>
    <w:bookmarkEnd w:id="102"/>
    <w:bookmarkStart w:name="z16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Снегоуплотнительная техника (ратраки).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