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043b" w14:textId="c540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146 "О некоторых вопросах налогового и таможенного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2021 года № 1346. Зарегистрирован в Министерстве юстиции Республики Казахстан 31 декабря 2021 года № 26284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под № 16450)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применяемом режиме налогообложения,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6388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778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номер/бизнес-идентификационный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