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1e93" w14:textId="01e1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8 декабря 2021 года № 399 и Министра национальной экономики Республики Казахстан от 9 декабря 2021 года № 105. Зарегистрирован в Министерстве юстиции Республики Казахстан 23 декабря 2021 года № 25936.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"Об утверждении критериев оценки степени риска и проверочных листов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17674)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телерадиовещании: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за соблюдением законодательства Республики Казахстан о телерадиовещании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Субъективные 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 и другие), в том числе в порядке, определенном правилами проведения мониторинга средств массовой информации",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телерадиовещании в отношении теле-, радиокомпаний,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телерадиовещании в отношении операторов телерадиовещания,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информации и общественного развития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</w:t>
      </w:r>
      <w:r>
        <w:br/>
      </w:r>
      <w:r>
        <w:rPr>
          <w:rFonts w:ascii="Times New Roman"/>
          <w:b/>
          <w:i w:val="false"/>
          <w:color w:val="000000"/>
        </w:rPr>
        <w:t>"результаты профилактического контроля без посещения субъекта (объекта) контроля</w:t>
      </w:r>
      <w:r>
        <w:br/>
      </w:r>
      <w:r>
        <w:rPr>
          <w:rFonts w:ascii="Times New Roman"/>
          <w:b/>
          <w:i w:val="false"/>
          <w:color w:val="000000"/>
        </w:rPr>
        <w:t>(итоговые документы, выданные по итогам профилактического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без посещения субъекта (объекта) контроля (справка, заключение, рекомендации</w:t>
      </w:r>
      <w:r>
        <w:br/>
      </w:r>
      <w:r>
        <w:rPr>
          <w:rFonts w:ascii="Times New Roman"/>
          <w:b/>
          <w:i w:val="false"/>
          <w:color w:val="000000"/>
        </w:rPr>
        <w:t>и другие), в том числе в порядке, определенном правилами проведения мониторинга</w:t>
      </w:r>
      <w:r>
        <w:br/>
      </w:r>
      <w:r>
        <w:rPr>
          <w:rFonts w:ascii="Times New Roman"/>
          <w:b/>
          <w:i w:val="false"/>
          <w:color w:val="000000"/>
        </w:rPr>
        <w:t>средств массовой информации"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отсутствии наличия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посредством телерадиовещания с 6.00 часов до 22.00 часов по местному времени информационной продукции, содержащей информацию,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побуждающая детей к совершению действий, представляющих угрозу их жизни и (или) здоровью, в том числе к суициду;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содержащая описание и (или) изображение сексуального насилия;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содержащая ненормативную лексику;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 иными законами Республики Казахстан,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трансляции и (или) ретрансляции обязательных теле-, радиоканалов у национального оператора телерадиовещания, а также у операторов кабельного телерадиовещания на основании взаимозачетов между операторами кабельного телерадиовещания и теле-, радиокомпанией – правообладателем обязательного теле-, радиоканала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содержащей рекламу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с трудовой деятельностью и управлением транспортным средством;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несовершеннолетних, в том числе выполненную с помощью мультипликации (анимации);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адресованной несовершеннолетним;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Контроль субъектов (объектов) телерадиовещания осуществляется уполномоченным органом в области технического сопровождения телерадиовещания.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 телерадиовещании в отношении теле-, радиокомпаний</w:t>
      </w:r>
    </w:p>
    <w:bookmarkEnd w:id="19"/>
    <w:p>
      <w:pPr>
        <w:spacing w:after="0"/>
        <w:ind w:left="0"/>
        <w:jc w:val="both"/>
      </w:pPr>
      <w:bookmarkStart w:name="z46" w:id="20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 соответствии со 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/>
          <w:color w:val="000000"/>
          <w:sz w:val="28"/>
        </w:rPr>
        <w:t xml:space="preserve">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количеству отечественных телепрограмм, за исключением рекламы, не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количеству музыкальных произведений казахстанских авторов либо исполнителей и отечественных радиопрограмм, за исключением рекламы в еженедельном объеме радиовещания отечественных радиоканалов: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 января 2018 года – не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не менее пятидесяти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размеру дополнительной информации, носящей характер коммерческой рекламы, не превышающей двадцать пять процентов площади кадра и не нарушающей текстовый или информационный материал в телепрограммах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телеторговли на телеканалах, не специализирующихся на сообщениях и материалах рекламного характера, не превышающей более тридцати процентов от общего объема вещания рекламы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рекламы в виде наложений, в том числе способом бегущей строки, не более семи с половиной процентов площади кадра и не нарушающей текстовый или информационный материал в телепрограммах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выхода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еженедельному объему теле-, радиопрограмм на казахском языке по времени не менее суммарного объема теле-, радиопрограмм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объему теле-, радиопрограмм на казахском языке в интервалах времени продолжительностью шесть часов каждый, исчисляемый с ноля часов местного времени, не менее суммарного объема теле-, радиопрограмм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объему рекламы на казахском языке в интервалах времени через каждые шесть часов, исчисляемых с ноля часов местного времени, не менее суммарного объема рекламы, распространяемой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пропуска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недопущению распространения посредством телерадиовещания с 6.00 часов до 22.00 часов по местному времени информационной продукции, содержащей информацию,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побуждающая детей к совершению действий, представляющих угрозу их жизни и (или) здоровью, в том числе к суициду;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провоцирующая детей на антиобщественные и противоправные действия; содержащая специальный сексуально-эротический характер;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содержащая описание и (или) изображение сексуального насилия;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содержащая ненормативную лексику;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 иными законами Республики Казахстан, отнесенную к возрастной категории "с 18 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вещанию в еженедельном объеме отечественными теле-, радиоканалами ретрансляции теле-, радиопрограмм иностранных теле-, радиоканалов, не превышающем двадцать процентов от общего объема теле-, радиопрограмм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размещения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запрету распространения рекламы о деятельности финансовой (инвестиционной) пирамиды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запрету распространения рекламы этилового спирта и алкогольной продукции, продукции, имитирующей алкогольные напитки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запрету распространения рекламы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запрету распространения рекламы электронного казино и интернет-казино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нераспространению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подачи теле-, радиоканалами теле-, радиопрограмм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оповещению теле-, радиокомпаниями и операторами телерадиовещания независимо от их форм собственности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деятельности собственников иностранных теле-, радиоканалов на территории Республики Казахстан, имеющих в уставном капитале полностью или частично государственный пакет акций (долей участия, паев), а также аффилированных с ними лиц – юридического лица на территории Республики Казахстан с участием в уставном капитале не более двадцати процентов пакета акций (долей участия, паев) иностранных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прерывания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на теле-, радиоканалах в дни национального траура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уведомлений, справок, рекомендаций, предписаний, заключений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товаров (работ, услуг), запрещенных к рекламе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запрету распространения во время трансляции и (или) ретрансляции рекламы товарного знака и (или) наименования вина, произведенного на территории Республики Казахстан: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рекламы, связанной с трудовой деятельностью и управлением транспортным средством;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 с участием несовершеннолетних, в том числе выполняемой с помощью мультипликации (анимации);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рекламы, 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рекламы, утверждающей, что вино имеет лечебные свойства, поощряющей его неумеренное употребление;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рекламы, осуждающей воздержание от употребления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рекламы, утверждающей, что употребление вина способствует укреплению взаимоотношений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рекламы соответствующего товара (работ, услуг), а также самого рекламодателя, подлежащего лицензированию, с указанием номера лицензии и наименования органа, выдавшего лицензию, кроме рекламы на радио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неэтичной и скрытой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распространению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рекламы в общем объеме вещания рекламы в сутки в период с восемнадцати до двадцати трех часов местного времени в течение часа времени вещания продолжительностью не более двадцати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социальной рекламы, размещаемой на безвозмездной основе на обязательных теле-, радиоканалах, не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социальной рекламы 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с визуальным или звуковым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в радиопрограммах социальной рекламы с упоминанием о спонсорах продолжительностью не более трех секунд о каждом, в телепрограммах социальной рекламы с упоминанием о спонсорах продолжительностью не более трех секунд о каждом, и такому упоминанию отведено не более чем семь процентов площади кадра, а в социальной рекламе, распространяемой другими способами, – не более чем пять процентов рекламной площади (пространства)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непревышению звука при трансляции рекламы громче звука транслируемой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распространению социальной рекламы без упоминания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Контроль субъектов (объектов) телерадиовещания осуществляется уполномоченным органом в области технического сопровождения телерадиовещания.</w:t>
      </w:r>
    </w:p>
    <w:bookmarkEnd w:id="24"/>
    <w:p>
      <w:pPr>
        <w:spacing w:after="0"/>
        <w:ind w:left="0"/>
        <w:jc w:val="both"/>
      </w:pPr>
      <w:bookmarkStart w:name="z63" w:id="2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 телерадиовещании в отношении операторов телерадиовещания</w:t>
      </w:r>
    </w:p>
    <w:bookmarkEnd w:id="26"/>
    <w:p>
      <w:pPr>
        <w:spacing w:after="0"/>
        <w:ind w:left="0"/>
        <w:jc w:val="both"/>
      </w:pPr>
      <w:bookmarkStart w:name="z67" w:id="27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 соответствии со 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/>
          <w:color w:val="000000"/>
          <w:sz w:val="28"/>
        </w:rPr>
        <w:t xml:space="preserve">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обязательных теле-, радиоканалов у национального оператора телерадиовещания, а также у операторов кабельного телерадиовещания на основании взаимозачетов между операторами кабельного телерадиовещания и теле-, радиокомпанией – правообладателем обязательного теле-,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размещения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лицензии для занятия деятельностью по распространению теле-, радиоканалов по организации системы коллективного приема теле-, радиоканалов, преследующей коммерческие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операторами телерадиовещания теле-, радиоканалов, не поставленных на учет в уполномоченном органе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радиоканалов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аналогового эфирного 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нераспространению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радиоканалов операторами телерадиовещания посредством эфирного цифрового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нераспространению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радиоканалов операторами телерадиовещания посредством спутникового телерадиовещания без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нераспространению теле-, радиоканалов операторами телерадиовещания посредством спутникового телерадиовещания при отсутствии наличия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уведомлений, справок, рекомендаций, предписаний, заключений уполномоченного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Контроль субъектов (объектов) телерадиовещания осуществляется уполномоченным органом в области технического сопровождения телерадиовещания.</w:t>
      </w:r>
    </w:p>
    <w:bookmarkEnd w:id="32"/>
    <w:p>
      <w:pPr>
        <w:spacing w:after="0"/>
        <w:ind w:left="0"/>
        <w:jc w:val="both"/>
      </w:pPr>
      <w:bookmarkStart w:name="z75" w:id="3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