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e214" w14:textId="a01e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культуры и спорта Республики Казахстан от 16 ноября 2015 года № 354 "Об утверждении Правил выплаты субсидий государственным театрам, концертным организациям, культурно-досуговым организациям, музеям и циркам"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10 декабря 2021 года № 381. Зарегистрирован в Министерстве юстиции Республики Казахстан 22 декабря 2021 года № 25910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16 ноября 2015 года № 354 "Об утверждении Правил выплаты субсидий государственным театрам, концертным организациям, культурно-досуговым организациям, музеям и циркам" (зарегистрирован в Реестре государственной регистрации нормативных правовых актов под № 12608)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35-7)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субсидий государственным театрам, концертным организациям, культурно-досуговым организациям, музеям и циркам,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выплаты субсидий государственным театрам, концертным организациям, культурно-досуговым организациям, музеям и циркам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35-7)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и определяют порядок выплаты субсидий государственным театрам, концертным организациям, культурно-досуговым организациям, музеям и циркам из республиканского и местного бюджета (далее – бюджетные субсидии).";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0"/>
        <w:gridCol w:w="4356"/>
        <w:gridCol w:w="5924"/>
      </w:tblGrid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92 %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"Государственный театр оперы и балета "Астана Опера"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19,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0"/>
        <w:gridCol w:w="4458"/>
        <w:gridCol w:w="4882"/>
      </w:tblGrid>
      <w:tr>
        <w:trPr>
          <w:trHeight w:val="3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86 %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"Государственная коллекция уникальных смычковых музыкальных инструментов"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24,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0"/>
        <w:gridCol w:w="4308"/>
        <w:gridCol w:w="5132"/>
      </w:tblGrid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археологический музей-заповедник "Отырар"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26,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3"/>
        <w:gridCol w:w="3980"/>
        <w:gridCol w:w="5677"/>
      </w:tblGrid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"Әзірет Сұлтан"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28,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9"/>
        <w:gridCol w:w="3854"/>
        <w:gridCol w:w="5887"/>
      </w:tblGrid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"Ежелгі Тараз ескерткіштері"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"Примечание. Расшифровка аббревиатур: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– некоммерческое акционерное общество;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– республиканское государственное казенное предприятие.".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культуры и спорта Республики Казахстан в установленном законодательством порядке обеспечить: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восьмого пункта 1 настоящего приказа, который вводится в действие с 1 января 2022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