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41fe" w14:textId="6b54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10 декабря 2021 года № 230. Зарегистрирован в Министерстве юстиции Республики Казахстан 15 декабря 2021 года № 25790.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230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за № 14468)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кадрового делопроизводства административной государственной службы,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документам об утверждении состава комиссии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следующие изменения: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Оценка деятельности служащих корпуса "Б" Администрации Президента Республики Казахстан, Канцелярии Премьер-Министра Республики Казахстан осуществляется посредством автоматизированной системы оценки данных государственных органов.".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Оценка деятельности служащих корпуса "Б" Канцелярии Первого Президента Республики Казахстан – Елбасы, Агентства Республики Казахстан по делам государственной службы осуществляется посредством автоматизированной системы оценки после ее внедрения.".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_______________________ (название комиссии)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должность)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должность)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должность)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должность)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должность)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