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e0d6" w14:textId="c8fe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ноября 2021 года № 611. Зарегистрирован в Министерстве юстиции Республики Казахстан 25 ноября 2021 года № 25387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 также разделом 10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