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6eb8" w14:textId="d996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3 июля 2018 года № 304 "Об утверждении Типовой архитектуры "электронного акимата"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24 ноября 2021 года № 406/НҚ. Зарегистрирован в Министерстве юстиции Республики Казахстан 25 ноября 2021 года № 25384. Утратил силу приказом Министра цифрового развития, инноваций и аэрокосмической промышленности Республики Казахстан от 11 ноября 2022 года № 428/НҚ.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цифрового развития, инноваций и аэрокосмической промышленности РК от 11.11.2022 </w:t>
      </w:r>
      <w:r>
        <w:rPr>
          <w:rFonts w:ascii="Times New Roman"/>
          <w:b w:val="false"/>
          <w:i w:val="false"/>
          <w:color w:val="00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 июля 2018 года № 304/НҚ "Об утверждении Типовой архитектуры "электронного акимата" (зарегистрирован в Реестре государственной регистрации нормативных правовых актов за № 17191),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архитектуре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акимата",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496,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торги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проведение земельных торгов (аукционов) в пределах своей компетенции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проведения земельных торгов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проводимых земельных торгах (аукционах)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УЗО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336,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проведение земельных торгов (аукционов)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проводимых земельных торгах (аукционах)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ОЗОСХ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взаимодействия с регионами Министерства цифрового развития, инноваций и аэрокосмической промышленности Республики Казахстан обеспечить: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