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abcb" w14:textId="562a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связи и информации Республики Казахстан от 16 ноября 2011 года № 348 "Об утверждении положений о Центральной экспертно-проверочной комиссии и экспертно-проверочных комиссиях центральных государственных и специальных государственных архивов"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5 ноября 2021 года № 344. Зарегистрирован в Министерстве юстиции Республики Казахстан 9 ноября 2021 года № 25052. Утратил силу приказом Министра культуры и информации РК от 31.03.2025 № 119-НҚ.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31.03.2025 </w:t>
      </w:r>
      <w:r>
        <w:rPr>
          <w:rFonts w:ascii="Times New Roman"/>
          <w:b w:val="false"/>
          <w:i w:val="false"/>
          <w:color w:val="ff0000"/>
          <w:sz w:val="28"/>
        </w:rPr>
        <w:t>№ 119-НҚ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связи и информации Республики Казахстан от 16 ноября 2011 года № 348 "Об утверждении положений о Центральной экспертно-проверочной комиссии и экспертно-проверочных комиссиях центральных государственных и специальных государственных архивов" (зарегистрирован в Реестре государственной регистрации нормативных правовых актов под № 7343)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"О Национальном архивном фонде и архивах",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экспертно-проверочной комиссии,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своей деятельности ЦЭПК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архивном фонде и архивах", иными нормативными правовыми актами Республики Казахстан в сфере архивного дела и документационного обеспечения управления, электронного документооборота и электронных архивов,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экспертно-проверочной комиссии (далее – Положение).";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экспертно-проверочных комиссиях центральных государственных и специальных государственных архивов, утвержденном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ЭПК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архивном фонде и архивах", иными нормативными правовыми актами Республики Казахстан в сфере архивного дела и документационного обеспечения управления, электронного документооборота и электронных архивов,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экспертно-проверочных комиссиях центральных государственных и специальных государственных архивов (далее – Положение).";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"Ответы на обращения юридических и физических лиц направляются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Казахстан.".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архивов и управления документацией Министерства культуры и спорта Республики Казахстан в установленном законодательством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пунктом приказа,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