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8069" w14:textId="87d8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13 февраля 2021 года № 39 "Об установлении региональной квоты приема кандасов и переселенцев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октября 2021 года № 385. Зарегистрирован в Министерстве юстиции Республики Казахстан 26 октября 2021 года № 24880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февраля 2021 года № 39 "Об установлении региональной квоты приема кандасов и переселенцев на 2021 год" (зарегистрирован в Реестре государственной регистрации нормативных правовых актов под № 22211)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кандасов на 2021 год в количестве 1246 человек;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2021 год в количестве 6940 человека.".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Нур-Султан, Алматы и Шымкент для руководства в работе.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