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9a784" w14:textId="499a7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Министерства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18 октября 2021 года № ҚР ДСМ- 106. Зарегистрирован в Министерстве юстиции Республики Казахстан 25 октября 2021 года № 24868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приказы Министерства здравоохранения Республики Казахстан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30 июня 2017 года № 478 "Об утверждении Правил и сроков исчисления (удержания) и перечисления отчислений и (или) взносов на обязательное социальное медицинское страхование и Правил осуществления возврата плательщикам излишне (ошибочно) зачисленных сумм отчислений, взносов и (или) пени за несвоевременную и (или) неполную уплату отчислений и (или) взносов" (зарегистрирован в Реестре государственной регистрации нормативных правовых актов под № 15361) следующие изменения: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сроках исчисления (удержания) и перечисления отчислений и (или) взносов на обязательное социальное медицинское страхование,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Государственная корпорация "Правительство для граждан" (далее –Государственная корпорация) – юридическое лицо, созданное по решению Правительства Республики Казахстан,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а также для оказания государственных услуг в электронной форме;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отчисления – деньги, уплачиваемые работодателями за счет собственных средств в фонд социального медицинского страхования, дающие право потребителям медицинских услуг, за которых осуществлялась уплата отчислений, получать медицинскую помощь в системе обязательного социального медицинского страхования;";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плательщики отчислений и (или) взносов (далее – плательщики) - лица, осуществляющие исчисление, удержание, перечисление, уплату отчислений и (или) взносов в фонд социального медицинского страхования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фонд социального медицинского страхования (далее – фонд) –некоммерческая организация, производящая аккумулирование отчислений и взносов, а также осуществляющая закуп, оплату услуг субъектов здравоохранения, оказывающих медицинскую помощь в объемах и на условиях, предусмотренных договором закупа медицинских услуг и иные функции, определенные законами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в области здравоохранения (далее – уполномоченный орган) – центральный исполнительный орган, осуществляющий руководство и межотраслевую координацию в области охраны здоровья граждан Республики Казахстан, медицинской и фармацевтической науки, медицинского и фармацевтического образования, санитарно-эпидемиологического благополучия населения, обращения лекарственных средств и медицинских изделий, качества оказания медицинских услуг (помощи);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взносы – деньги, уплачиваемые в фонд плательщиками взносов, указанными в пункте 3 настоящих Правил, и дающие право потребителям медицинских услуг получать медицинскую помощь в системе ОСМС;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обязательное социальное медицинское страхование (далее – ОСМС) – комплекс правовых, экономических и организационных мер по оказанию медицинской помощи потребителям медицинских услуг за счет активов фонда социального медицинского страхования;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система обязательного социального медицинского страхования (далее – система ОСМС) – совокупность норм и правил, устанавливаемых государством, регулирующих отношения между участниками системы ОСМС;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неработающее лицо (применительно к Правилам) – лицо, не осуществляющее предпринимательскую или трудовую деятельность и не имеющее дохода;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лицо, занимающееся частной практикой – частный нотариус, частный судебный исполнитель, адвокат, профессиональный медиатор.";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лицам, за которых не поступили отчисления и (или) взносы в фонд либо которые не уплатили взносы в фонд, предоставляется гарантированный объем бесплатной медицинской помощи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здоровье народа и системе здравоохранения".";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29 декабря 2020 года № ҚР ДСМ-333/2020 "Об утверждении правил ведения учета потребителей медицинских услуг и предоставления права на получение медицинской помощи в системе обязательного социального медицинского страхования" (зарегистрирован в Реестре государственной регистрации нормативных правовых актов под № 21977) следующие дополнения: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учета потребителей медицинских услуг и предоставления права на получение медицинской помощи в системе обязательного социального медицинского страхования, утвержденных указанным приказом: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20-1 следующего содержания: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"20-1. В случае отсутствия в ИС Фонда данных по категориям лиц, указанных в части первой пункта 20 настоящих Правил, Фонд вносит их в качестве потребителя в ИС Фонда на один месяц со дня обращения в Фонд c предоставлением следующих подтверждающих документов: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детям – свидетельство (свидетельств) о рождении ребенка (детей) (либо справку (справки), содержащую (содержащие) сведения из записей актов гражданского состояния о рождении);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неработающие беременные женщины – справка по форме 031/у,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зарегистрированные в качестве безработных – справка о регистрации в качестве безработного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19 июня 2018 года № 259 "Об утверждении Правил регистрации лиц, ищущих работу, безработных и осуществления трудового посредничества, оказываемого центрами занятости населения" (зарегистрирован в Реестре государственной регистрации нормативных правовых актов под № 17199) (далее – приказ № 259);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неработающие лица (один из законных представителей ребенка), воспитывающие ребенка (детей) до достижения им (ими) возраста трех лет –свидетельство (свидетельств) о рождении ребенка (детей) (либо справку (справки), содержащую (содержащие) сведения из записей актов гражданского состояния о рождении);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лица, находящиеся в отпусках в связи с беременностью и родами, усыновлением (удочерением) новорожденного ребенка (детей), по уходу за ребенком – свидетельство (свидетельств) о рождении ребенка (детей) (либо справку (справки), содержащую (содержащие) сведения из записей актов гражданского состояния о рождении);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неработающие лица, осуществляющие уход за ребенком-инвалидом –справка об инвалидности ребенка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30 января 2015 года № 44 "Об утверждении Правил проведения медико-социальной экспертизы" (зарегистрирован в Реестре государственной регистрации нормативных правовых актов под № 10589) (далее – приказ № 44), свидетельство (свидетельств) о рождении ребенка (детей) (либо справку (справки), содержащую (содержащие) сведения из записей актов гражданского состояния о рождении), справку о регистрации в качестве безработного по форме, утвержденной приказом </w:t>
      </w:r>
      <w:r>
        <w:rPr>
          <w:rFonts w:ascii="Times New Roman"/>
          <w:b w:val="false"/>
          <w:i w:val="false"/>
          <w:color w:val="000000"/>
          <w:sz w:val="28"/>
        </w:rPr>
        <w:t>№ 259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неработающие лица, осуществляющие уход за инвалидом первой группы с детства – справку об инвалидности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 № 44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получатели пенсионных выплат, в том числе ветераны Великой Отечественной войны: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участников Великой Отечественной войны – удостоверение ветерана Великой Отечественной войны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 (далее – Закон о ветеранах) или копии страницы с отметкой в удостоверении получателя пенсионных выплат по возрасту (пособий);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инвалидов Великой Отечественной войны – удостоверение ветерана Великой Отечественной войны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ветеранах или копии страницы с отметкой в удостоверении получателя пенсионных выплат по возрасту (пособий);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ветеранов – копии страницы с отметкой в удостоверении получателя пенсионных выплат по возрасту (пособий);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получателей пенсионных выплат – удостоверение получателя пенсионных выплат по возрасту/пособий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14 апреля 2015 года № 223 "Об утверждении Правил предоставления государственной базовой пенсионной выплаты за счет бюджетных средств, а также назначения и осуществления пенсионных выплат по возрасту, государственных социальных пособий по инвалидности, по случаю потери кормильца, государственных специальных пособий" (зарегистрирован в Реестре государственной регистрации нормативных правовых актов под № 11110);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неработающие кандасы – удостоверение кандаса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22 июля 2013 года № 329-Ө-М "Об утверждении Правил присвоения или продления статуса оралмана" (зарегистрирован в Реестре государственной регистрации нормативных правовых актов под № 8624) и справку о регистрации в качестве безработного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 № 259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многодетные матери, награжденные подвесками "Алтын алқа", "Күміс алқа" или получивших ранее звание "Мать-героиня", а также награжденных орденами "Материнская слава" I и II степени – документ, подтверждающий награждение или получение звания многодетной матери, награждение подвеской "Алтын алқа", "Күміс алқа" или получение ранее звания "Мать-героиня", награжденные орденами "Материнская слава" I и II степени;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инвалиды – справка об инвалидности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 № 44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лица, обучающиеся по очной форме обучения в организациях среднего, технического и профессионального, послесреднего, высшего образования, а также послевузовского образования – справку из организации среднего, технического и профессионального, послесреднего, высшего и (или) послевузовского образования;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неработающие получатели государственной адресной социальной помощи – справку, подтверждающую принадлежность заявителя (семьи) к получателям адресной социальной помощи, выданное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5 мая 2015 года № 320 "Об утверждении Правил назначения и выплаты государственной адресной социальной помощи и предоставления гарантированного социального пакета" (зарегистрирован в Реестре государственной регистрации нормативных правовых актов под № 11426);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лицо, освобожденное от уплаты отчислений и (или) взносов в соответствии с постановлением Правительства Республики Казахстан № 224 или в котором работодатель не исчислял и (или) не уплачивал отчисления и (или) взносы на ОСМС, в соответствии с положениями правовых актов, принятых для обеспечения экономической безопасности страны в период кризисных ситуаций, создающих или могущих создать угрозу жизни и здоровью населения, в соответствии с актами Правительства Республики Казахстан или Налоговым кодексом – один из следующих документов, подтверждающих трудовую деятельность,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книжка;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трудовой договор с отметкой работодателя о дате и основании его прекращения;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выписки из актов работодателя, подтверждающих возникновение и (или) прекращение трудовых отношений на основе заключения и (или) прекращения трудового договора;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выписки из ведомости выдачи заработной платы работникам;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послужной список (перечень сведений о работе, трудовой деятельности работника), подписанный и заверенный печатью работодателя (при ее наличии);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выписки из единого накопительного пенсионного фонда о перечисленных обязательных пенсионных взносах;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из Государственного фонда социального страхования о произведенных социальных отчислениях;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о дуальном обучении;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архивная справка, содержащая сведения о трудовой деятельности работника;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вступившее в законную силу решение суда об установлении юридического факта, подтверждающего наличие трудовых отношений.".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координации обязательного социального медицинского страхования Министерства здравоохранения Республики Казахстан в установленном законодательством порядке обеспечить: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труда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социальной 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5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