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a500" w14:textId="0c4a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12 октября 2021 года № 884. Зарегистрирован в Министерстве юстиции Республики Казахстан 19 октября 2021 года № 24808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за № 20771)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Государственную 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регистрацию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"8. Государственная регистрация юридического лица, относящегося к субъекту малого и среднего предпринимательства, осуществляется посредством подачи электронного уведомления по форме согласно приложению 9 настоящих Правил, которое заполняется учредителем (учредителями) на портале.";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"16. При поступлении документов на оказание государственной услуги согласно пунктов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5"/>
    <w:bookmarkStart w:name="z13" w:id="6"/>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6"/>
    <w:bookmarkStart w:name="z14" w:id="7"/>
    <w:p>
      <w:pPr>
        <w:spacing w:after="0"/>
        <w:ind w:left="0"/>
        <w:jc w:val="both"/>
      </w:pPr>
      <w:r>
        <w:rPr>
          <w:rFonts w:ascii="Times New Roman"/>
          <w:b w:val="false"/>
          <w:i w:val="false"/>
          <w:color w:val="000000"/>
          <w:sz w:val="28"/>
        </w:rPr>
        <w:t>
      Ответственный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юридического лица, об учетной регистрации филиала (представительства), вносит сведения в Национальный реестр бизнес-идентификационных номеров, оформляет справку о государственной регистрации юридического лица, об учетной 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7"/>
    <w:bookmarkStart w:name="z15" w:id="8"/>
    <w:p>
      <w:pPr>
        <w:spacing w:after="0"/>
        <w:ind w:left="0"/>
        <w:jc w:val="both"/>
      </w:pPr>
      <w:r>
        <w:rPr>
          <w:rFonts w:ascii="Times New Roman"/>
          <w:b w:val="false"/>
          <w:i w:val="false"/>
          <w:color w:val="000000"/>
          <w:sz w:val="28"/>
        </w:rPr>
        <w:t>
      После рассмотрения ответственным исполнителем справка о государственной регистрации юридического лица, об учетной 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ответственным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w:t>
      </w:r>
    </w:p>
    <w:bookmarkEnd w:id="8"/>
    <w:bookmarkStart w:name="z16" w:id="9"/>
    <w:p>
      <w:pPr>
        <w:spacing w:after="0"/>
        <w:ind w:left="0"/>
        <w:jc w:val="both"/>
      </w:pPr>
      <w:r>
        <w:rPr>
          <w:rFonts w:ascii="Times New Roman"/>
          <w:b w:val="false"/>
          <w:i w:val="false"/>
          <w:color w:val="000000"/>
          <w:sz w:val="28"/>
        </w:rPr>
        <w:t>
      17. При поступлении документов на оказание государственной услуги согласно пункта 5 настоящих Правил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9"/>
    <w:bookmarkStart w:name="z17" w:id="10"/>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10"/>
    <w:bookmarkStart w:name="z18" w:id="11"/>
    <w:p>
      <w:pPr>
        <w:spacing w:after="0"/>
        <w:ind w:left="0"/>
        <w:jc w:val="both"/>
      </w:pPr>
      <w:r>
        <w:rPr>
          <w:rFonts w:ascii="Times New Roman"/>
          <w:b w:val="false"/>
          <w:i w:val="false"/>
          <w:color w:val="000000"/>
          <w:sz w:val="28"/>
        </w:rPr>
        <w:t>
      Ответственный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юридического лица, об учетной регистрации филиала (представительства), вносит сведения в Национальный реестр бизнес-идентификационных номеров; оформляет справку о государственной регистрации юридического лица, об учетной 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11"/>
    <w:bookmarkStart w:name="z19" w:id="12"/>
    <w:p>
      <w:pPr>
        <w:spacing w:after="0"/>
        <w:ind w:left="0"/>
        <w:jc w:val="both"/>
      </w:pPr>
      <w:r>
        <w:rPr>
          <w:rFonts w:ascii="Times New Roman"/>
          <w:b w:val="false"/>
          <w:i w:val="false"/>
          <w:color w:val="000000"/>
          <w:sz w:val="28"/>
        </w:rPr>
        <w:t>
      После рассмотрения ответственным исполнителем справка о государственной регистрации юридического лица, об учетной 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ответственным исполнителем в отдел выдачи Государственной корпорации.";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новой редакции:</w:t>
      </w:r>
    </w:p>
    <w:bookmarkStart w:name="z21" w:id="13"/>
    <w:p>
      <w:pPr>
        <w:spacing w:after="0"/>
        <w:ind w:left="0"/>
        <w:jc w:val="both"/>
      </w:pPr>
      <w:r>
        <w:rPr>
          <w:rFonts w:ascii="Times New Roman"/>
          <w:b w:val="false"/>
          <w:i w:val="false"/>
          <w:color w:val="000000"/>
          <w:sz w:val="28"/>
        </w:rPr>
        <w:t>
      "20.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прерывается до устранения выявленных недостатков или получения соответствующего заключения (экспертизы).</w:t>
      </w:r>
    </w:p>
    <w:bookmarkEnd w:id="13"/>
    <w:bookmarkStart w:name="z22" w:id="14"/>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14"/>
    <w:bookmarkStart w:name="z23" w:id="15"/>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15"/>
    <w:bookmarkStart w:name="z24" w:id="16"/>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bookmarkEnd w:id="16"/>
    <w:bookmarkStart w:name="z25" w:id="17"/>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17"/>
    <w:bookmarkStart w:name="z26" w:id="18"/>
    <w:p>
      <w:pPr>
        <w:spacing w:after="0"/>
        <w:ind w:left="0"/>
        <w:jc w:val="both"/>
      </w:pPr>
      <w:r>
        <w:rPr>
          <w:rFonts w:ascii="Times New Roman"/>
          <w:b w:val="false"/>
          <w:i w:val="false"/>
          <w:color w:val="000000"/>
          <w:sz w:val="28"/>
        </w:rPr>
        <w:t xml:space="preserve">
      21.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в письменном виде выдает ему мотивированный отказ в оказании государственной услуги, по основаниям, указанным в пункте 9 Стандарта.</w:t>
      </w:r>
    </w:p>
    <w:bookmarkEnd w:id="18"/>
    <w:bookmarkStart w:name="z27" w:id="19"/>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9"/>
    <w:bookmarkStart w:name="z28" w:id="20"/>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20"/>
    <w:bookmarkStart w:name="z29" w:id="2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21"/>
    <w:bookmarkStart w:name="z30" w:id="22"/>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22"/>
    <w:bookmarkStart w:name="z31" w:id="23"/>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для оказания, заслушивание не проводится.";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новой редакции:</w:t>
      </w:r>
    </w:p>
    <w:bookmarkStart w:name="z33" w:id="24"/>
    <w:p>
      <w:pPr>
        <w:spacing w:after="0"/>
        <w:ind w:left="0"/>
        <w:jc w:val="both"/>
      </w:pPr>
      <w:r>
        <w:rPr>
          <w:rFonts w:ascii="Times New Roman"/>
          <w:b w:val="false"/>
          <w:i w:val="false"/>
          <w:color w:val="000000"/>
          <w:sz w:val="28"/>
        </w:rPr>
        <w:t>
      "24.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24"/>
    <w:bookmarkStart w:name="z34" w:id="2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пяти рабочих дней со дня ее регистрации.</w:t>
      </w:r>
    </w:p>
    <w:bookmarkEnd w:id="25"/>
    <w:bookmarkStart w:name="z35" w:id="2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6"/>
    <w:bookmarkStart w:name="z36" w:id="2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7"/>
    <w:bookmarkStart w:name="z37" w:id="28"/>
    <w:p>
      <w:pPr>
        <w:spacing w:after="0"/>
        <w:ind w:left="0"/>
        <w:jc w:val="both"/>
      </w:pPr>
      <w:r>
        <w:rPr>
          <w:rFonts w:ascii="Times New Roman"/>
          <w:b w:val="false"/>
          <w:i w:val="false"/>
          <w:color w:val="000000"/>
          <w:sz w:val="28"/>
        </w:rPr>
        <w:t>
      25.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28"/>
    <w:bookmarkStart w:name="z38" w:id="2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29"/>
    <w:bookmarkStart w:name="z39" w:id="30"/>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0"/>
    <w:bookmarkStart w:name="z40" w:id="3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31"/>
    <w:bookmarkStart w:name="z41" w:id="32"/>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исключить;</w:t>
      </w:r>
    </w:p>
    <w:bookmarkStart w:name="z43"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45" w:id="34"/>
    <w:p>
      <w:pPr>
        <w:spacing w:after="0"/>
        <w:ind w:left="0"/>
        <w:jc w:val="both"/>
      </w:pPr>
      <w:r>
        <w:rPr>
          <w:rFonts w:ascii="Times New Roman"/>
          <w:b w:val="false"/>
          <w:i w:val="false"/>
          <w:color w:val="000000"/>
          <w:sz w:val="28"/>
        </w:rPr>
        <w:t>
      "3. Государственную перерегистрацию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учетную перерегистрацию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w:t>
      </w:r>
    </w:p>
    <w:bookmarkStart w:name="z47" w:id="35"/>
    <w:p>
      <w:pPr>
        <w:spacing w:after="0"/>
        <w:ind w:left="0"/>
        <w:jc w:val="both"/>
      </w:pPr>
      <w:r>
        <w:rPr>
          <w:rFonts w:ascii="Times New Roman"/>
          <w:b w:val="false"/>
          <w:i w:val="false"/>
          <w:color w:val="000000"/>
          <w:sz w:val="28"/>
        </w:rPr>
        <w:t xml:space="preserve">
      "11. При поступлении документов на оказание государственной услуги согласно пунктов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 </w:t>
      </w:r>
    </w:p>
    <w:bookmarkEnd w:id="35"/>
    <w:bookmarkStart w:name="z48" w:id="36"/>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36"/>
    <w:bookmarkStart w:name="z49" w:id="37"/>
    <w:p>
      <w:pPr>
        <w:spacing w:after="0"/>
        <w:ind w:left="0"/>
        <w:jc w:val="both"/>
      </w:pPr>
      <w:r>
        <w:rPr>
          <w:rFonts w:ascii="Times New Roman"/>
          <w:b w:val="false"/>
          <w:i w:val="false"/>
          <w:color w:val="000000"/>
          <w:sz w:val="28"/>
        </w:rPr>
        <w:t>
      Ответственный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перерегистрации юридического лица, об учетной перерегистрации филиала (представительства), вносит сведения в Национальный реестр бизнес-идентификационных номеров, оформляет справку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37"/>
    <w:bookmarkStart w:name="z50" w:id="38"/>
    <w:p>
      <w:pPr>
        <w:spacing w:after="0"/>
        <w:ind w:left="0"/>
        <w:jc w:val="both"/>
      </w:pPr>
      <w:r>
        <w:rPr>
          <w:rFonts w:ascii="Times New Roman"/>
          <w:b w:val="false"/>
          <w:i w:val="false"/>
          <w:color w:val="000000"/>
          <w:sz w:val="28"/>
        </w:rPr>
        <w:t>
      После рассмотрения ответственным исполнителем справка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ответственным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w:t>
      </w:r>
    </w:p>
    <w:bookmarkEnd w:id="38"/>
    <w:bookmarkStart w:name="z51" w:id="39"/>
    <w:p>
      <w:pPr>
        <w:spacing w:after="0"/>
        <w:ind w:left="0"/>
        <w:jc w:val="both"/>
      </w:pPr>
      <w:r>
        <w:rPr>
          <w:rFonts w:ascii="Times New Roman"/>
          <w:b w:val="false"/>
          <w:i w:val="false"/>
          <w:color w:val="000000"/>
          <w:sz w:val="28"/>
        </w:rPr>
        <w:t>
      12. При поступлении документов на оказание государственной услуги согласно пункта 5 настоящих Правил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39"/>
    <w:bookmarkStart w:name="z52" w:id="40"/>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40"/>
    <w:bookmarkStart w:name="z53" w:id="41"/>
    <w:p>
      <w:pPr>
        <w:spacing w:after="0"/>
        <w:ind w:left="0"/>
        <w:jc w:val="both"/>
      </w:pPr>
      <w:r>
        <w:rPr>
          <w:rFonts w:ascii="Times New Roman"/>
          <w:b w:val="false"/>
          <w:i w:val="false"/>
          <w:color w:val="000000"/>
          <w:sz w:val="28"/>
        </w:rPr>
        <w:t>
      Ответственный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перерегистрации юридического лица, об учетной перерегистрации филиала (представительства), вносит сведения в Национальный реестр бизнес-идентификационных номеров; оформляет справку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41"/>
    <w:bookmarkStart w:name="z54" w:id="42"/>
    <w:p>
      <w:pPr>
        <w:spacing w:after="0"/>
        <w:ind w:left="0"/>
        <w:jc w:val="both"/>
      </w:pPr>
      <w:r>
        <w:rPr>
          <w:rFonts w:ascii="Times New Roman"/>
          <w:b w:val="false"/>
          <w:i w:val="false"/>
          <w:color w:val="000000"/>
          <w:sz w:val="28"/>
        </w:rPr>
        <w:t>
      После рассмотрения ответственным исполнителем справка о государственной перерегистрации юридического лица, об учетной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ответственным исполнителем в отдел выдачи Государственной корпорации.";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новой редакции:</w:t>
      </w:r>
    </w:p>
    <w:bookmarkStart w:name="z56" w:id="43"/>
    <w:p>
      <w:pPr>
        <w:spacing w:after="0"/>
        <w:ind w:left="0"/>
        <w:jc w:val="both"/>
      </w:pPr>
      <w:r>
        <w:rPr>
          <w:rFonts w:ascii="Times New Roman"/>
          <w:b w:val="false"/>
          <w:i w:val="false"/>
          <w:color w:val="000000"/>
          <w:sz w:val="28"/>
        </w:rPr>
        <w:t>
      "15.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перерегистрации, прерывается до устранения выявленных недостатков или получения соответствующего заключения (экспертизы).</w:t>
      </w:r>
    </w:p>
    <w:bookmarkEnd w:id="43"/>
    <w:bookmarkStart w:name="z57" w:id="44"/>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44"/>
    <w:bookmarkStart w:name="z58" w:id="45"/>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45"/>
    <w:bookmarkStart w:name="z59" w:id="46"/>
    <w:p>
      <w:pPr>
        <w:spacing w:after="0"/>
        <w:ind w:left="0"/>
        <w:jc w:val="both"/>
      </w:pPr>
      <w:r>
        <w:rPr>
          <w:rFonts w:ascii="Times New Roman"/>
          <w:b w:val="false"/>
          <w:i w:val="false"/>
          <w:color w:val="000000"/>
          <w:sz w:val="28"/>
        </w:rPr>
        <w:t>
      Решение о перерыве государственной перерегистрации принимается услугодателем с момента приема документов на государственную перерегистрацию до момента выдачи документа, но не позднее истечения срока оказания услуги.</w:t>
      </w:r>
    </w:p>
    <w:bookmarkEnd w:id="46"/>
    <w:bookmarkStart w:name="z60" w:id="47"/>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перерегистрации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47"/>
    <w:bookmarkStart w:name="z61" w:id="48"/>
    <w:p>
      <w:pPr>
        <w:spacing w:after="0"/>
        <w:ind w:left="0"/>
        <w:jc w:val="both"/>
      </w:pPr>
      <w:r>
        <w:rPr>
          <w:rFonts w:ascii="Times New Roman"/>
          <w:b w:val="false"/>
          <w:i w:val="false"/>
          <w:color w:val="000000"/>
          <w:sz w:val="28"/>
        </w:rPr>
        <w:t xml:space="preserve">
      16. При наличии оснований для отказа в государственной перерегистрации юридического лица, учетной перерегистрации филиала (представительства) услугодатель в сроки, предусмотренные в </w:t>
      </w:r>
      <w:r>
        <w:rPr>
          <w:rFonts w:ascii="Times New Roman"/>
          <w:b w:val="false"/>
          <w:i w:val="false"/>
          <w:color w:val="000000"/>
          <w:sz w:val="28"/>
        </w:rPr>
        <w:t>статье 11</w:t>
      </w:r>
      <w:r>
        <w:rPr>
          <w:rFonts w:ascii="Times New Roman"/>
          <w:b w:val="false"/>
          <w:i w:val="false"/>
          <w:color w:val="000000"/>
          <w:sz w:val="28"/>
        </w:rPr>
        <w:t xml:space="preserve"> Закона, в письменном виде выдает ему мотивированный приказ об отказе в оказании государственной услуги, по основаниям указанным в пункте 9 Стандарта.</w:t>
      </w:r>
    </w:p>
    <w:bookmarkEnd w:id="48"/>
    <w:bookmarkStart w:name="z62" w:id="49"/>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9"/>
    <w:bookmarkStart w:name="z63" w:id="50"/>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50"/>
    <w:bookmarkStart w:name="z64" w:id="5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51"/>
    <w:bookmarkStart w:name="z65" w:id="52"/>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52"/>
    <w:bookmarkStart w:name="z66" w:id="53"/>
    <w:p>
      <w:pPr>
        <w:spacing w:after="0"/>
        <w:ind w:left="0"/>
        <w:jc w:val="both"/>
      </w:pPr>
      <w:r>
        <w:rPr>
          <w:rFonts w:ascii="Times New Roman"/>
          <w:b w:val="false"/>
          <w:i w:val="false"/>
          <w:color w:val="000000"/>
          <w:sz w:val="28"/>
        </w:rPr>
        <w:t>
      По государственным услугам, по которым установлен менее чем трехдневный срок для оказания, заслушивание не проводится.";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новой редакции:</w:t>
      </w:r>
    </w:p>
    <w:bookmarkStart w:name="z68" w:id="54"/>
    <w:p>
      <w:pPr>
        <w:spacing w:after="0"/>
        <w:ind w:left="0"/>
        <w:jc w:val="both"/>
      </w:pPr>
      <w:r>
        <w:rPr>
          <w:rFonts w:ascii="Times New Roman"/>
          <w:b w:val="false"/>
          <w:i w:val="false"/>
          <w:color w:val="000000"/>
          <w:sz w:val="28"/>
        </w:rPr>
        <w:t>
      "19.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54"/>
    <w:bookmarkStart w:name="z69" w:id="5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пяти рабочих дней со дня ее регистрации.</w:t>
      </w:r>
    </w:p>
    <w:bookmarkEnd w:id="55"/>
    <w:bookmarkStart w:name="z70" w:id="5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6"/>
    <w:bookmarkStart w:name="z71" w:id="5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57"/>
    <w:bookmarkStart w:name="z72" w:id="58"/>
    <w:p>
      <w:pPr>
        <w:spacing w:after="0"/>
        <w:ind w:left="0"/>
        <w:jc w:val="both"/>
      </w:pPr>
      <w:r>
        <w:rPr>
          <w:rFonts w:ascii="Times New Roman"/>
          <w:b w:val="false"/>
          <w:i w:val="false"/>
          <w:color w:val="000000"/>
          <w:sz w:val="28"/>
        </w:rPr>
        <w:t>
      20.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58"/>
    <w:bookmarkStart w:name="z73" w:id="59"/>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59"/>
    <w:bookmarkStart w:name="z74" w:id="60"/>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60"/>
    <w:bookmarkStart w:name="z75" w:id="61"/>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61"/>
    <w:bookmarkStart w:name="z76" w:id="62"/>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78"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0" w:id="64"/>
    <w:p>
      <w:pPr>
        <w:spacing w:after="0"/>
        <w:ind w:left="0"/>
        <w:jc w:val="both"/>
      </w:pPr>
      <w:r>
        <w:rPr>
          <w:rFonts w:ascii="Times New Roman"/>
          <w:b w:val="false"/>
          <w:i w:val="false"/>
          <w:color w:val="000000"/>
          <w:sz w:val="28"/>
        </w:rPr>
        <w:t>
      "3. Государственную регистрацию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новой редакции:</w:t>
      </w:r>
    </w:p>
    <w:bookmarkStart w:name="z82" w:id="65"/>
    <w:p>
      <w:pPr>
        <w:spacing w:after="0"/>
        <w:ind w:left="0"/>
        <w:jc w:val="both"/>
      </w:pPr>
      <w:r>
        <w:rPr>
          <w:rFonts w:ascii="Times New Roman"/>
          <w:b w:val="false"/>
          <w:i w:val="false"/>
          <w:color w:val="000000"/>
          <w:sz w:val="28"/>
        </w:rPr>
        <w:t>
      "26. При поступлении документов на оказание государственной услуги согласно пунктов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w:t>
      </w:r>
    </w:p>
    <w:bookmarkEnd w:id="65"/>
    <w:bookmarkStart w:name="z83" w:id="66"/>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66"/>
    <w:bookmarkStart w:name="z84" w:id="67"/>
    <w:p>
      <w:pPr>
        <w:spacing w:after="0"/>
        <w:ind w:left="0"/>
        <w:jc w:val="both"/>
      </w:pPr>
      <w:r>
        <w:rPr>
          <w:rFonts w:ascii="Times New Roman"/>
          <w:b w:val="false"/>
          <w:i w:val="false"/>
          <w:color w:val="000000"/>
          <w:sz w:val="28"/>
        </w:rPr>
        <w:t>
      Ответственный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о внесении изменений и дополнений в учредительные документы вносит сведения в Национальный реестр бизнес-идентификационных номеров, оформляет справку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67"/>
    <w:bookmarkStart w:name="z85" w:id="68"/>
    <w:p>
      <w:pPr>
        <w:spacing w:after="0"/>
        <w:ind w:left="0"/>
        <w:jc w:val="both"/>
      </w:pPr>
      <w:r>
        <w:rPr>
          <w:rFonts w:ascii="Times New Roman"/>
          <w:b w:val="false"/>
          <w:i w:val="false"/>
          <w:color w:val="000000"/>
          <w:sz w:val="28"/>
        </w:rPr>
        <w:t>
      После рассмотрения ответственным исполнителем справка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ответственным исполнителем в канцелярию услугодателя. Сотрудник канцелярии услугодателя передает документы в Государственную корпорацию через курьера либо направляет услугополучателю посредством портала.</w:t>
      </w:r>
    </w:p>
    <w:bookmarkEnd w:id="68"/>
    <w:bookmarkStart w:name="z86" w:id="69"/>
    <w:p>
      <w:pPr>
        <w:spacing w:after="0"/>
        <w:ind w:left="0"/>
        <w:jc w:val="both"/>
      </w:pPr>
      <w:r>
        <w:rPr>
          <w:rFonts w:ascii="Times New Roman"/>
          <w:b w:val="false"/>
          <w:i w:val="false"/>
          <w:color w:val="000000"/>
          <w:sz w:val="28"/>
        </w:rPr>
        <w:t>
      27. При поступлении документов на оказание государственной услуги согласно пункта 5 настоящих Правил в Государственную корпорацию – работник Государственной корпорации принимает, проверяет документы, представленные услугополучателем и принятые документы, направляются в соответствующее подразделение Государственной корпорации в сфере регистрации юридических лиц.</w:t>
      </w:r>
    </w:p>
    <w:bookmarkEnd w:id="69"/>
    <w:bookmarkStart w:name="z87" w:id="70"/>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70"/>
    <w:bookmarkStart w:name="z88" w:id="71"/>
    <w:p>
      <w:pPr>
        <w:spacing w:after="0"/>
        <w:ind w:left="0"/>
        <w:jc w:val="both"/>
      </w:pPr>
      <w:r>
        <w:rPr>
          <w:rFonts w:ascii="Times New Roman"/>
          <w:b w:val="false"/>
          <w:i w:val="false"/>
          <w:color w:val="000000"/>
          <w:sz w:val="28"/>
        </w:rPr>
        <w:t>
      Ответственный исполнитель: проверяет представленные документы на правильность их составления (оформления) на соответствие действующему законодательству Республики Казахстан и в случае отсутствия оснований для отказа оформляет приказ о государственной регистрации о внесении изменений и дополнений в учредительные документы вносит сведения в Национальный реестр бизнес-идентификационных номеров; оформляет справку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оформляет дело, содержащее по одному экземпляру учредительных и других документов после оформления дела (проставления соответствующих штампов, подтверждающих присвоение БИН).</w:t>
      </w:r>
    </w:p>
    <w:bookmarkEnd w:id="71"/>
    <w:bookmarkStart w:name="z89" w:id="72"/>
    <w:p>
      <w:pPr>
        <w:spacing w:after="0"/>
        <w:ind w:left="0"/>
        <w:jc w:val="both"/>
      </w:pPr>
      <w:r>
        <w:rPr>
          <w:rFonts w:ascii="Times New Roman"/>
          <w:b w:val="false"/>
          <w:i w:val="false"/>
          <w:color w:val="000000"/>
          <w:sz w:val="28"/>
        </w:rPr>
        <w:t>
      После рассмотрения ответственным исполнителем справка о государственной регистрации (перерегистрации) юридического лица, об учетной регистрации (перерегистрации) филиала (представительства) с присвоенным бизнес-идентификационным номером, либо мотивированный приказ об отказе направляются на подписание руководству. Подписанные руководством документы передаются ответственным исполнителем в отдел выдачи Государственной корпорации.";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новой редакции:</w:t>
      </w:r>
    </w:p>
    <w:bookmarkStart w:name="z91" w:id="73"/>
    <w:p>
      <w:pPr>
        <w:spacing w:after="0"/>
        <w:ind w:left="0"/>
        <w:jc w:val="both"/>
      </w:pPr>
      <w:r>
        <w:rPr>
          <w:rFonts w:ascii="Times New Roman"/>
          <w:b w:val="false"/>
          <w:i w:val="false"/>
          <w:color w:val="000000"/>
          <w:sz w:val="28"/>
        </w:rPr>
        <w:t>
      "30.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прерывается до устранения выявленных недостатков или получения соответствующего заключения (экспертизы).</w:t>
      </w:r>
    </w:p>
    <w:bookmarkEnd w:id="73"/>
    <w:bookmarkStart w:name="z92" w:id="74"/>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74"/>
    <w:bookmarkStart w:name="z93" w:id="75"/>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75"/>
    <w:bookmarkStart w:name="z94" w:id="76"/>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bookmarkEnd w:id="76"/>
    <w:bookmarkStart w:name="z95" w:id="77"/>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77"/>
    <w:bookmarkStart w:name="z96" w:id="78"/>
    <w:p>
      <w:pPr>
        <w:spacing w:after="0"/>
        <w:ind w:left="0"/>
        <w:jc w:val="both"/>
      </w:pPr>
      <w:r>
        <w:rPr>
          <w:rFonts w:ascii="Times New Roman"/>
          <w:b w:val="false"/>
          <w:i w:val="false"/>
          <w:color w:val="000000"/>
          <w:sz w:val="28"/>
        </w:rPr>
        <w:t xml:space="preserve">
      31. При наличии оснований для отказа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услугодатель в сроки, предусмотренные в </w:t>
      </w:r>
      <w:r>
        <w:rPr>
          <w:rFonts w:ascii="Times New Roman"/>
          <w:b w:val="false"/>
          <w:i w:val="false"/>
          <w:color w:val="000000"/>
          <w:sz w:val="28"/>
        </w:rPr>
        <w:t>статье 14-1</w:t>
      </w:r>
      <w:r>
        <w:rPr>
          <w:rFonts w:ascii="Times New Roman"/>
          <w:b w:val="false"/>
          <w:i w:val="false"/>
          <w:color w:val="000000"/>
          <w:sz w:val="28"/>
        </w:rPr>
        <w:t xml:space="preserve"> Закона, в письменном виде выдает ему мотивированный приказ об отказе в оказании государственной услуги, по основаниям указанным в пункте 9 Стандарта.</w:t>
      </w:r>
    </w:p>
    <w:bookmarkEnd w:id="78"/>
    <w:bookmarkStart w:name="z97" w:id="79"/>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79"/>
    <w:bookmarkStart w:name="z98" w:id="80"/>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80"/>
    <w:bookmarkStart w:name="z99" w:id="8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81"/>
    <w:bookmarkStart w:name="z100" w:id="82"/>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новой редакции:</w:t>
      </w:r>
    </w:p>
    <w:bookmarkStart w:name="z102" w:id="83"/>
    <w:p>
      <w:pPr>
        <w:spacing w:after="0"/>
        <w:ind w:left="0"/>
        <w:jc w:val="both"/>
      </w:pPr>
      <w:r>
        <w:rPr>
          <w:rFonts w:ascii="Times New Roman"/>
          <w:b w:val="false"/>
          <w:i w:val="false"/>
          <w:color w:val="000000"/>
          <w:sz w:val="28"/>
        </w:rPr>
        <w:t>
      "34.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83"/>
    <w:bookmarkStart w:name="z103" w:id="8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пяти рабочих дней со дня ее регистрации.</w:t>
      </w:r>
    </w:p>
    <w:bookmarkEnd w:id="84"/>
    <w:bookmarkStart w:name="z104" w:id="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5"/>
    <w:bookmarkStart w:name="z105" w:id="8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86"/>
    <w:bookmarkStart w:name="z106" w:id="87"/>
    <w:p>
      <w:pPr>
        <w:spacing w:after="0"/>
        <w:ind w:left="0"/>
        <w:jc w:val="both"/>
      </w:pPr>
      <w:r>
        <w:rPr>
          <w:rFonts w:ascii="Times New Roman"/>
          <w:b w:val="false"/>
          <w:i w:val="false"/>
          <w:color w:val="000000"/>
          <w:sz w:val="28"/>
        </w:rPr>
        <w:t>
      35.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87"/>
    <w:bookmarkStart w:name="z107" w:id="8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88"/>
    <w:bookmarkStart w:name="z108" w:id="89"/>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89"/>
    <w:bookmarkStart w:name="z109" w:id="9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90"/>
    <w:bookmarkStart w:name="z110" w:id="91"/>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bookmarkStart w:name="z112"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14" w:id="93"/>
    <w:p>
      <w:pPr>
        <w:spacing w:after="0"/>
        <w:ind w:left="0"/>
        <w:jc w:val="both"/>
      </w:pPr>
      <w:r>
        <w:rPr>
          <w:rFonts w:ascii="Times New Roman"/>
          <w:b w:val="false"/>
          <w:i w:val="false"/>
          <w:color w:val="000000"/>
          <w:sz w:val="28"/>
        </w:rPr>
        <w:t>
      "3. Государственную регистрацию прекращения деятельности юридического лица,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снятие с учетной регистрации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16" w:id="94"/>
    <w:p>
      <w:pPr>
        <w:spacing w:after="0"/>
        <w:ind w:left="0"/>
        <w:jc w:val="both"/>
      </w:pPr>
      <w:r>
        <w:rPr>
          <w:rFonts w:ascii="Times New Roman"/>
          <w:b w:val="false"/>
          <w:i w:val="false"/>
          <w:color w:val="000000"/>
          <w:sz w:val="28"/>
        </w:rPr>
        <w:t xml:space="preserve">
      "12. При поступлении документов на оказание государственной услуги согласно пунктов 3 и 4 настоящих Правил сотрудник канцелярии услугодателя осуществляет прием документов согласно реестру и направляет в управление (отдел) регистрации юридических лиц. </w:t>
      </w:r>
    </w:p>
    <w:bookmarkEnd w:id="94"/>
    <w:bookmarkStart w:name="z117" w:id="95"/>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95"/>
    <w:bookmarkStart w:name="z118" w:id="96"/>
    <w:p>
      <w:pPr>
        <w:spacing w:after="0"/>
        <w:ind w:left="0"/>
        <w:jc w:val="both"/>
      </w:pPr>
      <w:r>
        <w:rPr>
          <w:rFonts w:ascii="Times New Roman"/>
          <w:b w:val="false"/>
          <w:i w:val="false"/>
          <w:color w:val="000000"/>
          <w:sz w:val="28"/>
        </w:rPr>
        <w:t xml:space="preserve">
      Ответственный исполнитель: проверяет соблюдение порядка ликвидации, установленного законодательными актами Республики Казахстан и в случае отсутствия оснований для отказа вносит в Национальный реестр сведения о ликвидации юридического лица; издает приказ о регистрации прекращения деятельности юридического лица (филиала и представительства), аннулировании справки (свидетельства) о государственной регистрации (перерегистрации) и исключении его из Национального реестра.";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120" w:id="97"/>
    <w:p>
      <w:pPr>
        <w:spacing w:after="0"/>
        <w:ind w:left="0"/>
        <w:jc w:val="both"/>
      </w:pPr>
      <w:r>
        <w:rPr>
          <w:rFonts w:ascii="Times New Roman"/>
          <w:b w:val="false"/>
          <w:i w:val="false"/>
          <w:color w:val="000000"/>
          <w:sz w:val="28"/>
        </w:rPr>
        <w:t>
      "14. При поступлении документов на оказание государственной услуги согласно пункта 5 настоящих Правил в Государственную корпорацию сотрудник осуществляет прием документов и согласно реестру передает в соответствующее подразделение Государственной корпорации в сфере регистрации юридических лиц.</w:t>
      </w:r>
    </w:p>
    <w:bookmarkEnd w:id="97"/>
    <w:bookmarkStart w:name="z121" w:id="98"/>
    <w:p>
      <w:pPr>
        <w:spacing w:after="0"/>
        <w:ind w:left="0"/>
        <w:jc w:val="both"/>
      </w:pPr>
      <w:r>
        <w:rPr>
          <w:rFonts w:ascii="Times New Roman"/>
          <w:b w:val="false"/>
          <w:i w:val="false"/>
          <w:color w:val="000000"/>
          <w:sz w:val="28"/>
        </w:rPr>
        <w:t>
      Руководитель управления (отдела) регистрации юридических лиц в течение 15 минут определяет ответственного исполнителя и передает ему на исполнение.</w:t>
      </w:r>
    </w:p>
    <w:bookmarkEnd w:id="98"/>
    <w:bookmarkStart w:name="z122" w:id="99"/>
    <w:p>
      <w:pPr>
        <w:spacing w:after="0"/>
        <w:ind w:left="0"/>
        <w:jc w:val="both"/>
      </w:pPr>
      <w:r>
        <w:rPr>
          <w:rFonts w:ascii="Times New Roman"/>
          <w:b w:val="false"/>
          <w:i w:val="false"/>
          <w:color w:val="000000"/>
          <w:sz w:val="28"/>
        </w:rPr>
        <w:t xml:space="preserve">
      Ответственный исполнитель: проверяет соблюдение порядка ликвидации, установленного законодательными актами Республики Казахстан и в случае отсутствия оснований для отказа вносит в Национальный реестр сведения о ликвидации юридического лица; издает приказ о регистрации прекращения деятельности юридического лица (филиала и представительства), аннулировании справки (свидетельства) о государственной регистрации (перерегистрации) и исключении его из Национального реестра. </w:t>
      </w:r>
    </w:p>
    <w:bookmarkEnd w:id="99"/>
    <w:bookmarkStart w:name="z123" w:id="100"/>
    <w:p>
      <w:pPr>
        <w:spacing w:after="0"/>
        <w:ind w:left="0"/>
        <w:jc w:val="both"/>
      </w:pPr>
      <w:r>
        <w:rPr>
          <w:rFonts w:ascii="Times New Roman"/>
          <w:b w:val="false"/>
          <w:i w:val="false"/>
          <w:color w:val="000000"/>
          <w:sz w:val="28"/>
        </w:rPr>
        <w:t>
      После рассмотрения ответственным исполнителем приказ о регистрации прекращения деятельности юридического лица (филиала и представительства), или мотивированный приказ об отказе направляются на подписание руководству.</w:t>
      </w:r>
    </w:p>
    <w:bookmarkEnd w:id="100"/>
    <w:bookmarkStart w:name="z124" w:id="101"/>
    <w:p>
      <w:pPr>
        <w:spacing w:after="0"/>
        <w:ind w:left="0"/>
        <w:jc w:val="both"/>
      </w:pPr>
      <w:r>
        <w:rPr>
          <w:rFonts w:ascii="Times New Roman"/>
          <w:b w:val="false"/>
          <w:i w:val="false"/>
          <w:color w:val="000000"/>
          <w:sz w:val="28"/>
        </w:rPr>
        <w:t>
      Подписанные руководством документы передаются ответственным исполнителем в отдел выдачи Государственной корпорации.";</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новой редакции:</w:t>
      </w:r>
    </w:p>
    <w:bookmarkStart w:name="z126" w:id="102"/>
    <w:p>
      <w:pPr>
        <w:spacing w:after="0"/>
        <w:ind w:left="0"/>
        <w:jc w:val="both"/>
      </w:pPr>
      <w:r>
        <w:rPr>
          <w:rFonts w:ascii="Times New Roman"/>
          <w:b w:val="false"/>
          <w:i w:val="false"/>
          <w:color w:val="000000"/>
          <w:sz w:val="28"/>
        </w:rPr>
        <w:t>
      "17.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регистрации прекращения деятельности юридических лиц, снятия с учетной регистрации филиалов (представительств) прерывается до устранения выявленных недостатков или получения соответствующего заключения (экспертизы).</w:t>
      </w:r>
    </w:p>
    <w:bookmarkEnd w:id="102"/>
    <w:bookmarkStart w:name="z127" w:id="103"/>
    <w:p>
      <w:pPr>
        <w:spacing w:after="0"/>
        <w:ind w:left="0"/>
        <w:jc w:val="both"/>
      </w:pPr>
      <w:r>
        <w:rPr>
          <w:rFonts w:ascii="Times New Roman"/>
          <w:b w:val="false"/>
          <w:i w:val="false"/>
          <w:color w:val="000000"/>
          <w:sz w:val="28"/>
        </w:rPr>
        <w:t xml:space="preserve">
      При выявлении оснований для перерыва срока оказания государственной услуги, услугодатель прерывает срок оказания государственной услуги не более чем на один месяц. </w:t>
      </w:r>
    </w:p>
    <w:bookmarkEnd w:id="103"/>
    <w:bookmarkStart w:name="z128" w:id="104"/>
    <w:p>
      <w:pPr>
        <w:spacing w:after="0"/>
        <w:ind w:left="0"/>
        <w:jc w:val="both"/>
      </w:pPr>
      <w:r>
        <w:rPr>
          <w:rFonts w:ascii="Times New Roman"/>
          <w:b w:val="false"/>
          <w:i w:val="false"/>
          <w:color w:val="000000"/>
          <w:sz w:val="28"/>
        </w:rPr>
        <w:t>
      При этом услугодатель уведомляет услугополучателя с указанием причин и срока перерыва.</w:t>
      </w:r>
    </w:p>
    <w:bookmarkEnd w:id="104"/>
    <w:bookmarkStart w:name="z129" w:id="105"/>
    <w:p>
      <w:pPr>
        <w:spacing w:after="0"/>
        <w:ind w:left="0"/>
        <w:jc w:val="both"/>
      </w:pPr>
      <w:r>
        <w:rPr>
          <w:rFonts w:ascii="Times New Roman"/>
          <w:b w:val="false"/>
          <w:i w:val="false"/>
          <w:color w:val="000000"/>
          <w:sz w:val="28"/>
        </w:rPr>
        <w:t>
      Решение о перерыве государственной регистрации принимается услугодателем с момента приема документов на государственную регистрацию до момента выдачи документа, но не позднее истечения срока оказания услуги.</w:t>
      </w:r>
    </w:p>
    <w:bookmarkEnd w:id="105"/>
    <w:bookmarkStart w:name="z130" w:id="106"/>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перерыва в регистрации не устранены, то уведомление об отказе в оказании государственной услуги выносится не позднее трех рабочих дней до окончания срока перерыва.</w:t>
      </w:r>
    </w:p>
    <w:bookmarkEnd w:id="106"/>
    <w:bookmarkStart w:name="z131" w:id="107"/>
    <w:p>
      <w:pPr>
        <w:spacing w:after="0"/>
        <w:ind w:left="0"/>
        <w:jc w:val="both"/>
      </w:pPr>
      <w:r>
        <w:rPr>
          <w:rFonts w:ascii="Times New Roman"/>
          <w:b w:val="false"/>
          <w:i w:val="false"/>
          <w:color w:val="000000"/>
          <w:sz w:val="28"/>
        </w:rPr>
        <w:t xml:space="preserve">
      18. При наличии оснований для отказа в государственной регистрации юридического лица, учетной регистрации филиала (представительства) услугодатель в сроки, предусмотренные в </w:t>
      </w:r>
      <w:r>
        <w:rPr>
          <w:rFonts w:ascii="Times New Roman"/>
          <w:b w:val="false"/>
          <w:i w:val="false"/>
          <w:color w:val="000000"/>
          <w:sz w:val="28"/>
        </w:rPr>
        <w:t>статье 16</w:t>
      </w:r>
      <w:r>
        <w:rPr>
          <w:rFonts w:ascii="Times New Roman"/>
          <w:b w:val="false"/>
          <w:i w:val="false"/>
          <w:color w:val="000000"/>
          <w:sz w:val="28"/>
        </w:rPr>
        <w:t xml:space="preserve"> Закона, в письменном виде выдает ему мотивированный отказ в оказании государственной услуги, по основаниям указанным в пункте 9 Стандарта.</w:t>
      </w:r>
    </w:p>
    <w:bookmarkEnd w:id="107"/>
    <w:bookmarkStart w:name="z132" w:id="108"/>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услугодатель в течение одного дня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08"/>
    <w:bookmarkStart w:name="z133" w:id="109"/>
    <w:p>
      <w:pPr>
        <w:spacing w:after="0"/>
        <w:ind w:left="0"/>
        <w:jc w:val="both"/>
      </w:pPr>
      <w:r>
        <w:rPr>
          <w:rFonts w:ascii="Times New Roman"/>
          <w:b w:val="false"/>
          <w:i w:val="false"/>
          <w:color w:val="000000"/>
          <w:sz w:val="28"/>
        </w:rPr>
        <w:t>
      Уведомление о заслушивании направляется не менее чем за три рабочих дня до завершения срока оказания государственной услуги.</w:t>
      </w:r>
    </w:p>
    <w:bookmarkEnd w:id="109"/>
    <w:bookmarkStart w:name="z134" w:id="110"/>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110"/>
    <w:bookmarkStart w:name="z135" w:id="111"/>
    <w:p>
      <w:pPr>
        <w:spacing w:after="0"/>
        <w:ind w:left="0"/>
        <w:jc w:val="both"/>
      </w:pPr>
      <w:r>
        <w:rPr>
          <w:rFonts w:ascii="Times New Roman"/>
          <w:b w:val="false"/>
          <w:i w:val="false"/>
          <w:color w:val="000000"/>
          <w:sz w:val="28"/>
        </w:rPr>
        <w:t>
      По результатам заслушивания услугодатель принимает решение о государственной регистрации либо формирует мотивированный отказ в оказании государственной услуги.";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новой редакции:</w:t>
      </w:r>
    </w:p>
    <w:bookmarkStart w:name="z137" w:id="112"/>
    <w:p>
      <w:pPr>
        <w:spacing w:after="0"/>
        <w:ind w:left="0"/>
        <w:jc w:val="both"/>
      </w:pPr>
      <w:r>
        <w:rPr>
          <w:rFonts w:ascii="Times New Roman"/>
          <w:b w:val="false"/>
          <w:i w:val="false"/>
          <w:color w:val="000000"/>
          <w:sz w:val="28"/>
        </w:rPr>
        <w:t>
      "21.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12"/>
    <w:bookmarkStart w:name="z138" w:id="113"/>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пяти рабочих дней со дня ее регистрации.</w:t>
      </w:r>
    </w:p>
    <w:bookmarkEnd w:id="113"/>
    <w:bookmarkStart w:name="z139" w:id="11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14"/>
    <w:bookmarkStart w:name="z140" w:id="11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15"/>
    <w:bookmarkStart w:name="z141" w:id="116"/>
    <w:p>
      <w:pPr>
        <w:spacing w:after="0"/>
        <w:ind w:left="0"/>
        <w:jc w:val="both"/>
      </w:pPr>
      <w:r>
        <w:rPr>
          <w:rFonts w:ascii="Times New Roman"/>
          <w:b w:val="false"/>
          <w:i w:val="false"/>
          <w:color w:val="000000"/>
          <w:sz w:val="28"/>
        </w:rPr>
        <w:t>
      22.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116"/>
    <w:bookmarkStart w:name="z142" w:id="117"/>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17"/>
    <w:bookmarkStart w:name="z143" w:id="118"/>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18"/>
    <w:bookmarkStart w:name="z144" w:id="119"/>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19"/>
    <w:bookmarkStart w:name="z145" w:id="120"/>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w:t>
      </w:r>
    </w:p>
    <w:bookmarkStart w:name="z147"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49" w:id="122"/>
    <w:p>
      <w:pPr>
        <w:spacing w:after="0"/>
        <w:ind w:left="0"/>
        <w:jc w:val="both"/>
      </w:pPr>
      <w:r>
        <w:rPr>
          <w:rFonts w:ascii="Times New Roman"/>
          <w:b w:val="false"/>
          <w:i w:val="false"/>
          <w:color w:val="000000"/>
          <w:sz w:val="28"/>
        </w:rPr>
        <w:t>
      "3. Выдача дубликата устава (положения)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новой редакции:</w:t>
      </w:r>
    </w:p>
    <w:bookmarkStart w:name="z151" w:id="123"/>
    <w:p>
      <w:pPr>
        <w:spacing w:after="0"/>
        <w:ind w:left="0"/>
        <w:jc w:val="both"/>
      </w:pPr>
      <w:r>
        <w:rPr>
          <w:rFonts w:ascii="Times New Roman"/>
          <w:b w:val="false"/>
          <w:i w:val="false"/>
          <w:color w:val="000000"/>
          <w:sz w:val="28"/>
        </w:rPr>
        <w:t>
      "18.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23"/>
    <w:bookmarkStart w:name="z152" w:id="12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пяти рабочих дней со дня ее регистрации.</w:t>
      </w:r>
    </w:p>
    <w:bookmarkEnd w:id="124"/>
    <w:bookmarkStart w:name="z153" w:id="12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25"/>
    <w:bookmarkStart w:name="z154" w:id="12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26"/>
    <w:bookmarkStart w:name="z155" w:id="127"/>
    <w:p>
      <w:pPr>
        <w:spacing w:after="0"/>
        <w:ind w:left="0"/>
        <w:jc w:val="both"/>
      </w:pPr>
      <w:r>
        <w:rPr>
          <w:rFonts w:ascii="Times New Roman"/>
          <w:b w:val="false"/>
          <w:i w:val="false"/>
          <w:color w:val="000000"/>
          <w:sz w:val="28"/>
        </w:rPr>
        <w:t>
      19.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127"/>
    <w:bookmarkStart w:name="z156" w:id="12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28"/>
    <w:bookmarkStart w:name="z157" w:id="129"/>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29"/>
    <w:bookmarkStart w:name="z158" w:id="13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30"/>
    <w:bookmarkStart w:name="z159" w:id="131"/>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исключить;</w:t>
      </w:r>
    </w:p>
    <w:bookmarkStart w:name="z161"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об учетной регистрации (перерегистрации) их филиалов и представительств":</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163" w:id="133"/>
    <w:p>
      <w:pPr>
        <w:spacing w:after="0"/>
        <w:ind w:left="0"/>
        <w:jc w:val="both"/>
      </w:pPr>
      <w:r>
        <w:rPr>
          <w:rFonts w:ascii="Times New Roman"/>
          <w:b w:val="false"/>
          <w:i w:val="false"/>
          <w:color w:val="000000"/>
          <w:sz w:val="28"/>
        </w:rPr>
        <w:t>
      "13.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133"/>
    <w:bookmarkStart w:name="z164" w:id="134"/>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пяти рабочих дней со дня ее регистрации.</w:t>
      </w:r>
    </w:p>
    <w:bookmarkEnd w:id="134"/>
    <w:bookmarkStart w:name="z165" w:id="1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35"/>
    <w:bookmarkStart w:name="z166" w:id="13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36"/>
    <w:bookmarkStart w:name="z167" w:id="137"/>
    <w:p>
      <w:pPr>
        <w:spacing w:after="0"/>
        <w:ind w:left="0"/>
        <w:jc w:val="both"/>
      </w:pPr>
      <w:r>
        <w:rPr>
          <w:rFonts w:ascii="Times New Roman"/>
          <w:b w:val="false"/>
          <w:i w:val="false"/>
          <w:color w:val="000000"/>
          <w:sz w:val="28"/>
        </w:rPr>
        <w:t>
      14.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юридических лиц и учетной регистрации филиалов и представительств, уполномоченным органом по оценке и контролю за качеством оказания государственных услуг (далее – орган, рассматривающий жалобу).</w:t>
      </w:r>
    </w:p>
    <w:bookmarkEnd w:id="137"/>
    <w:bookmarkStart w:name="z168" w:id="13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138"/>
    <w:bookmarkStart w:name="z169" w:id="139"/>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139"/>
    <w:bookmarkStart w:name="z170" w:id="14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40"/>
    <w:bookmarkStart w:name="z171" w:id="141"/>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bookmarkStart w:name="z173" w:id="14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142"/>
    <w:bookmarkStart w:name="z174" w:id="143"/>
    <w:p>
      <w:pPr>
        <w:spacing w:after="0"/>
        <w:ind w:left="0"/>
        <w:jc w:val="both"/>
      </w:pPr>
      <w:r>
        <w:rPr>
          <w:rFonts w:ascii="Times New Roman"/>
          <w:b w:val="false"/>
          <w:i w:val="false"/>
          <w:color w:val="000000"/>
          <w:sz w:val="28"/>
        </w:rPr>
        <w:t>
      1) государственную регистрацию настоящего приказа;</w:t>
      </w:r>
    </w:p>
    <w:bookmarkEnd w:id="143"/>
    <w:bookmarkStart w:name="z175" w:id="14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144"/>
    <w:bookmarkStart w:name="z176" w:id="1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145"/>
    <w:bookmarkStart w:name="z177" w:id="14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179" w:id="1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инноваций</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