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e30aa" w14:textId="84e30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экологии, геологии и природных ресурсов Республики Казахстан от 1 сентября 2021 года № 347 "Об утверждении Типовых правил расчета норм образования и накопления коммунальных отходов"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экологии, геологии и природных ресурсов Республики Казахстан от 6 октября 2021 года № 399. Зарегистрирован в Министерстве юстиции Республики Казахстан 15 октября 2021 года № 24770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экологии, геологии и природных ресурсов Республики Казахстан от 1 сентября 2021 года № 347 "Об утверждении Типовых правил расчета норм образования и накопления коммунальных отходов" (зарегистрированный в Реестре государственной регистрации нормативных правовых актов № 24212)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 расчета норм образования и накопления коммунальных отходов изложить в новой редакции согласно приложению к настоящему приказу, текст приложения 1 на русском языке не меняется.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государственной политики управления отходами Министерства экологии, геологии и природных ресурсов Республики Казахстан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экологии, геологии и природных ресурсов Республики Казахстан после его официального опубликования;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экологии, геологии и природных ресурсов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экологии, геологии и природных ресурсов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экологии, геологии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природных ресурсов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 С. Брекешев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