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36ce73" w14:textId="836ce7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и норматива формирования, использования и списания республиканского запаса ветеринарных препаратов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сельского хозяйства Республики Казахстан от 5 октября 2021 года № 290. Зарегистрирован в Министерстве юстиции Республики Казахстан 11 октября 2021 года № 24696.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26)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8 и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28 Закона Республики Казахстан "О ветеринарии"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и норматив формирования, использования и списания республиканского запаса ветеринарных препаратов.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ветеринарной, фитосанитарной и пищевой безопасности Министерства сельского хозяйства Республики Казахстан в установленном законодательством порядке обеспечить: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сельского хозяйства Республики Казахстан после его официального опубликования.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сельского хозяйства Республики Казахстан.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сельского хозяйства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Карашукеев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12" w:id="7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финансов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 приказом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5 октября 2021 года № 290</w:t>
            </w:r>
          </w:p>
        </w:tc>
      </w:tr>
    </w:tbl>
    <w:bookmarkStart w:name="z14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и норматив формирования, использования и списания республиканского запаса ветеринарных препаратов</w:t>
      </w:r>
    </w:p>
    <w:bookmarkEnd w:id="8"/>
    <w:bookmarkStart w:name="z15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и норматив формирования, использования и списания республиканского запаса ветеринарных препаратов (далее – Правила)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26)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8 и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28 Закона Республики Казахстан "О ветеринарии" (далее – Закон) и определяют порядок и норматив формирования, использования и списания республиканского запаса ветеринарных препаратов.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Республиканский запас ветеринарных препаратов представляет собой определенный объем постоянно обновляемых ветеринарных препаратов, используемых при ликвидации эпизоотических очагов и предупреждении угрозы распространения особо опасных болезней животных, включенных в </w:t>
      </w:r>
      <w:r>
        <w:rPr>
          <w:rFonts w:ascii="Times New Roman"/>
          <w:b w:val="false"/>
          <w:i w:val="false"/>
          <w:color w:val="000000"/>
          <w:sz w:val="28"/>
        </w:rPr>
        <w:t>Перечень</w:t>
      </w:r>
      <w:r>
        <w:rPr>
          <w:rFonts w:ascii="Times New Roman"/>
          <w:b w:val="false"/>
          <w:i w:val="false"/>
          <w:color w:val="000000"/>
          <w:sz w:val="28"/>
        </w:rPr>
        <w:t xml:space="preserve"> особо опасных болезней животных, профилактика, диагностика и ликвидация которых осуществляются за счет бюджетных средств, утвержденный приказом Министра сельского хозяйства Республики Казахстан от 30 октября 2014 года № 7-1/559 "Об утверждении нормативных правовых актов в области ветеринарии" (зарегистрирован в Реестре государственной регистрации нормативных правовых актов № 9891) (далее – Перечень).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Организация государственного закупа, хранения, использования и списания республиканского запаса ветеринарных препаратов осуществляется ведомством уполномоченного органа в области ветеринарии (далее – ведомство)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27)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8 Закона.</w:t>
      </w:r>
    </w:p>
    <w:bookmarkEnd w:id="12"/>
    <w:bookmarkStart w:name="z19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Норматив формирования республиканского запаса ветеринарных препаратов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Республиканский запас ветеринарных препаратов создается из объема ветеринарных препаратов, закупленных в рамках бюджетных программ.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Норматив запаса по видам ветеринарных препаратов ежегодно формируется ведомством на основе данных эпизоотического мониторинга за прошедший год и прогноза возможности распространения особо опасных болезней животных в планируемом году.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Норматив республиканского запаса по видам ветеринарных препаратов утверждается уполномоченным органом в области ветеринарии ежегодно на предстоящий планируемый год до 31 декабря текущего года.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Сформированный республиканский запас ветеринарных препаратов хранится в государственной ветеринарной организации, созданной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11 Закона, в специально приспособленных помещениях (складах) в соответствии с режимом хранения ветеринарных препаратов, установленным нормативно-технической документацией на ветеринарный препарат, наставлением (инструкцией) по применению (использованию) ветеринарного препарата.</w:t>
      </w:r>
    </w:p>
    <w:bookmarkEnd w:id="17"/>
    <w:bookmarkStart w:name="z24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Порядок использования республиканского запаса ветеринарных препаратов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Использование республиканского запаса ветеринарных препаратов осуществляется по решению Главного государственного ветеринарно-санитарного инспектора Республики Казахстан о распределении ветеринарных препаратов из республиканского запаса в следующих случаях: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вспышки очагов особо опасных болезней животных, включенных в </w:t>
      </w:r>
      <w:r>
        <w:rPr>
          <w:rFonts w:ascii="Times New Roman"/>
          <w:b w:val="false"/>
          <w:i w:val="false"/>
          <w:color w:val="000000"/>
          <w:sz w:val="28"/>
        </w:rPr>
        <w:t>Перечень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проведения внеплановых ветеринарных мероприятий в эпизоотическом очаге и неблагополучном пункте, включая зону наблюдения, буферную (защитную) зону с целью ликвидации и предупреждения распространения особо опасных болезней животных, включенных в </w:t>
      </w:r>
      <w:r>
        <w:rPr>
          <w:rFonts w:ascii="Times New Roman"/>
          <w:b w:val="false"/>
          <w:i w:val="false"/>
          <w:color w:val="000000"/>
          <w:sz w:val="28"/>
        </w:rPr>
        <w:t>Перечень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проведения внеплановых ветеринарно-профилактических мероприятий с целью предотвращения проникновения и распространения особо опасных болезней животных, включенных в </w:t>
      </w:r>
      <w:r>
        <w:rPr>
          <w:rFonts w:ascii="Times New Roman"/>
          <w:b w:val="false"/>
          <w:i w:val="false"/>
          <w:color w:val="000000"/>
          <w:sz w:val="28"/>
        </w:rPr>
        <w:t>Перечень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обновления республиканского запаса ветеринарных препаратов, до истечения их сроков хранения, путем использования в проведении плановых ветеринарно-профилактических мероприятий с последующим восполнением по аналогичному качеству ветеринарных препаратов;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проведения плановых ветеринарно-профилактических мероприятий против особо опасных болезней животных, включенных в </w:t>
      </w:r>
      <w:r>
        <w:rPr>
          <w:rFonts w:ascii="Times New Roman"/>
          <w:b w:val="false"/>
          <w:i w:val="false"/>
          <w:color w:val="000000"/>
          <w:sz w:val="28"/>
        </w:rPr>
        <w:t>Перечень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проведения дезинфекции транспортных средств на ветеринарных контрольных постах;</w:t>
      </w:r>
    </w:p>
    <w:bookmarkEnd w:id="25"/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проведения экстренных мер (незамедлительная локализация и ликвидация очагов распространения впервые или вновь выявленных на территории Республики Казахстан особо опасных, экзотических (болезней, не встречающихся на территории Республики Казахстан) болезней животных).</w:t>
      </w:r>
    </w:p>
    <w:bookmarkEnd w:id="26"/>
    <w:bookmarkStart w:name="z3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Использование республиканского запаса ветеринарных препаратов осуществляется:</w:t>
      </w:r>
    </w:p>
    <w:bookmarkEnd w:id="27"/>
    <w:bookmarkStart w:name="z3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государственной ветеринарной организацией, созданной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11 Закона, в случаях, указанных в подпунктах 1), 2), 3), 6) и 7) пункта 7 настоящих Правил;</w:t>
      </w:r>
    </w:p>
    <w:bookmarkEnd w:id="28"/>
    <w:bookmarkStart w:name="z3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государственными ветеринарными организациями, созданными местными исполнительными органами областей, городов республиканского значения, столицы, в случаях, указанных в подпунктах 4) и 5) пункта 7 настоящих Правил.</w:t>
      </w:r>
    </w:p>
    <w:bookmarkEnd w:id="29"/>
    <w:bookmarkStart w:name="z36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В случаях, предусмотренных в пункте 7 настоящих Правил, Главный государственный ветеринарно-санитарный инспектор Республики Казахстан в течение 1 (одного) рабочего дня принимает решение о распределении ветеринарных препаратов из республиканского запаса.</w:t>
      </w:r>
    </w:p>
    <w:bookmarkEnd w:id="30"/>
    <w:bookmarkStart w:name="z37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Распределение ветеринарных препаратов из республиканского запаса при использовании ветеринарных препаратов в соответствии с подпунктом 2) пункта 8 настоящих Правил осуществляется после принятия решения о передаче ветеринарных препаратов из республиканской собственности в коммунальную собственность с соблюдением Правил передачи государственного имущества, закрепленного за государственными юридическими лицами, из одного вида государственной собственности в другой, утвержденных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национальной экономики Республики Казахстан от 26 мая 2023 года № 85 (зарегистрирован в Реестре государственной регистрации нормативных правовых актов № 32641).</w:t>
      </w:r>
    </w:p>
    <w:bookmarkEnd w:id="3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9 - в редакции приказа и.о. Министра сельского хозяйства РК от 24.05.2024 </w:t>
      </w:r>
      <w:r>
        <w:rPr>
          <w:rFonts w:ascii="Times New Roman"/>
          <w:b w:val="false"/>
          <w:i w:val="false"/>
          <w:color w:val="000000"/>
          <w:sz w:val="28"/>
        </w:rPr>
        <w:t>№ 177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8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При распределении республиканского запаса ветеринарных препаратов оформляется разнарядка, которая в течение 1 (одного) рабочего дня направляется ведомством в государственную ветеринарную организацию, осуществляющую хранение республиканского запаса ветеринарных препаратов.</w:t>
      </w:r>
    </w:p>
    <w:bookmarkEnd w:id="32"/>
    <w:bookmarkStart w:name="z39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После получения от ведомства соответствующей разнарядки государственная ветеринарная организация, осуществляющая хранение республиканского запаса ветеринарных препаратов, обеспечивает выдачу ветеринарных препаратов транспортной организации с оформлением транспортной накладной, товарно-транспортной накладной.</w:t>
      </w:r>
    </w:p>
    <w:bookmarkEnd w:id="33"/>
    <w:bookmarkStart w:name="z40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Транспортировка (доставка) ветеринарных препаратов осуществляется в сухих, чистых транспортных средствах.</w:t>
      </w:r>
    </w:p>
    <w:bookmarkEnd w:id="34"/>
    <w:bookmarkStart w:name="z41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Транспортная организация осуществляет транспортировку (доставку) ветеринарных препаратов из республиканского запаса в регионы к местам их хранения, применения.</w:t>
      </w:r>
    </w:p>
    <w:bookmarkEnd w:id="35"/>
    <w:bookmarkStart w:name="z42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Государственная ветеринарная организация, осуществляющая хранение республиканского запаса ветеринарных препаратов, для использования ветеринарных препаратов в соответствии с подпунктом 1) пункта 8 настоящих Правил обеспечивает транспортировку (доставку) к местам применения ветеринарных препаратов.</w:t>
      </w:r>
    </w:p>
    <w:bookmarkEnd w:id="36"/>
    <w:bookmarkStart w:name="z43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13. По результатам применения республиканского запаса ветеринарных препаратов составляется акт о проведенном ветеринарном мероприятии по форме согласно приложению 1 к </w:t>
      </w:r>
      <w:r>
        <w:rPr>
          <w:rFonts w:ascii="Times New Roman"/>
          <w:b w:val="false"/>
          <w:i w:val="false"/>
          <w:color w:val="000000"/>
          <w:sz w:val="28"/>
        </w:rPr>
        <w:t>Правилам</w:t>
      </w:r>
      <w:r>
        <w:rPr>
          <w:rFonts w:ascii="Times New Roman"/>
          <w:b w:val="false"/>
          <w:i w:val="false"/>
          <w:color w:val="000000"/>
          <w:sz w:val="28"/>
        </w:rPr>
        <w:t xml:space="preserve"> планирования и проведения ветеринарных мероприятий против особо опасных болезней животных, утвержденным приказом Министра сельского хозяйства Республики Казахстан от 30 июня 2014 года № 16-07/332 (зарегистрирован в Реестре государственной регистрации нормативных правовых актов № 9639) (далее – Правила планирования), к которому прилагается опись животных, подвергнутых вакцинации, аллергическому исследованию, обработке, по форме согласно приложению 2 к Правилам планирования.</w:t>
      </w:r>
    </w:p>
    <w:bookmarkEnd w:id="37"/>
    <w:bookmarkStart w:name="z44" w:id="3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Порядок списания республиканского запаса ветеринарных препаратов</w:t>
      </w:r>
    </w:p>
    <w:bookmarkEnd w:id="38"/>
    <w:bookmarkStart w:name="z45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Списание ветеринарных препаратов из республиканского запаса при их использовании, а также списание при уничтожении по истечении сроков их хранения или признании непригодными для использования по назначению по результатам лабораторных исследований осуществляется комиссией, созданной приказом руководителя ведомства. Комиссия состоит из председателя и четырех членов комиссии.</w:t>
      </w:r>
    </w:p>
    <w:bookmarkEnd w:id="39"/>
    <w:bookmarkStart w:name="z46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ухудшении технологических и иммунобиологических свойств ветеринарных препаратов в течение срока хранения, установленного нормативно-технической документацией на ветеринарный препарат (наставлением (инструкцией) по применению (использованию) ветеринарного препарата), оформляется рекламация с указанием выявленных отклонений в свойствах ветеринарных препаратов для принятия соответствующих мер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Правилами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определения соответствия серий (партий) ветеринарных препаратов, кормов и кормовых добавок и (или) ветеринарных препаратов, кормов и кормовых добавок, содержащих антибиотики, гормоны и биологические стимуляторы, требованиям ветеринарных нормативов, утвержденными приказом Министра сельского хозяйства Республики Казахстан от 30 марта 2012 года № 18-02/144 (зарегистрирован в Реестре государственной регистрации нормативных правовых актов № 7605).</w:t>
      </w:r>
    </w:p>
    <w:bookmarkEnd w:id="40"/>
    <w:bookmarkStart w:name="z47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15. Списание ветеринарных препаратов из республиканского запаса при их использовании, а также списание при уничтожении по истечении сроков их хранения или признании непригодными для использования по назначению по результатам лабораторных исследований осуществляются в порядке, предусмотренном </w:t>
      </w:r>
      <w:r>
        <w:rPr>
          <w:rFonts w:ascii="Times New Roman"/>
          <w:b w:val="false"/>
          <w:i w:val="false"/>
          <w:color w:val="000000"/>
          <w:sz w:val="28"/>
        </w:rPr>
        <w:t>Правилами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и нормативом списания ветеринарных препаратов, кормов и кормовых добавок при их использовании, а также уничтожения по истечении сроков их хранения или признания непригодными для использования по назначению по результатам лабораторных исследований, утвержденными приказом Министра сельского хозяйства Республики Казахстан от 23 сентября 2013 года № 16-07/443 (зарегистрирован в Реестре государственной регистрации нормативных правовых актов № 8837).</w:t>
      </w:r>
    </w:p>
    <w:bookmarkEnd w:id="41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