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143b" w14:textId="fc314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55)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4 октября 2021 года № 366. Зарегистрирован в Министерстве юстиции Республики Казахстан 8 октября 2021 года № 24663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16-1)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Единый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тарифно-квалификационный справочник работ и профессий рабочих (выпуск 55)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21 января 2013 года № 23-ө-м "Об утверждении Единого тарифно-квалификационного справочника работ и профессий рабочих (выпуск 55)" (зарегистрирован в Реестре государственной регистрации нормативных правовых актов за № 8296).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вице-министра труда и социальной защиты населения Республики Казахстан Сарбасова А.А.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2021 года № 366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 работ и профессий рабочих (выпуск 55)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тарифно-квалификационный справочник работ и профессий рабочих (далее – ЕТКС (выпуск 55) содержит профессии и работы по: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печатному процессу;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брошюровочно-переплетным и отделочным процессам;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шрифтовому производству;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полиграфическому производству (общие профессии);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формному процессу полиграфического производства.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ЕТКС (выпуск 55) разработан Министерством труда и социальной защиты населения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Тарифно-квалификационные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организационно-правовых форм, где имеются производства и виды работ, указанные в настоящем ЕТКС.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Тарифно-квалификационные характеристики профессий рабочих по разрядам на работы по печатному процессу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Накладчик на печатных машинах, 1 разряд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Характеристика работ: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накладывание листов бумаги, жести и иных материалов на накладную доску печатной машины с выравниванием по переднему и боковому упорам при печатании работ в одну-две краски;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 руководством накладчика на печатных машинах более высокой квалификации работ по подготовке материалов, печатных форм и машины к печатанию;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регулирование бокового упора;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смывание валиков, чистка печатной машины.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Должен знать: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и форматы печатных бумаги жести;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печатным бумагам и жести;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процессов приводки и приладки печатных форм;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основных узлов;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обслуживания печатной машины. 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Накладчик на печатных машинах, 2 разряд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Характеристика работ: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накладывание листов бумаги, жести и иных материалов на накладную доску печатной машины с выравниванием по переднему и боковому упорам при печатании многокрасочных и высокохудожественных работ.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Должен знать: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приводки и приладки форм для многокрасочной печати.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Накладчик на печатных машинах, 3 разряд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Характеристика работ: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накладывание и накалывание оттисков денежных изделий на графейки формы по меткам на металлографских машинах, снятие отпечатанных листов с графеек формы и укладывание в угольник, перекладывание прокладной бумагой;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приводки графеечного аппарата;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вишеров и регулирование вишерного устройства;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сверка качества отпечатанных листов с утвержденным образцом или подписным листом;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накладывание бумаги на накладную доску печатной машины при печатании многокрасочных оттисков деколи.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Должен знать: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вспомогательных операций (увлажнения, сушки, прессования) на качество металлографской печати;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вишерного устройства;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накладывания листов на металлографских машинах;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паспорта рисунков деколи.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Печатник печатно-высекального автомата, 2 разряд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Характеристика работ: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печатанию и высечке кроя складных коробок с художественным рисунком и этикеток на печатно-высекальных автоматах под руководством печатника печатно-высекального автомата более высокой квалификации;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рулонов и заправка картона или бумаги в автомат;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смывание валиков красочной системы;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кроя коробки с проверкой качества, отсчет контрольной пачки от каждого рулона;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сталкивание пачек и измерение их по высоте контрольной пачки, укладка пачек в штабели;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печатно-высекального автомата.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Должен знать: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подготовки форм к печатанию;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применяемой бумаги, картона и красок.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Печатник печатно-высекального автомата, 3 разряд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Характеристика работ: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высечке и печатанию крон складных коробок с художественным рисунком на печатно-высекальных автоматах под руководством печатника печатно-высекального автомата более высокой квалификации;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рулона;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картона или бумаги в автомат;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смывание валиков красочной системы;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приводке форм и изготовлении декеля и деревянных штампов.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Должен знать: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форматы этикеток;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бумагопроводящей системы печатно-высекального автомата;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смазки печатно-высекального автомата.</w:t>
      </w:r>
    </w:p>
    <w:bookmarkEnd w:id="72"/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Печатник печатно-высекального автомата, 4 разряд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Характеристика работ: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печатание и высечка кроя складных коробок с художественным рисунком на печатно-высекальных автоматах несложной конструкции;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перестановка штампа и гравированных валов;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печатающих аппаратов, положения штамповальной головки, механизмов подачи бумажного полотна и иных механизмов;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краски в соответствии с оригиналом;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обслуживаемого оборудования.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Должен знать: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гравированным формам и стальным штампам;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и свойства применяемой бумаги, картона и красок;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печатно-высекального автомата.</w:t>
      </w:r>
    </w:p>
    <w:bookmarkEnd w:id="83"/>
    <w:bookmarkStart w:name="z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Печатник печатно-высекального автомата, 5 разряд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Характеристика работ: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высечка и печатание кроя складных коробок с художественным рисунком на печатно-высекальных автоматах сложной конструкции, натяжка и приводка форм, изготовление декеля;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изготовление деревянных штампов;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печатающих аппаратов, штампа, механизмов подачи бумажного полотна и иных механизмов;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краски в соответствии с оригиналом;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обслуживаемого оборудования.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Должен знать: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стереотипным формам и деревянным штампам;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печатные и колористические свойства красок и их взаимодействие с бумагой и картоном;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приводки и приправки форм;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печатно-высекального автомата.</w:t>
      </w:r>
    </w:p>
    <w:bookmarkEnd w:id="95"/>
    <w:bookmarkStart w:name="z1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Печатник брайлевской печати, 3 разряд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Характеристика работ: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с наборных рельефных форм с иллюстрациями и без иллюстраций на прессах и тигельных машинах с ручным накладом листов;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матриц в металлической раме;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накладывание листов бумаги и приемка оттисков с проверкой качества;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работе, чистка и смазка тигельной машины.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Должен знать: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печатной форме и применяемым материалам;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и свойства применяемых бумаг;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приводки и приправки форм брайлевской печати;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прессов и тигельных машин.</w:t>
      </w:r>
    </w:p>
    <w:bookmarkEnd w:id="106"/>
    <w:bookmarkStart w:name="z11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Печатник брайлевской печати, 4 разряд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Характеристика работ: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с наборных рельефных форм с иллюстрациями и без иллюстраций на тигельных автоматах;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самонаклада;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тигельного автомата.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Должен знать: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тигельного автомата.</w:t>
      </w:r>
    </w:p>
    <w:bookmarkEnd w:id="113"/>
    <w:bookmarkStart w:name="z12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Печатник диаграммной продукции, 3 разряд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Характеристика работ: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 руководством печатника диаграммной продукции более высокой квалификации работ по приладке формы и печатанию диаграммной продукции всех видов на диаграммных ротационных машинах всех типов;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рулонов и проводка бумаги;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печатных, перфорационных и иных устройств;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красочных аппаратов краской;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смывание валиков и форм;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намотанных рулонов и пачек;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рулонов в короба.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Должен знать: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технологического процесса изготовления печатных форм;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перфорационных аппаратов;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варианты развертки печатных форм и перфорационных аппаратов;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чертежей диаграмм;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печати;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о допусках диаграммной продукции.</w:t>
      </w:r>
    </w:p>
    <w:bookmarkEnd w:id="129"/>
    <w:bookmarkStart w:name="z13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Печатник диаграммной продукции, 4 разряд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Характеристика работ: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приладки формы и печатания несложной диаграммной продукции, в том числе на скоростемерной бумаге, в одну-две ленты, на диаграммных ротационных машинах всех типов;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осевая приводка рулонов, печатных форм и перфорационного аппарата;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приводка строк и часовых цифр относительно диаграмм;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выверка раскатных и накатных валиков;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натиска, механизмов разрезки, намотка диаграмм и пневматических устройств;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обслуживаемого оборудования в процессе работы.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Должен знать: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диаграммных ротационных машин;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структуру и виды диаграммных бумаг;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применяемых флексографских и типографских красок;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применяемой технологической оснастки;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ротационной машины по чертежу диаграммной ленты.</w:t>
      </w:r>
    </w:p>
    <w:bookmarkEnd w:id="143"/>
    <w:bookmarkStart w:name="z150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Печатник диаграммной продукции, 5 разряд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Характеристика работ: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приладки формы и печатания сложной диаграммной продукции: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 в дюймовом измерении, многоканальных;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 двух параметровых, на теплочувствительной и электротермической бумаге, в две-три краски, со сложными видами перфорации;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складывающихся диаграмм с зигзагообразной фальцовкой на диаграммных ротационных машинах всех типов;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диаграммной ротационной машины при переходе с метрического шага на дюймовый и при переходе на зигзагообразную фальцовку.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Должен знать: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диаграммных ротационных машин;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бумаге со специальным покрытием;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 печатных форм, в том числе фотополимерных, и перфорационных аппаратов;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технологического процесса изготовления печатных форм для двух параметровых диаграмм и диаграмм со сложными видами перфорации;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основных параметров диаграмм и оснастки с помощью универсального и специального измерительного инструмента.</w:t>
      </w:r>
    </w:p>
    <w:bookmarkEnd w:id="156"/>
    <w:bookmarkStart w:name="z163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Печатник плоской печати, 2 разряд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Характеристика работ: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 руководством печатника плоской печати более высокой квалификации работ по приладке и печатанию на однокрасочных малоформатных (54х70 сантиметров включительно) офсетных машинах изданий со штриховыми и растровыми иллюстрациями одно- и многокрасочными (подготовка машины и материалов к печатанию, участие в приладке формы, зарядка самонаклада, смазка машины, прием оттисков с проверкой качества, разгрузка приемного устройства) по подготовке форм к печатанию;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работой, обслуживание всех видов офсетных машин;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оттисков и тетрадей с проверкой качества;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разгрузка приемного устройства;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и упаковка тетрадей.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Должен знать: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образования печатающих и пробельных элементов в плоской печати;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сорта, форматы и технические требования, предъявляемые к применяемой бумаге и техническим тканям, к отпечатанным оттискам, в том числе к продукции строгой отчетности и сфальцованным тетрадям;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паспорта рисунков и технические условия на деколь;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обслуживаемого оборудования.</w:t>
      </w:r>
    </w:p>
    <w:bookmarkEnd w:id="168"/>
    <w:bookmarkStart w:name="z175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Печатник плоской печати, 3 разряд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Характеристика работ: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 руководством печатника плоской печати более высокой квалификации работ по приладке и печатанию: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однокрасочных малоформатных офсетных машинах высокохудожественных работ, изделий особо строгого учета, содержащих гильоширные и орнаментальные элементы, приемка оттисков с проверкой качества;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одно- и двухкрасочных полноформатных (60 х 90 сантиметров и выше) офсетных машинах изданий с иллюстрациями - штриховыми с крупными графическими деталями, растровыми до 40 линиатур на сантиметр;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однокрасочных полноформатных машинах изданий с иллюстрациями - штриховыми с тонкими графическими деталями, растровыми с линиатурой выше 40 линиатур на сантиметр;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рулонных и листовых четырех красочных офсетных машинах малого формата работ, содержащих иллюстрации штриховые с крупными и мелкими графическими деталями, растровые с различной линиатурой;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 руководством печатника плоской печати более высокой квалификации работ по приладке и печатанию на газетных многорулонных агрегатах газет и журналов;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 руководством печатника плоской печати более высокой квалификации работ по выработке фототипной формы любой сложности;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краски в соответствии с оригиналом, подготовка и приладка форм, изготовление проб;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накладывание листов бумаги на накладную доску печатной машины, подготовка бумаги к печатанию;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зарядного устройства;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зарядка рулонов бумаги.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Должен знать: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форматы изданий; 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применяемой бумаги и ассортимент красок;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офсетному резинотканевому полотну, красочным и увлажняющим валикам, печатной форме и применяемым материалам;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фототипных и электрографических форм любой сложности.</w:t>
      </w:r>
    </w:p>
    <w:bookmarkEnd w:id="186"/>
    <w:bookmarkStart w:name="z193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Печатник плоской печати, 4 разряд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Характеристика работ: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приладка и печатание на малоформатных офсетных машинах: работ, содержащих иллюстрации (штриховые с крупными графическими деталями и растровые с линиатурой до 40 линиатур на сантиметр однокрасочные и многокрасочные с раздельным расположением красочных элементов или с наложением не более двух красок), фоновые плашки и заливки;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приладка формы, установка резинотканевого полотна;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красочного и увлажняющего аппаратов, зарядка самонаклада;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обслуживаемого оборудования;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совместно с печатником плоской печати более высокой квалификации работ по приладке и печатанию: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двухкрасочных полноформатных офсетных машинах - изданий с иллюстрациями штриховыми с мелкими графическими деталями, растровыми с линиатурой выше 40 линиатур на сантиметр, а также картографических изданий;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одно- и двухкрасочных полноформатных офсетных машинах, четырех красочных офсетных машинах малого формата - многокрасочных и высокохудожественных работ;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четырех- и шести красочных листовых полноформатных офсетных машинах, рулонных четырех- и более красочных машинах среднего и большого форматов - изданий различной сложности;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рулонных, листовых четырех красочных машинах малого формата - высокохудожественных многоцветных работ;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двух-, четырех- и шестикрасочных листовых офсетных машинах изделий: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 со сложными градационными переходами, многокрасочных работ с одновременной печатью металлизированными красками, сплошных насыщенных фоновых работ, работ с тонкими графическими деталями гильоширного и орнаментального характера;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растровых работ с линиатурой растра до 60 линиатур на сантиметр, а также изделий с одновременной печатью нумерации при количестве аппаратов до сорока пяти на печатном листе;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зарядного устройства, подготовка и зарядка рулонов на высокоскоростных многорулонных агрегатах.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Должен знать: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форм плоской печати негативным и позитивным способами копирования;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воспроизведения полутоновых и многокрасочных оригиналов в плоской печати;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рецепты применяемых растворов;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акклиматизации бумаги;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цеховые условия и их влияние на процесс печатания;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малоформатных офсетных машин.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Примеры работ: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приладка и печатание на офсетных малоформатных машинах: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газеты;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деколь;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 сопроводительные (бандероли, макулатурные знаки, накладные и иное);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арты географические, топографические и специальные с размером рисунка до 47 х 108 сантиметров в 1-6 красках;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марки;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обложки, форзацы;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плакаты;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продукция книжно-журнальная;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произведения нотные (ноты для ударных инструментов, массовых песен и иное). </w:t>
      </w:r>
    </w:p>
    <w:bookmarkEnd w:id="219"/>
    <w:bookmarkStart w:name="z226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Печатник плоской печати, 5 разряд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Характеристика работ: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приладка и печатание на малоформатных офсетных машинах: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однокрасочных работ со штриховыми и растровыми иллюстрациями с линиатурой выше 40 линиатур на сантиметр, а также многокрасочных работ со штриховыми и растровыми иллюстрациями;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приладка и печатание на одно-, двух-, четырех и шести красочных полноформатных офсетных машинах работ, содержащих иллюстрации (штриховые с крупными графическими деталями и растровые с линиатурой до 40 линиатур на сантиметр - однокрасочные и многокрасочные с раздельным расположением красочных элементов или с наложением не более двух красок), фоновые плашки и заливки;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декеля офсетного цилиндра;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приладка и печатание на однокрасочных офсетных машинах всех форматов работ, содержащих иллюстрации (штриховые с мелкими графическими деталями и растровые с линиатурой выше 40 линиатур на сантиметр - однокрасочные и многокрасочные с наложением более двух красок), сложные дуплексы, сплошной легкий фон или частичный, но насыщенный;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приладка и печатание на однокрасочных малоформатных офсетных машинах работ со сложным сочетанием цветов и градационных переходов, с тонкими графическими деталями гильоширного и орнаментального характера, сплошных фоновых работ;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приладка и печатание на рулонных четырех красочных офсетных машинах малого формата работ, содержащих иллюстрации штриховые с крупными деталями и растровые с линиатурой до 40 линиатур на сантиметр;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совместно с печатником более высокой квалификации работ по приладке и печатанию: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одно-, двухкрасочных полноформатных машинах художественно репродукционных работ на технических тканях;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четырех красочных офсетных машинах специальнойизделий со сложным сочетанием цветов;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шести красочных листовых полноформатных и четырех- и более красочных рулонных офсетных машинах среднего и большого форматов работ различной сложности;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газетных ротационных многорулонных агрегатах газет и журналов на двух-, четырех- и шести красочных листовых офсетных машинах изделий;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высокохудожественных работ со сложными градационными переходами; работ, содержащих мелкие графические детали по всей площади печатного листа;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растровых работ с линиатурой растра выше 61 линиатур на сантиметр, а также изделий с одновременной печатью нумерации при количестве аппаратов свыше сорока пяти на печатном листе.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Должен знать: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биметаллических печатных форм;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элементы цветоведения (понятие о цветовом анализе и синтезе);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печатные и колористические свойства красок и их взаимодействие с бумагой и техническими тканями;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смешения красок;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приводки и печатания многокрасочных работ;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подготовки и приемы регулирования однокрасочных малоформатных офсетных машин;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приладки и печатания на газетных рулонных агрегатах;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денситометрические методы контроля.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Примеры работ: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приладка и печатание на листовых офсетных полноформатных одно-, двух- и четырех красочных машинах: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вклейки, обложки, форзацы, этикетки;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карты географические, топографические и специальные с размером рисунка до 47 х 108 сантиметров в 1-6 красок;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плакаты;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продукция книжно-журнальная;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произведения нотные;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сетки защитные, подводки для документов строгого учета;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приладка и печатание на листовых офсетных малоформатных и полноформатных машинах: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деколь;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 строгого учета (свидетельства, грамоты);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иллюстрации в уникальные издания;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марки;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открытки;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плакаты;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пособия наглядные;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продукция книжно-журнальная;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произведения нотные;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сетки защитные на документах строгого учета;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этикетки;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приладка и печатание на офсетных рулонных четырех красочных машинах малого формата: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продукция книжно-журнальная;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этикетки.</w:t>
      </w:r>
    </w:p>
    <w:bookmarkEnd w:id="267"/>
    <w:bookmarkStart w:name="z274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Печатник плоской печати, 6 разряд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Характеристика работ: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приладка и печатание на малоформатных офсетных машинах многокрасочных высокохудожественных работ;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приладка и печатание на двух-, четырех- и шести красочных полноформатных офсетных машинах работ, содержащих иллюстрации (штриховые с мелкими графическими деталями и растровые с линиатурой выше 40 линиатур на сантиметр - однокрасочные и многокрасочные с наложением более двух красок), сложные дуплексы, сплошной легкий фон или частичный, но насыщенный;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приладка и печатание на офсетных листовых машинах всех типов высокохудожественных многокрасочных работ с большим количеством красок, сложным сочетанием цветов и градационных переходов;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сплошных фоновых работ с выворотной печатью текста;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 с тонкими графическими деталями гильоширного и орнаментального характера;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совместно с печатником более высокой квалификации работ по приладке и печатанию на двух-, четырех- и шести красочных листовых офсетных машинах особо сложных марок с факсимильной точностью изображения, изделий, содержащих более трех красок с одновременной печатью нумерации и изделий с использованием люминорных красок;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приладка и печатание на рулонных четырех красочных машинах малого формата работ, содержащих иллюстрации (штриховые с мелкими графическими деталями и растровые с линиатурой выше 40 линиатур на сантиметр), а также высокохудожественных работ;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приладка и печатание на рулонных четырех и более красочных машинах среднего и большого форматов работ различной сложности;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приладка и печатание продукции на газетных рулонных агрегатах;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печатание с фототипных форм любой сложности на офсетных машинах различных типов;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увлажнение, сушка и установка формы в обслуживаемую машину;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натиска, получение пробного оттиска;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формы (дополнительное увлажнение и дубление);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краски в соответствии с оригиналом;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бумаги.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Должен знать: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фототипным формам и нумерационным аппаратам;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обжига керамических изделий;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изменения красок при обжиге;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ролевых, а также одно-, двух- и четырех красочных полноформатных офсетных машин;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механизмов малоформатных офсетных машин.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Примеры работ: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приладка и печатание на листовых офсетных двух- и четырех красочных машинах: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открытки;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плакаты;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пособия наглядные;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продукция книжно-журнальная;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этикетки;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приладка и печатание на офсетных машинах всех типов: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деколь;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 строгого учета (аккредитивы, свидетельства, чеки);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издания высокохудожественные;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иллюстрации в энциклопедические, редкие специальные и уникальные издания;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карты географические, топографические и специальные с размером рисунка до 47х108 сантиметров в семь и более красок;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марки;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портреты;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репродукции с музейных картин;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сетки защитные, подводки на документах строгого учета;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приладка и печатание на офсетных рулонных многокрасочных машинах: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газеты;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книжно-журнальная продукция.</w:t>
      </w:r>
    </w:p>
    <w:bookmarkEnd w:id="310"/>
    <w:bookmarkStart w:name="z317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Печатник плоской печати, 7 разряд</w:t>
      </w:r>
    </w:p>
    <w:bookmarkEnd w:id="311"/>
    <w:bookmarkStart w:name="z3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Характеристика работ: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приладка и печатание книжно-журнальных и иллюстрационных работ на листовых многокрасочных офсетных машинах, оснащенных электронными системами управления и контроля;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приладка и печатание газетно-журнальной и книжной продукции на рулонных многокрасочных офсетных машинах, оснащенных электронными системами управления и контроля;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блоков настройки красочного и увлажняющего аппаратов;</w:t>
      </w:r>
    </w:p>
    <w:bookmarkEnd w:id="315"/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считывание печатной формы;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блока настройки приводки;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приладка и печатание на двух-, четырех и шести красочных листовых офсетных машинах изделий: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высокохудожественных работ со сложными градационными переходами, многокрасочных работ с одновременной печатью металлизированными красками, сплошных насыщенных фоновых работ, работ с тонкими графическими деталями гильоширного и орнаментального характера, а также печать изделий с одновременной печатью нумерации при количестве аппаратов до 45 на печатном листе.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Должен знать: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принципы теории автоматического регулирования технологических процессов;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конструкции красочного и увлажняющего аппаратов, оснащенных блоками автоматического регулирования;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анализатора печатной формы;</w:t>
      </w:r>
    </w:p>
    <w:bookmarkEnd w:id="323"/>
    <w:bookmarkStart w:name="z3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печатные и колористические свойства металлизированных и люминорных красок.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Требуется техническое и профессиональное (среднее специальное, среднее профессиональное) образование.</w:t>
      </w:r>
    </w:p>
    <w:bookmarkEnd w:id="325"/>
    <w:bookmarkStart w:name="z332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Печатник плоской печати, 8 разряд</w:t>
      </w:r>
    </w:p>
    <w:bookmarkEnd w:id="326"/>
    <w:bookmarkStart w:name="z3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Характеристика работ: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приладка и печатание высокохудожественных работ на листовых многокрасочных офсетных машинах, оснащенных электронными системами управления и контроля;</w:t>
      </w:r>
    </w:p>
    <w:bookmarkEnd w:id="328"/>
    <w:bookmarkStart w:name="z3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приладка и печатание продукции, к качеству которой предъявляются повышенные требования, на рулонных многокрасочных офсетных машинах, оснащенных электронными системами управления и контроля;</w:t>
      </w:r>
    </w:p>
    <w:bookmarkEnd w:id="329"/>
    <w:bookmarkStart w:name="z3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приладка и печатание на двух-, четырех и шести красочных листовых офсетных машинах изделий: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работ, содержащих мелкие графические детали по всей площади печатного листа, растровых работ с линиатурой растра выше 60 линиатур на сантиметр, имеющих особо сложную приводку, а также печатание изделий в три и более краски с одновременной печатью нумерации при количестве аппаратов более 45 на печатном листе, печатание изделий с использованием люминофорных красок.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Должен знать:</w:t>
      </w:r>
    </w:p>
    <w:bookmarkEnd w:id="332"/>
    <w:bookmarkStart w:name="z3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регулирования рулонных многокрасочных офсетных машин, оснащенных системами автоматического управления и контроля.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Требуется техническое и профессиональное (среднее специальное, среднее профессиональное) образование.</w:t>
      </w:r>
    </w:p>
    <w:bookmarkEnd w:id="334"/>
    <w:bookmarkStart w:name="z341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Печатник высокой печати, 2 разряд</w:t>
      </w:r>
    </w:p>
    <w:bookmarkEnd w:id="335"/>
    <w:bookmarkStart w:name="z3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Характеристика работ:</w:t>
      </w:r>
    </w:p>
    <w:bookmarkEnd w:id="336"/>
    <w:bookmarkStart w:name="z3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 руководством печатника высокой печати более высокой квалификации работ по подготовке форм, приправке и печатанию на плоскопечатных машинах большого, среднего и малого форматов с текстовых наборных, стереотипных (гартовых, пластмассовых, резиновых) и фотополимерных форм без клише, с форм, содержащих одно- и многокрасочные штриховые и растровые клише (подготовка машины и материалов к печатанию, зарядка самонаклада, накладывание и приемка оттисков с проверкой качества, разгрузка приемного устройства);</w:t>
      </w:r>
    </w:p>
    <w:bookmarkEnd w:id="337"/>
    <w:bookmarkStart w:name="z34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работой, обслуживание ротационных рулонных машин, приемка тетрадей с проверкой качества, прессование и упаковка тетрадей на паковально-обжимных прессах и приемно-прессующих устройствах.</w:t>
      </w:r>
    </w:p>
    <w:bookmarkEnd w:id="338"/>
    <w:bookmarkStart w:name="z34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Должен знать:</w:t>
      </w:r>
    </w:p>
    <w:bookmarkEnd w:id="339"/>
    <w:bookmarkStart w:name="z34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наборных, стереотипных (гартовых, пластмассовых, резиновых) и фотополимерных форм;</w:t>
      </w:r>
    </w:p>
    <w:bookmarkEnd w:id="340"/>
    <w:bookmarkStart w:name="z34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варианты спуска полос; </w:t>
      </w:r>
    </w:p>
    <w:bookmarkEnd w:id="341"/>
    <w:bookmarkStart w:name="z34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декелей, сорта, форматы и технические требования, предъявляемые к применяемым бумагам и техническим тканям, к отпечатанным оттискам, в том числе денежным изделиям и продукции строгой отчетности, и сфальцованным тетрадям;</w:t>
      </w:r>
    </w:p>
    <w:bookmarkEnd w:id="342"/>
    <w:bookmarkStart w:name="z34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приводки, приправки и печатания на плоскопечатных машинах высокой печати большого, среднего и малого форматов;</w:t>
      </w:r>
    </w:p>
    <w:bookmarkEnd w:id="343"/>
    <w:bookmarkStart w:name="z35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обслуживаемого оборудования.</w:t>
      </w:r>
    </w:p>
    <w:bookmarkEnd w:id="344"/>
    <w:bookmarkStart w:name="z351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Печатник высокой печати, 3 разряд</w:t>
      </w:r>
    </w:p>
    <w:bookmarkEnd w:id="345"/>
    <w:bookmarkStart w:name="z35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Характеристика работ:</w:t>
      </w:r>
    </w:p>
    <w:bookmarkEnd w:id="346"/>
    <w:bookmarkStart w:name="z35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наборной, стереотипной и иллюстрационной форм к печатанию;</w:t>
      </w:r>
    </w:p>
    <w:bookmarkEnd w:id="347"/>
    <w:bookmarkStart w:name="z35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выверка роста стереотипов и клише;</w:t>
      </w:r>
    </w:p>
    <w:bookmarkEnd w:id="348"/>
    <w:bookmarkStart w:name="z35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стереотипов и клише на подставки различных видов;</w:t>
      </w:r>
    </w:p>
    <w:bookmarkEnd w:id="349"/>
    <w:bookmarkStart w:name="z35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спуск полос;</w:t>
      </w:r>
    </w:p>
    <w:bookmarkEnd w:id="350"/>
    <w:bookmarkStart w:name="z35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полей издания;</w:t>
      </w:r>
    </w:p>
    <w:bookmarkEnd w:id="351"/>
    <w:bookmarkStart w:name="z35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подборка и раскладка пробельного материала;</w:t>
      </w:r>
    </w:p>
    <w:bookmarkEnd w:id="352"/>
    <w:bookmarkStart w:name="z35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выверка линии полос;</w:t>
      </w:r>
    </w:p>
    <w:bookmarkEnd w:id="353"/>
    <w:bookmarkStart w:name="z36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заключка, смазка и обтирка формы;</w:t>
      </w:r>
    </w:p>
    <w:bookmarkEnd w:id="354"/>
    <w:bookmarkStart w:name="z36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 пробельного материала;</w:t>
      </w:r>
    </w:p>
    <w:bookmarkEnd w:id="355"/>
    <w:bookmarkStart w:name="z36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сводки и сверки под руководством печатника плоской печати более высокой квалификации;</w:t>
      </w:r>
    </w:p>
    <w:bookmarkEnd w:id="356"/>
    <w:bookmarkStart w:name="z36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на тигельных и малых (до 54 х 70 сантиметров - включительно) плоскопечатных машинах без самонаклада:</w:t>
      </w:r>
    </w:p>
    <w:bookmarkEnd w:id="357"/>
    <w:bookmarkStart w:name="z36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текстовых наборных и стереотипных форм без клише;</w:t>
      </w:r>
    </w:p>
    <w:bookmarkEnd w:id="358"/>
    <w:bookmarkStart w:name="z36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форм, содержащих клише - штриховые (однокрасочные и многокрасочные с раздельным расположением красочных элементов или с наложением не более двух красок) и растровые (с линиатурой до 34 линиатур на сантиметр одно- и многокрасочные) с плашек;</w:t>
      </w:r>
    </w:p>
    <w:bookmarkEnd w:id="359"/>
    <w:bookmarkStart w:name="z36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с нумерацией на малых билетопечатных машинах со стереотипных форм;</w:t>
      </w:r>
    </w:p>
    <w:bookmarkEnd w:id="360"/>
    <w:bookmarkStart w:name="z36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формы;</w:t>
      </w:r>
    </w:p>
    <w:bookmarkEnd w:id="361"/>
    <w:bookmarkStart w:name="z36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установка нового декеля;</w:t>
      </w:r>
    </w:p>
    <w:bookmarkEnd w:id="362"/>
    <w:bookmarkStart w:name="z36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накатных валиков;</w:t>
      </w:r>
    </w:p>
    <w:bookmarkEnd w:id="363"/>
    <w:bookmarkStart w:name="z37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нумераторов (на билетопечатных машинах);</w:t>
      </w:r>
    </w:p>
    <w:bookmarkEnd w:id="364"/>
    <w:bookmarkStart w:name="z37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приводка и приправка формы;</w:t>
      </w:r>
    </w:p>
    <w:bookmarkEnd w:id="365"/>
    <w:bookmarkStart w:name="z37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обслуживаемого оборудования;</w:t>
      </w:r>
    </w:p>
    <w:bookmarkEnd w:id="366"/>
    <w:bookmarkStart w:name="z3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билетопечатной машины;</w:t>
      </w:r>
    </w:p>
    <w:bookmarkEnd w:id="367"/>
    <w:bookmarkStart w:name="z37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печатание ручным способом или на плоскопечатном станке с гравюры на филигранную бумагу керамическими красками;</w:t>
      </w:r>
    </w:p>
    <w:bookmarkEnd w:id="368"/>
    <w:bookmarkStart w:name="z37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 руководством печатника плоской печати более высокой квалификации работ по приправке и печатанию;</w:t>
      </w:r>
    </w:p>
    <w:bookmarkEnd w:id="369"/>
    <w:bookmarkStart w:name="z37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ротационных листовых и одно-, двухрулонных машинах формата 60х92 сантиметра и выше с текстовых гартовых, пластмассовых стереотипов и фотополимерных форм без клише, с форм, содержащих клише, - штриховые (с крупными графическими деталями) и растровые (с линиатурой до 34 линиатур на сантиметр);</w:t>
      </w:r>
    </w:p>
    <w:bookmarkEnd w:id="370"/>
    <w:bookmarkStart w:name="z37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плоскопечатных машинах формата 90 х 120 сантиметров - с текстовых наборных и стереотипных гартовых форм без клише, с форм, содержащих штриховые и растровые клише, одно- и многокрасочные;</w:t>
      </w:r>
    </w:p>
    <w:bookmarkEnd w:id="371"/>
    <w:bookmarkStart w:name="z37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плоскопечатных машинах большого, среднего и малого формата высокохудожественных однокрасочных и многокрасочных растровых работ, редких специальных и уникальных изданий, высокохудожественных текстовых работ, изделий особо строгого учета, содержащих гильоширные и орнаментальные элементы;</w:t>
      </w:r>
    </w:p>
    <w:bookmarkEnd w:id="372"/>
    <w:bookmarkStart w:name="z37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накладывание и прием оттисков с проверкой качества;</w:t>
      </w:r>
    </w:p>
    <w:bookmarkEnd w:id="373"/>
    <w:bookmarkStart w:name="z38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зарядного устройства, подготовка и зарядка рулонов бумаги (на газетных ротационных агрегатах);</w:t>
      </w:r>
    </w:p>
    <w:bookmarkEnd w:id="374"/>
    <w:bookmarkStart w:name="z38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печатанию форм, набранных на языках с системой письма особых графических форм;</w:t>
      </w:r>
    </w:p>
    <w:bookmarkEnd w:id="375"/>
    <w:bookmarkStart w:name="z38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 этих форм сводки и сверки совместно с печатником плоской печати более высокой квалификации.</w:t>
      </w:r>
    </w:p>
    <w:bookmarkEnd w:id="376"/>
    <w:bookmarkStart w:name="z38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Должен знать:</w:t>
      </w:r>
    </w:p>
    <w:bookmarkEnd w:id="377"/>
    <w:bookmarkStart w:name="z38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типографскую систему измерений;</w:t>
      </w:r>
    </w:p>
    <w:bookmarkEnd w:id="378"/>
    <w:bookmarkStart w:name="z38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шрифтов, пробельного материала и заключек;</w:t>
      </w:r>
    </w:p>
    <w:bookmarkEnd w:id="379"/>
    <w:bookmarkStart w:name="z38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форматы изданий;</w:t>
      </w:r>
    </w:p>
    <w:bookmarkEnd w:id="380"/>
    <w:bookmarkStart w:name="z38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раскладки;</w:t>
      </w:r>
    </w:p>
    <w:bookmarkEnd w:id="381"/>
    <w:bookmarkStart w:name="z38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спуска полос;</w:t>
      </w:r>
    </w:p>
    <w:bookmarkEnd w:id="382"/>
    <w:bookmarkStart w:name="z38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варианты фальцовки;</w:t>
      </w:r>
    </w:p>
    <w:bookmarkEnd w:id="383"/>
    <w:bookmarkStart w:name="z39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воспроизведения однокрасочных полутоновых оригиналов в высокой печати;</w:t>
      </w:r>
    </w:p>
    <w:bookmarkEnd w:id="384"/>
    <w:bookmarkStart w:name="z39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обкладки, заключки, приводки и приправки печатной формы;</w:t>
      </w:r>
    </w:p>
    <w:bookmarkEnd w:id="385"/>
    <w:bookmarkStart w:name="z39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печатной форме, применяемым материалам и валикам печатной машины, к изделиям штанглаза;</w:t>
      </w:r>
    </w:p>
    <w:bookmarkEnd w:id="386"/>
    <w:bookmarkStart w:name="z39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печатания продукции строгой отчетности;</w:t>
      </w:r>
    </w:p>
    <w:bookmarkEnd w:id="387"/>
    <w:bookmarkStart w:name="z39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бумаги;</w:t>
      </w:r>
    </w:p>
    <w:bookmarkEnd w:id="388"/>
    <w:bookmarkStart w:name="z39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номера красок;</w:t>
      </w:r>
    </w:p>
    <w:bookmarkEnd w:id="389"/>
    <w:bookmarkStart w:name="z39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работы на приводном станке;</w:t>
      </w:r>
    </w:p>
    <w:bookmarkEnd w:id="390"/>
    <w:bookmarkStart w:name="z39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нумерационных аппаратов (на малых билетопечатных машинах);</w:t>
      </w:r>
    </w:p>
    <w:bookmarkEnd w:id="391"/>
    <w:bookmarkStart w:name="z39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нанесения краски на гравюры;</w:t>
      </w:r>
    </w:p>
    <w:bookmarkEnd w:id="392"/>
    <w:bookmarkStart w:name="z39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хранения гравюр и филигранной бумаги;</w:t>
      </w:r>
    </w:p>
    <w:bookmarkEnd w:id="393"/>
    <w:bookmarkStart w:name="z40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подготовки, приводки, приправки и печатания на ротационных листовых и одно-, двухрулонных машинах;</w:t>
      </w:r>
    </w:p>
    <w:bookmarkEnd w:id="394"/>
    <w:bookmarkStart w:name="z40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отличительные признаки графики языков с системой языка особых графических форм;</w:t>
      </w:r>
    </w:p>
    <w:bookmarkEnd w:id="395"/>
    <w:bookmarkStart w:name="z40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восточных спусков полос.</w:t>
      </w:r>
    </w:p>
    <w:bookmarkEnd w:id="396"/>
    <w:bookmarkStart w:name="z40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Примеры работ:</w:t>
      </w:r>
    </w:p>
    <w:bookmarkEnd w:id="397"/>
    <w:bookmarkStart w:name="z40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на тигельных и малых плоскопечатных машинах без самонаклада:</w:t>
      </w:r>
    </w:p>
    <w:bookmarkEnd w:id="398"/>
    <w:bookmarkStart w:name="z40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билеты пригласительные;</w:t>
      </w:r>
    </w:p>
    <w:bookmarkEnd w:id="399"/>
    <w:bookmarkStart w:name="z40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газеты;</w:t>
      </w:r>
    </w:p>
    <w:bookmarkEnd w:id="400"/>
    <w:bookmarkStart w:name="z40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иллюстрации штриховые;</w:t>
      </w:r>
    </w:p>
    <w:bookmarkEnd w:id="401"/>
    <w:bookmarkStart w:name="z40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продукция квитанционно-бланочная (в том числе изделия особо строгого учета - без нумерации);</w:t>
      </w:r>
    </w:p>
    <w:bookmarkEnd w:id="402"/>
    <w:bookmarkStart w:name="z40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продукция книжно-журнальная;</w:t>
      </w:r>
    </w:p>
    <w:bookmarkEnd w:id="403"/>
    <w:bookmarkStart w:name="z41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продукция листовочная бюллетени, плакаты, объявления;</w:t>
      </w:r>
    </w:p>
    <w:bookmarkEnd w:id="404"/>
    <w:bookmarkStart w:name="z41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обложки, титулы, форзацы;</w:t>
      </w:r>
    </w:p>
    <w:bookmarkEnd w:id="405"/>
    <w:bookmarkStart w:name="z41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этикетки;</w:t>
      </w:r>
    </w:p>
    <w:bookmarkEnd w:id="406"/>
    <w:bookmarkStart w:name="z41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на малых билетопечатных машинах:</w:t>
      </w:r>
    </w:p>
    <w:bookmarkEnd w:id="407"/>
    <w:bookmarkStart w:name="z41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билеты (с нумерацией) – автобусные, трамвайные, троллейбусные, ленточные.</w:t>
      </w:r>
    </w:p>
    <w:bookmarkEnd w:id="408"/>
    <w:bookmarkStart w:name="z415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Печатник высокой печати, 4 разряд</w:t>
      </w:r>
    </w:p>
    <w:bookmarkEnd w:id="409"/>
    <w:bookmarkStart w:name="z41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Характеристика работ:</w:t>
      </w:r>
    </w:p>
    <w:bookmarkEnd w:id="410"/>
    <w:bookmarkStart w:name="z41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сводки и сверки;</w:t>
      </w:r>
    </w:p>
    <w:bookmarkEnd w:id="411"/>
    <w:bookmarkStart w:name="z41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формы в плоскопечатную машину;</w:t>
      </w:r>
    </w:p>
    <w:bookmarkEnd w:id="412"/>
    <w:bookmarkStart w:name="z41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бумаги и краски;</w:t>
      </w:r>
    </w:p>
    <w:bookmarkEnd w:id="413"/>
    <w:bookmarkStart w:name="z42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приводка формы;</w:t>
      </w:r>
    </w:p>
    <w:bookmarkEnd w:id="414"/>
    <w:bookmarkStart w:name="z42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выравнивающая приправка под стереотип;</w:t>
      </w:r>
    </w:p>
    <w:bookmarkEnd w:id="415"/>
    <w:bookmarkStart w:name="z42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пробных оттисков;</w:t>
      </w:r>
    </w:p>
    <w:bookmarkEnd w:id="416"/>
    <w:bookmarkStart w:name="z42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на тигельных и малых плоскопечатных машинах без самонаклада:</w:t>
      </w:r>
    </w:p>
    <w:bookmarkEnd w:id="417"/>
    <w:bookmarkStart w:name="z42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форм, содержащих клише - штриховые (многокрасочные с мелкими графическими деталями, требующие точной приводки и совмещения красок), растровые (однокрасочные с линиатурой выше 34 линиатур на сантиметр) и дуплексы;</w:t>
      </w:r>
    </w:p>
    <w:bookmarkEnd w:id="418"/>
    <w:bookmarkStart w:name="z42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гальваностереотипных форм, состоящих из гильоширных и орнаментальных элементов;</w:t>
      </w:r>
    </w:p>
    <w:bookmarkEnd w:id="419"/>
    <w:bookmarkStart w:name="z42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на средних (выше 54 х 70 сантиметров до 70 х 92 сантиметров включительно) и больших (выше 70 х 92 сантиметров до 84 х 108 сантиметров включительно) плоскопечатных машинах и автоматах:</w:t>
      </w:r>
    </w:p>
    <w:bookmarkEnd w:id="420"/>
    <w:bookmarkStart w:name="z42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текстовых наборных, стереотипных (гартовых, пластмассовых, резиновых) и фотополимерных форм без клише;</w:t>
      </w:r>
    </w:p>
    <w:bookmarkEnd w:id="421"/>
    <w:bookmarkStart w:name="z42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форм, содержащих клише – штриховые (однокрасочные и многокрасочные с раздельным расположением красочных элементов или с наложением не более двух красок) и растровые (с линиатурой до 34 линиатур на сантиметр, одно и многокрасочные);</w:t>
      </w:r>
    </w:p>
    <w:bookmarkEnd w:id="422"/>
    <w:bookmarkStart w:name="z42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плашек, с пластмассовых и резиновых форм бланочной продукции строгого учета и специального назначения с нумерацией;</w:t>
      </w:r>
    </w:p>
    <w:bookmarkEnd w:id="423"/>
    <w:bookmarkStart w:name="z43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с нумерацией и без нумерации на билетопечатных ротационных машинах и автоматах со стереотипных резиновых и пластмассовых форм;</w:t>
      </w:r>
    </w:p>
    <w:bookmarkEnd w:id="424"/>
    <w:bookmarkStart w:name="z43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на малых (формата 42 х 59,5 сантиметров) однорулонных газетных ротационных машинах с текстовых стереотипных форм без клише и содержащих клише - штриховые (с крупными графическими деталями) и растровые (с линиатурой до 34 линиатур на сантиметр);</w:t>
      </w:r>
    </w:p>
    <w:bookmarkEnd w:id="425"/>
    <w:bookmarkStart w:name="z43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приводка форм многокрасочной печати с совмещением красочных элементов;</w:t>
      </w:r>
    </w:p>
    <w:bookmarkEnd w:id="426"/>
    <w:bookmarkStart w:name="z43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вырезок и приправка иллюстрационных форм;</w:t>
      </w:r>
    </w:p>
    <w:bookmarkEnd w:id="427"/>
    <w:bookmarkStart w:name="z43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корректирование тона краски в красочном аппарате машины;</w:t>
      </w:r>
    </w:p>
    <w:bookmarkEnd w:id="428"/>
    <w:bookmarkStart w:name="z43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противоотмарочного аппарата;</w:t>
      </w:r>
    </w:p>
    <w:bookmarkEnd w:id="429"/>
    <w:bookmarkStart w:name="z43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нумераторов;</w:t>
      </w:r>
    </w:p>
    <w:bookmarkEnd w:id="430"/>
    <w:bookmarkStart w:name="z43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самонаклада;</w:t>
      </w:r>
    </w:p>
    <w:bookmarkEnd w:id="431"/>
    <w:bookmarkStart w:name="z43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нумерации;</w:t>
      </w:r>
    </w:p>
    <w:bookmarkEnd w:id="432"/>
    <w:bookmarkStart w:name="z43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работе;</w:t>
      </w:r>
    </w:p>
    <w:bookmarkEnd w:id="433"/>
    <w:bookmarkStart w:name="z44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совместно с печатником высокой печати более высокой квалификации работ по приправке и печатанию:</w:t>
      </w:r>
    </w:p>
    <w:bookmarkEnd w:id="434"/>
    <w:bookmarkStart w:name="z44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ротационных листовых и одно-, двухрулонных машинах формата 60 х 92 сантиметров и выше с текстовых гартовых и пластмассовых стереотипных и фотополимерных форм с клише - штриховыми (с мелкими графическими деталями), растровыми (с линиатурой выше 34 линиатур на сантиметр), а также с текстовых гартовых и пластмассовых стереотипных и фотополимерных форм без клише (при печатании редких и специальных изданий);</w:t>
      </w:r>
    </w:p>
    <w:bookmarkEnd w:id="435"/>
    <w:bookmarkStart w:name="z44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плоскопечатных машинах формата 90 х 120 сантиметров - высокохудожественных однокрасочных и многокрасочных растровых работ, редких специальных и уникальных изданий, высокохудожественных текстовых работ, изделий особо строгого учета, содержащих гильоширные и орнаментальные элементы;</w:t>
      </w:r>
    </w:p>
    <w:bookmarkEnd w:id="436"/>
    <w:bookmarkStart w:name="z44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плоскопечатных машинах с форм, состоящих из мелких графических элементов, нумерации на изделиях при количестве аппаратов двадцать и более на печатном листе;</w:t>
      </w:r>
    </w:p>
    <w:bookmarkEnd w:id="437"/>
    <w:bookmarkStart w:name="z44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ротационных листовых машинах нумерации на денежных изделиях и документах строгого учета;</w:t>
      </w:r>
    </w:p>
    <w:bookmarkEnd w:id="438"/>
    <w:bookmarkStart w:name="z44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двухкрасочных плоскопечатных машинах - с форм различной сложности;</w:t>
      </w:r>
    </w:p>
    <w:bookmarkEnd w:id="439"/>
    <w:bookmarkStart w:name="z44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печатанию форм, набранных на языках с системой письма особых графических форм;</w:t>
      </w:r>
    </w:p>
    <w:bookmarkEnd w:id="440"/>
    <w:bookmarkStart w:name="z44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 этих форм сводки и сверки совместно с печатником высокой печати более высокой квалификации;</w:t>
      </w:r>
    </w:p>
    <w:bookmarkEnd w:id="441"/>
    <w:bookmarkStart w:name="z44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зарядного устройства;</w:t>
      </w:r>
    </w:p>
    <w:bookmarkEnd w:id="442"/>
    <w:bookmarkStart w:name="z44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зарядка рулонов (на газетных ротационных высокоскоростных агрегатах).</w:t>
      </w:r>
    </w:p>
    <w:bookmarkEnd w:id="443"/>
    <w:bookmarkStart w:name="z45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Должен знать:</w:t>
      </w:r>
    </w:p>
    <w:bookmarkEnd w:id="444"/>
    <w:bookmarkStart w:name="z45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структуру и электростатические заряды бумаги и способы их устранения;</w:t>
      </w:r>
    </w:p>
    <w:bookmarkEnd w:id="445"/>
    <w:bookmarkStart w:name="z45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технические приемы силовой приправки;</w:t>
      </w:r>
    </w:p>
    <w:bookmarkEnd w:id="446"/>
    <w:bookmarkStart w:name="z45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эталоны красок, их печатные и колористические свойства;</w:t>
      </w:r>
    </w:p>
    <w:bookmarkEnd w:id="447"/>
    <w:bookmarkStart w:name="z45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воспроизведения многоцветных оригиналов в высокой печати;</w:t>
      </w:r>
    </w:p>
    <w:bookmarkEnd w:id="448"/>
    <w:bookmarkStart w:name="z45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клише для многокрасочной печати;</w:t>
      </w:r>
    </w:p>
    <w:bookmarkEnd w:id="449"/>
    <w:bookmarkStart w:name="z45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на совмещение красок;</w:t>
      </w:r>
    </w:p>
    <w:bookmarkEnd w:id="450"/>
    <w:bookmarkStart w:name="z45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предупреждения отпарывания при печатании;</w:t>
      </w:r>
    </w:p>
    <w:bookmarkEnd w:id="451"/>
    <w:bookmarkStart w:name="z45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артикулы фона, печатаемого на билетах;</w:t>
      </w:r>
    </w:p>
    <w:bookmarkEnd w:id="452"/>
    <w:bookmarkStart w:name="z45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контроля нумерации билетов в соответствии с ведомостью заказа;</w:t>
      </w:r>
    </w:p>
    <w:bookmarkEnd w:id="453"/>
    <w:bookmarkStart w:name="z46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нумерационных аппаратов;</w:t>
      </w:r>
    </w:p>
    <w:bookmarkEnd w:id="454"/>
    <w:bookmarkStart w:name="z46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отличительные признаки графики языков с системой письма особых графических форм;</w:t>
      </w:r>
    </w:p>
    <w:bookmarkEnd w:id="455"/>
    <w:bookmarkStart w:name="z46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восточных спусков полос;</w:t>
      </w:r>
    </w:p>
    <w:bookmarkEnd w:id="456"/>
    <w:bookmarkStart w:name="z46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тигельных и малых плоскопечатных машин;</w:t>
      </w:r>
    </w:p>
    <w:bookmarkEnd w:id="457"/>
    <w:bookmarkStart w:name="z46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подготовки машин, приводки, приправки и печатания на двухкрасочных плоскопечатных машинах.</w:t>
      </w:r>
    </w:p>
    <w:bookmarkEnd w:id="458"/>
    <w:bookmarkStart w:name="z46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Примеры работ:</w:t>
      </w:r>
    </w:p>
    <w:bookmarkEnd w:id="459"/>
    <w:bookmarkStart w:name="z46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на тигельных и малых плоскопечатных машинах без самонаклада:</w:t>
      </w:r>
    </w:p>
    <w:bookmarkEnd w:id="460"/>
    <w:bookmarkStart w:name="z46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гравюры;</w:t>
      </w:r>
    </w:p>
    <w:bookmarkEnd w:id="461"/>
    <w:bookmarkStart w:name="z46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грамоты;</w:t>
      </w:r>
    </w:p>
    <w:bookmarkEnd w:id="462"/>
    <w:bookmarkStart w:name="z46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 строгого учета (паспорта, удостоверения и иное);</w:t>
      </w:r>
    </w:p>
    <w:bookmarkEnd w:id="463"/>
    <w:bookmarkStart w:name="z47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изделия квитанционно-бланочные и книжно-билетные (особо строгого учета);</w:t>
      </w:r>
    </w:p>
    <w:bookmarkEnd w:id="464"/>
    <w:bookmarkStart w:name="z47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иллюстрации растровые однокрасочные;</w:t>
      </w:r>
    </w:p>
    <w:bookmarkEnd w:id="465"/>
    <w:bookmarkStart w:name="z47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обложки (в том числе и на технических тканях для паспортной документации);</w:t>
      </w:r>
    </w:p>
    <w:bookmarkEnd w:id="466"/>
    <w:bookmarkStart w:name="z47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продукция книжно-журнальная;</w:t>
      </w:r>
    </w:p>
    <w:bookmarkEnd w:id="467"/>
    <w:bookmarkStart w:name="z47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сетки защитные, подводки, прописи на документах строгого учета;</w:t>
      </w:r>
    </w:p>
    <w:bookmarkEnd w:id="468"/>
    <w:bookmarkStart w:name="z47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этикетки;</w:t>
      </w:r>
    </w:p>
    <w:bookmarkEnd w:id="469"/>
    <w:bookmarkStart w:name="z47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на средних и больших плоскопечатных машинах и автоматах:</w:t>
      </w:r>
    </w:p>
    <w:bookmarkEnd w:id="470"/>
    <w:bookmarkStart w:name="z47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афиши;</w:t>
      </w:r>
    </w:p>
    <w:bookmarkEnd w:id="471"/>
    <w:bookmarkStart w:name="z47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газеты;</w:t>
      </w:r>
    </w:p>
    <w:bookmarkEnd w:id="472"/>
    <w:bookmarkStart w:name="z47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иллюстрации штриховые;</w:t>
      </w:r>
    </w:p>
    <w:bookmarkEnd w:id="473"/>
    <w:bookmarkStart w:name="z48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обложки, титулы, форзацы (в том числе обложки без нумерации на технических тканях для документов строгого учета);</w:t>
      </w:r>
    </w:p>
    <w:bookmarkEnd w:id="474"/>
    <w:bookmarkStart w:name="z48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продукция квитанционно-бланочная и книжно-билетная (в том числе без нумерации, с наличием простейших сеток, подводок и иное);</w:t>
      </w:r>
    </w:p>
    <w:bookmarkEnd w:id="475"/>
    <w:bookmarkStart w:name="z48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продукция книжно-журнальная;</w:t>
      </w:r>
    </w:p>
    <w:bookmarkEnd w:id="476"/>
    <w:bookmarkStart w:name="z48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продукция листовочная: бюллетени, плакаты, объявления;</w:t>
      </w:r>
    </w:p>
    <w:bookmarkEnd w:id="477"/>
    <w:bookmarkStart w:name="z48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на билетопечатных автоматах и ротационных машинах:</w:t>
      </w:r>
    </w:p>
    <w:bookmarkEnd w:id="478"/>
    <w:bookmarkStart w:name="z48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билеты абонементные (спортивно-зрелищные мероприятия и иное);</w:t>
      </w:r>
    </w:p>
    <w:bookmarkEnd w:id="479"/>
    <w:bookmarkStart w:name="z48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квитанции;</w:t>
      </w:r>
    </w:p>
    <w:bookmarkEnd w:id="480"/>
    <w:bookmarkStart w:name="z48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ленты скоростемерные;</w:t>
      </w:r>
    </w:p>
    <w:bookmarkEnd w:id="481"/>
    <w:bookmarkStart w:name="z48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на малых однорольных газетных ротационных машинах:</w:t>
      </w:r>
    </w:p>
    <w:bookmarkEnd w:id="482"/>
    <w:bookmarkStart w:name="z48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газеты.</w:t>
      </w:r>
    </w:p>
    <w:bookmarkEnd w:id="483"/>
    <w:bookmarkStart w:name="z490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Печатник высокой печати, 5 разряд</w:t>
      </w:r>
    </w:p>
    <w:bookmarkEnd w:id="484"/>
    <w:bookmarkStart w:name="z49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Характеристика работ:</w:t>
      </w:r>
    </w:p>
    <w:bookmarkEnd w:id="485"/>
    <w:bookmarkStart w:name="z49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сводки и сверки, предварительная приводка форм, набранных на языках с системой письма особых графических форм;</w:t>
      </w:r>
    </w:p>
    <w:bookmarkEnd w:id="486"/>
    <w:bookmarkStart w:name="z49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на тигельных и малых плоскопечатных машинах без самонаклада с иллюстрационных растровых форм многокрасочных работ;</w:t>
      </w:r>
    </w:p>
    <w:bookmarkEnd w:id="487"/>
    <w:bookmarkStart w:name="z49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на средних и больших плоскопечатных машинах и автоматах:</w:t>
      </w:r>
    </w:p>
    <w:bookmarkEnd w:id="488"/>
    <w:bookmarkStart w:name="z49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форм, содержащих клише - штриховые (многокрасочные с мелкими графическими деталями, требующие точной приводки и совмещения красок), растровые (однокрасочные с линиатурой выше 34 линиатур на сантиметр) и дуплексы;</w:t>
      </w:r>
    </w:p>
    <w:bookmarkEnd w:id="489"/>
    <w:bookmarkStart w:name="z49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гальваностереотипных форм, состоящих из гильоширных и орнаментальных элементов;</w:t>
      </w:r>
    </w:p>
    <w:bookmarkEnd w:id="490"/>
    <w:bookmarkStart w:name="z49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текстовых форм без клише, а также содержащих штриховые и растровые клише, набранных на языках с системой письма особых графических форм;</w:t>
      </w:r>
    </w:p>
    <w:bookmarkEnd w:id="491"/>
    <w:bookmarkStart w:name="z49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на плоскопечатных машинах однокрасочных формата 90 х 120 сантиметров и двухкрасочных:</w:t>
      </w:r>
    </w:p>
    <w:bookmarkEnd w:id="492"/>
    <w:bookmarkStart w:name="z49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текстовых наборных и гартовых, пластмассовых стереотипных и фотополимерных форм без клише;</w:t>
      </w:r>
    </w:p>
    <w:bookmarkEnd w:id="493"/>
    <w:bookmarkStart w:name="z50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форм, содержащих клише - штриховые (однокрасочные и многокрасочные с раздельным расположением красочных элементов или с наложением не более двух красок) и растровые (однокрасочные с линиатурой до 34 линиатур на сантиметр), с плашек;</w:t>
      </w:r>
    </w:p>
    <w:bookmarkEnd w:id="494"/>
    <w:bookmarkStart w:name="z50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гальваностереотипных форм, состоящих из гильоширных и орнаментальных элементов;</w:t>
      </w:r>
    </w:p>
    <w:bookmarkEnd w:id="495"/>
    <w:bookmarkStart w:name="z50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на ротационных листовых и одно-, двухрулонных (формата 59,5 х 84 сантиметров и выше) машинах с текстовых гартовых и пластмассовых стереотипных и фотополимерных форм без клише;</w:t>
      </w:r>
    </w:p>
    <w:bookmarkEnd w:id="496"/>
    <w:bookmarkStart w:name="z50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форм, содержащих клише - штриховые (с крупными графическими деталями) и растровые (с линиатурой до 34 линиатур на сантиметр), с плашек;</w:t>
      </w:r>
    </w:p>
    <w:bookmarkEnd w:id="497"/>
    <w:bookmarkStart w:name="z50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резиновых форм бланочной продукции строгого учета и специального назначения с нумерацией, подборка комплектов;</w:t>
      </w:r>
    </w:p>
    <w:bookmarkEnd w:id="498"/>
    <w:bookmarkStart w:name="z50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приводка форм и регулирование фальцаппарата обслуживаемой машины;</w:t>
      </w:r>
    </w:p>
    <w:bookmarkEnd w:id="499"/>
    <w:bookmarkStart w:name="z506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под стереотип;</w:t>
      </w:r>
    </w:p>
    <w:bookmarkEnd w:id="500"/>
    <w:bookmarkStart w:name="z50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стереотипов на формном цилиндре;</w:t>
      </w:r>
    </w:p>
    <w:bookmarkEnd w:id="501"/>
    <w:bookmarkStart w:name="z50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нумерации и фальцовки;</w:t>
      </w:r>
    </w:p>
    <w:bookmarkEnd w:id="502"/>
    <w:bookmarkStart w:name="z50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обслуживаемого оборудования;</w:t>
      </w:r>
    </w:p>
    <w:bookmarkEnd w:id="503"/>
    <w:bookmarkStart w:name="z51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совместно с печатником высокой печати более высокой квалификации работ по приправке и печатанию на газетных ротационных многорулонных агрегатах;</w:t>
      </w:r>
    </w:p>
    <w:bookmarkEnd w:id="504"/>
    <w:bookmarkStart w:name="z51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плоскопечатных машинах большого и двойного форматов второй нумерации (на лицевой или оборотной стороне листа) на изделиях, документации строгого учета;</w:t>
      </w:r>
    </w:p>
    <w:bookmarkEnd w:id="505"/>
    <w:bookmarkStart w:name="z51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ротационных листовых машинах нумерации на денежных изделиях и документах строгого учета.</w:t>
      </w:r>
    </w:p>
    <w:bookmarkEnd w:id="506"/>
    <w:bookmarkStart w:name="z51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Должен знать:</w:t>
      </w:r>
    </w:p>
    <w:bookmarkEnd w:id="507"/>
    <w:bookmarkStart w:name="z51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приводки, приправки и печатания многокрасочных работ на плоскопечатных машинах и автоматах;</w:t>
      </w:r>
    </w:p>
    <w:bookmarkEnd w:id="508"/>
    <w:bookmarkStart w:name="z51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элементы цветоведения (понятие о цветовом анализе и синтезе);</w:t>
      </w:r>
    </w:p>
    <w:bookmarkEnd w:id="509"/>
    <w:bookmarkStart w:name="z51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выполнения всех видов силовых приправок;</w:t>
      </w:r>
    </w:p>
    <w:bookmarkEnd w:id="510"/>
    <w:bookmarkStart w:name="z51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стереотипам для печатания на ротационных машинах, валикам, рулонной бумаге и краскам, к гальваностереотипным формам и нумерационным аппаратам, применяемым при печатании специальной изделий;</w:t>
      </w:r>
    </w:p>
    <w:bookmarkEnd w:id="511"/>
    <w:bookmarkStart w:name="z51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больших и средних плоскопечатных машин и автоматов;</w:t>
      </w:r>
    </w:p>
    <w:bookmarkEnd w:id="512"/>
    <w:bookmarkStart w:name="z51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механизмов тигельных и малых плоскопечатных машин;</w:t>
      </w:r>
    </w:p>
    <w:bookmarkEnd w:id="513"/>
    <w:bookmarkStart w:name="z52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подготовки, приводки, приправки и печатания на газетных ротационных многорулонных агрегатах.</w:t>
      </w:r>
    </w:p>
    <w:bookmarkEnd w:id="514"/>
    <w:bookmarkStart w:name="z52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Примеры работ:</w:t>
      </w:r>
    </w:p>
    <w:bookmarkEnd w:id="515"/>
    <w:bookmarkStart w:name="z52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на тигельных и малых плоскопечатных машинах без самонаклада:</w:t>
      </w:r>
    </w:p>
    <w:bookmarkEnd w:id="516"/>
    <w:bookmarkStart w:name="z52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 строгого учета (на бумагах ручного отлива после металлографской печати);</w:t>
      </w:r>
    </w:p>
    <w:bookmarkEnd w:id="517"/>
    <w:bookmarkStart w:name="z52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каталоги;</w:t>
      </w:r>
    </w:p>
    <w:bookmarkEnd w:id="518"/>
    <w:bookmarkStart w:name="z52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марки;</w:t>
      </w:r>
    </w:p>
    <w:bookmarkEnd w:id="519"/>
    <w:bookmarkStart w:name="z52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продукция изобразительная в 3-4 краски, а также однокрасочная для редких и специальных изданий и дуплексы для уникальных изданий:</w:t>
      </w:r>
    </w:p>
    <w:bookmarkEnd w:id="520"/>
    <w:bookmarkStart w:name="z52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иллюстрации, открытки, портреты, репродукции с картин;</w:t>
      </w:r>
    </w:p>
    <w:bookmarkEnd w:id="521"/>
    <w:bookmarkStart w:name="z52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проспекты;</w:t>
      </w:r>
    </w:p>
    <w:bookmarkEnd w:id="522"/>
    <w:bookmarkStart w:name="z52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на средних и больших плоскопечатных машинах и автоматах:</w:t>
      </w:r>
    </w:p>
    <w:bookmarkEnd w:id="523"/>
    <w:bookmarkStart w:name="z53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 строгого учета (без нумерации, паспорта, аккредитивы и иное);</w:t>
      </w:r>
    </w:p>
    <w:bookmarkEnd w:id="524"/>
    <w:bookmarkStart w:name="z531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знаки денежные;</w:t>
      </w:r>
    </w:p>
    <w:bookmarkEnd w:id="525"/>
    <w:bookmarkStart w:name="z532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иллюстрации растровые однокрасочные;</w:t>
      </w:r>
    </w:p>
    <w:bookmarkEnd w:id="526"/>
    <w:bookmarkStart w:name="z53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конверты и открытки с марками;</w:t>
      </w:r>
    </w:p>
    <w:bookmarkEnd w:id="527"/>
    <w:bookmarkStart w:name="z534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обложки (в том числе обложки на технических тканях для документов строгого учета);</w:t>
      </w:r>
    </w:p>
    <w:bookmarkEnd w:id="528"/>
    <w:bookmarkStart w:name="z53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продукция квитанционно-бланочная и книжно-билетная (изделия особо строгого учета);</w:t>
      </w:r>
    </w:p>
    <w:bookmarkEnd w:id="529"/>
    <w:bookmarkStart w:name="z536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продукция книжно-журнальная (словари, научно-технические справочники и иное);</w:t>
      </w:r>
    </w:p>
    <w:bookmarkEnd w:id="530"/>
    <w:bookmarkStart w:name="z537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этикетки;</w:t>
      </w:r>
    </w:p>
    <w:bookmarkEnd w:id="531"/>
    <w:bookmarkStart w:name="z538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на плоскопечатных (однокрасочных формата 90х120 сантиметра и двухкрасочных) и ротационных листовых машинах:</w:t>
      </w:r>
    </w:p>
    <w:bookmarkEnd w:id="532"/>
    <w:bookmarkStart w:name="z539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афиши;</w:t>
      </w:r>
    </w:p>
    <w:bookmarkEnd w:id="533"/>
    <w:bookmarkStart w:name="z540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продукция квитанционно-бланочная и книжно-билетная (изделия особо строгого учета без нумерации);</w:t>
      </w:r>
    </w:p>
    <w:bookmarkEnd w:id="534"/>
    <w:bookmarkStart w:name="z541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продукция книжно-журнальная;</w:t>
      </w:r>
    </w:p>
    <w:bookmarkEnd w:id="535"/>
    <w:bookmarkStart w:name="z542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продукция листовочная - бюллетени, плакаты, объявления;</w:t>
      </w:r>
    </w:p>
    <w:bookmarkEnd w:id="536"/>
    <w:bookmarkStart w:name="z543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титулы, форзацы;</w:t>
      </w:r>
    </w:p>
    <w:bookmarkEnd w:id="537"/>
    <w:bookmarkStart w:name="z544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на ротационных рулонных машинах:</w:t>
      </w:r>
    </w:p>
    <w:bookmarkEnd w:id="538"/>
    <w:bookmarkStart w:name="z545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газеты;</w:t>
      </w:r>
    </w:p>
    <w:bookmarkEnd w:id="539"/>
    <w:bookmarkStart w:name="z546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продукция бланочная;</w:t>
      </w:r>
    </w:p>
    <w:bookmarkEnd w:id="540"/>
    <w:bookmarkStart w:name="z547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продукция книжно-журнальная.</w:t>
      </w:r>
    </w:p>
    <w:bookmarkEnd w:id="541"/>
    <w:bookmarkStart w:name="z548" w:id="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Печатник высокой печати, 6 разряд</w:t>
      </w:r>
    </w:p>
    <w:bookmarkEnd w:id="542"/>
    <w:bookmarkStart w:name="z549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Характеристика работ:</w:t>
      </w:r>
    </w:p>
    <w:bookmarkEnd w:id="543"/>
    <w:bookmarkStart w:name="z550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на средних и больших плоскопечатных машинах и автоматах:</w:t>
      </w:r>
    </w:p>
    <w:bookmarkEnd w:id="544"/>
    <w:bookmarkStart w:name="z551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иллюстрационных растровых форм многокрасочных работ; редких и специальных изданий;</w:t>
      </w:r>
    </w:p>
    <w:bookmarkEnd w:id="545"/>
    <w:bookmarkStart w:name="z552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на плоскопечатных машинах - однокрасочных формата 90 х 120 сантиметров и двухкрасочных:</w:t>
      </w:r>
    </w:p>
    <w:bookmarkEnd w:id="546"/>
    <w:bookmarkStart w:name="z553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форм, содержащих клише - штриховые (многокрасочные, требующие точной приводки и совмещения красок), растровые (однокрасочные с линиатурой выше 34 линиатур на сантиметр) и дуплексы;</w:t>
      </w:r>
    </w:p>
    <w:bookmarkEnd w:id="547"/>
    <w:bookmarkStart w:name="z554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особо сложных гальваностереотипных форм, состоящих из гильоширных и орнаментальных элементов;</w:t>
      </w:r>
    </w:p>
    <w:bookmarkEnd w:id="548"/>
    <w:bookmarkStart w:name="z555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иллюстрационных растровых форм многокрасочных работ;</w:t>
      </w:r>
    </w:p>
    <w:bookmarkEnd w:id="549"/>
    <w:bookmarkStart w:name="z556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редких и специальных изданий;</w:t>
      </w:r>
    </w:p>
    <w:bookmarkEnd w:id="550"/>
    <w:bookmarkStart w:name="z557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на ротационных листовых одно-, двухрулонных (формата 59,5 х 84 сантиметров и выше) машинах с форм, содержащих клише - штриховые (с мелкими графическими деталями) и растровые (с линиатурой выше 34 линиатур на сантиметр);</w:t>
      </w:r>
    </w:p>
    <w:bookmarkEnd w:id="551"/>
    <w:bookmarkStart w:name="z558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редких и специальных изданий;</w:t>
      </w:r>
    </w:p>
    <w:bookmarkEnd w:id="552"/>
    <w:bookmarkStart w:name="z559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на плоскопечатных машинах нумерации на изделиях при количестве аппаратов до двадцати на печатном листе;</w:t>
      </w:r>
    </w:p>
    <w:bookmarkEnd w:id="553"/>
    <w:bookmarkStart w:name="z560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печатание газет на газетных ротационных многорулонных агрегатах;</w:t>
      </w:r>
    </w:p>
    <w:bookmarkEnd w:id="554"/>
    <w:bookmarkStart w:name="z561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приводка формы;</w:t>
      </w:r>
    </w:p>
    <w:bookmarkEnd w:id="555"/>
    <w:bookmarkStart w:name="z562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обслуживаемого оборудования.</w:t>
      </w:r>
    </w:p>
    <w:bookmarkEnd w:id="556"/>
    <w:bookmarkStart w:name="z563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Должен знать:</w:t>
      </w:r>
    </w:p>
    <w:bookmarkEnd w:id="557"/>
    <w:bookmarkStart w:name="z564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приводки и приправки стереотипных форм на ротационных агрегатах;</w:t>
      </w:r>
    </w:p>
    <w:bookmarkEnd w:id="558"/>
    <w:bookmarkStart w:name="z565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плоскопечатных однокрасочных (формата 90 х 120 сантиметра) и двухкрасочных машин, устройство, принцип действия механизмов средних и больших плоскопечатных машин и автоматов.</w:t>
      </w:r>
    </w:p>
    <w:bookmarkEnd w:id="559"/>
    <w:bookmarkStart w:name="z566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Примеры работ:</w:t>
      </w:r>
    </w:p>
    <w:bookmarkEnd w:id="560"/>
    <w:bookmarkStart w:name="z567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на средних и больших плоскопечатных машинах и автоматах:</w:t>
      </w:r>
    </w:p>
    <w:bookmarkEnd w:id="561"/>
    <w:bookmarkStart w:name="z568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каталоги;</w:t>
      </w:r>
    </w:p>
    <w:bookmarkEnd w:id="562"/>
    <w:bookmarkStart w:name="z569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продукция изобразительная в 3-4 краски, а также однокрасочная для редких и специальных изданий и дуплексы для уникальных изданий:</w:t>
      </w:r>
    </w:p>
    <w:bookmarkEnd w:id="563"/>
    <w:bookmarkStart w:name="z570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иллюстрации, открытки, портреты, репродукции с картин, линогравюры;</w:t>
      </w:r>
    </w:p>
    <w:bookmarkEnd w:id="564"/>
    <w:bookmarkStart w:name="z571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проспекты;</w:t>
      </w:r>
    </w:p>
    <w:bookmarkEnd w:id="565"/>
    <w:bookmarkStart w:name="z572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энциклопедии;</w:t>
      </w:r>
    </w:p>
    <w:bookmarkEnd w:id="566"/>
    <w:bookmarkStart w:name="z573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на плоскопечатных однокрасочных (формата 90 х 120 сантиметров) и двухкрасочных машинах:</w:t>
      </w:r>
    </w:p>
    <w:bookmarkEnd w:id="567"/>
    <w:bookmarkStart w:name="z574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 строгого учета (паспорта и иное);</w:t>
      </w:r>
    </w:p>
    <w:bookmarkEnd w:id="568"/>
    <w:bookmarkStart w:name="z575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знаки денежные;</w:t>
      </w:r>
    </w:p>
    <w:bookmarkEnd w:id="569"/>
    <w:bookmarkStart w:name="z576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иллюстрации растровые одно- и многокрасочные;</w:t>
      </w:r>
    </w:p>
    <w:bookmarkEnd w:id="570"/>
    <w:bookmarkStart w:name="z577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каталоги;</w:t>
      </w:r>
    </w:p>
    <w:bookmarkEnd w:id="571"/>
    <w:bookmarkStart w:name="z578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продукция книжно-журнальная;</w:t>
      </w:r>
    </w:p>
    <w:bookmarkEnd w:id="572"/>
    <w:bookmarkStart w:name="z579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продукция квитанционно-бланочная и книжно-билетная (изделия особо строгого учета с нумерацией);</w:t>
      </w:r>
    </w:p>
    <w:bookmarkEnd w:id="573"/>
    <w:bookmarkStart w:name="z580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проспекты;</w:t>
      </w:r>
    </w:p>
    <w:bookmarkEnd w:id="574"/>
    <w:bookmarkStart w:name="z581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на ротационных машинах:</w:t>
      </w:r>
    </w:p>
    <w:bookmarkEnd w:id="575"/>
    <w:bookmarkStart w:name="z582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каталоги, проспекты;</w:t>
      </w:r>
    </w:p>
    <w:bookmarkEnd w:id="576"/>
    <w:bookmarkStart w:name="z583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продукция книжно-журнальная;</w:t>
      </w:r>
    </w:p>
    <w:bookmarkEnd w:id="577"/>
    <w:bookmarkStart w:name="z584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энциклопедические издания;</w:t>
      </w:r>
    </w:p>
    <w:bookmarkEnd w:id="578"/>
    <w:bookmarkStart w:name="z585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на газетных ротационных многорулонных агрегатах:</w:t>
      </w:r>
    </w:p>
    <w:bookmarkEnd w:id="579"/>
    <w:bookmarkStart w:name="z586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газеты.</w:t>
      </w:r>
    </w:p>
    <w:bookmarkEnd w:id="580"/>
    <w:bookmarkStart w:name="z587" w:id="5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Печатник высокой печати, 7 разряд</w:t>
      </w:r>
    </w:p>
    <w:bookmarkEnd w:id="581"/>
    <w:bookmarkStart w:name="z588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Характеристика работ:</w:t>
      </w:r>
    </w:p>
    <w:bookmarkEnd w:id="582"/>
    <w:bookmarkStart w:name="z589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на плоскопечатных машинах с форм, состоящих из мелких графических элементов, нумерации на изделиях при количестве аппаратов двадцать и более на печатном листе;</w:t>
      </w:r>
    </w:p>
    <w:bookmarkEnd w:id="583"/>
    <w:bookmarkStart w:name="z590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на ротационных листовых машинах нумерации на денежных изделиях и документах строгого учета.</w:t>
      </w:r>
    </w:p>
    <w:bookmarkEnd w:id="584"/>
    <w:bookmarkStart w:name="z591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Должен знать:</w:t>
      </w:r>
    </w:p>
    <w:bookmarkEnd w:id="585"/>
    <w:bookmarkStart w:name="z592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печатания нумерации на изделиях.</w:t>
      </w:r>
    </w:p>
    <w:bookmarkEnd w:id="586"/>
    <w:bookmarkStart w:name="z593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Требуется техническое и профессиональное (среднее специальное, среднее профессиональное) образование.</w:t>
      </w:r>
    </w:p>
    <w:bookmarkEnd w:id="587"/>
    <w:bookmarkStart w:name="z594" w:id="5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Печатник высокой печати, 8 разряд</w:t>
      </w:r>
    </w:p>
    <w:bookmarkEnd w:id="588"/>
    <w:bookmarkStart w:name="z595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Характеристика работ:</w:t>
      </w:r>
    </w:p>
    <w:bookmarkEnd w:id="589"/>
    <w:bookmarkStart w:name="z596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на плоскопечатных машинах большого и двойного формата с особо сложных гальваностереотипных форм, состоящих из гильоширных и орнаментальных элементов, второй нумерации (на лицевой или оборотной стороне печатного листа) на изделиях и документах строгого учета.</w:t>
      </w:r>
    </w:p>
    <w:bookmarkEnd w:id="590"/>
    <w:bookmarkStart w:name="z597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Должен знать:</w:t>
      </w:r>
    </w:p>
    <w:bookmarkEnd w:id="591"/>
    <w:bookmarkStart w:name="z598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приводки формы при печатании второй нумерации при условии совпадения "номер в номер" с первой нумерацией на иной стороне листа.</w:t>
      </w:r>
    </w:p>
    <w:bookmarkEnd w:id="592"/>
    <w:bookmarkStart w:name="z599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Требуется техническое и профессиональное (среднее специальное, среднее профессиональное) образование.</w:t>
      </w:r>
    </w:p>
    <w:bookmarkEnd w:id="593"/>
    <w:bookmarkStart w:name="z600" w:id="5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Печатник по жести, 3 разряд</w:t>
      </w:r>
    </w:p>
    <w:bookmarkEnd w:id="594"/>
    <w:bookmarkStart w:name="z601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Характеристика работ:</w:t>
      </w:r>
    </w:p>
    <w:bookmarkEnd w:id="595"/>
    <w:bookmarkStart w:name="z602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приладка и печатание на жести на трехкрасочных печатно-лакировально-сушильных агрегатах с управлением агрегатом с электропульта, с зарядкой самонаклада стеллажами жести, обшивкой валиков увлажняющего аппарата под руководством печатника по жести более высокой квалификации;</w:t>
      </w:r>
    </w:p>
    <w:bookmarkEnd w:id="596"/>
    <w:bookmarkStart w:name="z603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обслуживаемого оборудования.</w:t>
      </w:r>
    </w:p>
    <w:bookmarkEnd w:id="597"/>
    <w:bookmarkStart w:name="z604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Должен знать:</w:t>
      </w:r>
    </w:p>
    <w:bookmarkEnd w:id="598"/>
    <w:bookmarkStart w:name="z605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образования печатающих и пробельных элементов в плоской печати;</w:t>
      </w:r>
    </w:p>
    <w:bookmarkEnd w:id="599"/>
    <w:bookmarkStart w:name="z606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форматы этикеток;</w:t>
      </w:r>
    </w:p>
    <w:bookmarkEnd w:id="600"/>
    <w:bookmarkStart w:name="z607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применяемой жести и номера красок;</w:t>
      </w:r>
    </w:p>
    <w:bookmarkEnd w:id="601"/>
    <w:bookmarkStart w:name="z608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офсетной резине и иным резиновым полотнам, к красочным и увлажняющим валикам;</w:t>
      </w:r>
    </w:p>
    <w:bookmarkEnd w:id="602"/>
    <w:bookmarkStart w:name="z609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работы на электропульте.</w:t>
      </w:r>
    </w:p>
    <w:bookmarkEnd w:id="603"/>
    <w:bookmarkStart w:name="z610" w:id="6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Печатник по жести, 4 разряд</w:t>
      </w:r>
    </w:p>
    <w:bookmarkEnd w:id="604"/>
    <w:bookmarkStart w:name="z611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Характеристика работ:</w:t>
      </w:r>
    </w:p>
    <w:bookmarkEnd w:id="605"/>
    <w:bookmarkStart w:name="z612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приладка и печатание на жести на печатно-лакировально-сушильных агрегатах сплошных фоновых работ белилами, красками "под золото" и иное;</w:t>
      </w:r>
    </w:p>
    <w:bookmarkEnd w:id="606"/>
    <w:bookmarkStart w:name="z613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красочных, лаковых и эмалевых смесей;</w:t>
      </w:r>
    </w:p>
    <w:bookmarkEnd w:id="607"/>
    <w:bookmarkStart w:name="z614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агрегатом с электропульта;</w:t>
      </w:r>
    </w:p>
    <w:bookmarkEnd w:id="608"/>
    <w:bookmarkStart w:name="z615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сушки;</w:t>
      </w:r>
    </w:p>
    <w:bookmarkEnd w:id="609"/>
    <w:bookmarkStart w:name="z616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обслуживаемого оборудования.</w:t>
      </w:r>
    </w:p>
    <w:bookmarkEnd w:id="610"/>
    <w:bookmarkStart w:name="z617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Должен знать:</w:t>
      </w:r>
    </w:p>
    <w:bookmarkEnd w:id="611"/>
    <w:bookmarkStart w:name="z618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печатной форме и применяемым материалам;</w:t>
      </w:r>
    </w:p>
    <w:bookmarkEnd w:id="612"/>
    <w:bookmarkStart w:name="z619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рецепты применяемых растворов, порядок составления красочных, эмалевых и лаковых смесей.</w:t>
      </w:r>
    </w:p>
    <w:bookmarkEnd w:id="613"/>
    <w:bookmarkStart w:name="z620" w:id="6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Печатник по жести, 5 разряд</w:t>
      </w:r>
    </w:p>
    <w:bookmarkEnd w:id="614"/>
    <w:bookmarkStart w:name="z621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Характеристика работ:</w:t>
      </w:r>
    </w:p>
    <w:bookmarkEnd w:id="615"/>
    <w:bookmarkStart w:name="z622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приладка и печатание на жести на литографских и офсетных машинах работ, содержащих рисунки (с крупными графическими деталями – однокрасочные и многокрасочные с раздельным и совмещенным расположением красочных элементов), заливки;</w:t>
      </w:r>
    </w:p>
    <w:bookmarkEnd w:id="616"/>
    <w:bookmarkStart w:name="z623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приладка и печатание на жести на литографских машинах работ со сложным слиянием цветов, большим количеством тонких графических элементов, сплошных фоновых работ;</w:t>
      </w:r>
    </w:p>
    <w:bookmarkEnd w:id="617"/>
    <w:bookmarkStart w:name="z624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натягивание офсетной резины с суконной прокладкой на офсетный цилиндр, обтягивание декеля печатного цилиндра, обтягивание подушки увлажняющего аппарата;</w:t>
      </w:r>
    </w:p>
    <w:bookmarkEnd w:id="618"/>
    <w:bookmarkStart w:name="z625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красочного и увлажняющего аппаратов, самонаклада;</w:t>
      </w:r>
    </w:p>
    <w:bookmarkEnd w:id="619"/>
    <w:bookmarkStart w:name="z626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краски и жести;</w:t>
      </w:r>
    </w:p>
    <w:bookmarkEnd w:id="620"/>
    <w:bookmarkStart w:name="z627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обслуживаемого оборудования;</w:t>
      </w:r>
    </w:p>
    <w:bookmarkEnd w:id="621"/>
    <w:bookmarkStart w:name="z628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контролирование температурного режима работы печей при прокалке (обжиге) и сушке листов жести после печатания;</w:t>
      </w:r>
    </w:p>
    <w:bookmarkEnd w:id="622"/>
    <w:bookmarkStart w:name="z629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установки для сушки оттисков на жести инфракрасным излучением;</w:t>
      </w:r>
    </w:p>
    <w:bookmarkEnd w:id="623"/>
    <w:bookmarkStart w:name="z630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обслуживаемой машины.</w:t>
      </w:r>
    </w:p>
    <w:bookmarkEnd w:id="624"/>
    <w:bookmarkStart w:name="z631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Должен знать:</w:t>
      </w:r>
    </w:p>
    <w:bookmarkEnd w:id="625"/>
    <w:bookmarkStart w:name="z632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форм плоской печати негативным и позитивным способом кодирования;</w:t>
      </w:r>
    </w:p>
    <w:bookmarkEnd w:id="626"/>
    <w:bookmarkStart w:name="z633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элементы цветоведения (понятие о цветовом анализе и синтезе);</w:t>
      </w:r>
    </w:p>
    <w:bookmarkEnd w:id="627"/>
    <w:bookmarkStart w:name="z634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эталоны красок, их печатные и колористические свойства и взаимодействие с жестью;</w:t>
      </w:r>
    </w:p>
    <w:bookmarkEnd w:id="628"/>
    <w:bookmarkStart w:name="z635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смешения красок;</w:t>
      </w:r>
    </w:p>
    <w:bookmarkEnd w:id="629"/>
    <w:bookmarkStart w:name="z636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приводки и печатания многокрасочных работ;</w:t>
      </w:r>
    </w:p>
    <w:bookmarkEnd w:id="630"/>
    <w:bookmarkStart w:name="z637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на совмещение красок.</w:t>
      </w:r>
    </w:p>
    <w:bookmarkEnd w:id="631"/>
    <w:bookmarkStart w:name="z638" w:id="6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Печатник по жести, 6 разряд</w:t>
      </w:r>
    </w:p>
    <w:bookmarkEnd w:id="632"/>
    <w:bookmarkStart w:name="z639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Характеристика работ:</w:t>
      </w:r>
    </w:p>
    <w:bookmarkEnd w:id="633"/>
    <w:bookmarkStart w:name="z640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приладка и печатание на жести на офсетных машинах высокохудожественных работ со сложным слиянием цветов, большим количеством тонких графических элементов, сплошных фоновых работ;</w:t>
      </w:r>
    </w:p>
    <w:bookmarkEnd w:id="634"/>
    <w:bookmarkStart w:name="z641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приладка, печатание и лакирование на жести на трехкрасочных печатно-лакировально-сушильных агрегатах;</w:t>
      </w:r>
    </w:p>
    <w:bookmarkEnd w:id="635"/>
    <w:bookmarkStart w:name="z642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красочного, лакировального и увлажняющего аппаратов;</w:t>
      </w:r>
    </w:p>
    <w:bookmarkEnd w:id="636"/>
    <w:bookmarkStart w:name="z643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сушка;</w:t>
      </w:r>
    </w:p>
    <w:bookmarkEnd w:id="637"/>
    <w:bookmarkStart w:name="z644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обслуживаемого оборудования.</w:t>
      </w:r>
    </w:p>
    <w:bookmarkEnd w:id="638"/>
    <w:bookmarkStart w:name="z645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Должен знать:</w:t>
      </w:r>
    </w:p>
    <w:bookmarkEnd w:id="639"/>
    <w:bookmarkStart w:name="z64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биметаллических офсетных форм;</w:t>
      </w:r>
    </w:p>
    <w:bookmarkEnd w:id="640"/>
    <w:bookmarkStart w:name="z647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печатания на жести способом "мокрое по мокрому";</w:t>
      </w:r>
    </w:p>
    <w:bookmarkEnd w:id="641"/>
    <w:bookmarkStart w:name="z64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механизмов обслуживаемых машин и агрегатов;</w:t>
      </w:r>
    </w:p>
    <w:bookmarkEnd w:id="642"/>
    <w:bookmarkStart w:name="z649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литографских и офсетных машин и печатно-лакировально-сушильных агрегатов.</w:t>
      </w:r>
    </w:p>
    <w:bookmarkEnd w:id="643"/>
    <w:bookmarkStart w:name="z650" w:id="6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Бронзировщик, 1 разряд</w:t>
      </w:r>
    </w:p>
    <w:bookmarkEnd w:id="644"/>
    <w:bookmarkStart w:name="z651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Характеристика работ:</w:t>
      </w:r>
    </w:p>
    <w:bookmarkEnd w:id="645"/>
    <w:bookmarkStart w:name="z652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припудривание печатных листов-оттисков металлическими порошками из бронзы и алюминия, а также оттисков деколи керамическими порошками вручную;</w:t>
      </w:r>
    </w:p>
    <w:bookmarkEnd w:id="646"/>
    <w:bookmarkStart w:name="z653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смахивание, сушка и очистка печатных оттисков от излишнего порошка;</w:t>
      </w:r>
    </w:p>
    <w:bookmarkEnd w:id="647"/>
    <w:bookmarkStart w:name="z654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печатных листов и укладывание их в стабилизатор.</w:t>
      </w:r>
    </w:p>
    <w:bookmarkEnd w:id="648"/>
    <w:bookmarkStart w:name="z655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Должен знать:</w:t>
      </w:r>
    </w:p>
    <w:bookmarkEnd w:id="649"/>
    <w:bookmarkStart w:name="z656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металлических порошков и грунтов;</w:t>
      </w:r>
    </w:p>
    <w:bookmarkEnd w:id="650"/>
    <w:bookmarkStart w:name="z657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печатным оттискам.</w:t>
      </w:r>
    </w:p>
    <w:bookmarkEnd w:id="651"/>
    <w:bookmarkStart w:name="z658" w:id="6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Бронзировщик, 2 разряд</w:t>
      </w:r>
    </w:p>
    <w:bookmarkEnd w:id="652"/>
    <w:bookmarkStart w:name="z659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Характеристика работ:</w:t>
      </w:r>
    </w:p>
    <w:bookmarkEnd w:id="653"/>
    <w:bookmarkStart w:name="z660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припудривание оттисков металлическими порошками из бронзы и алюминия, а также оттисков деколи свинцовыми керамическими порошками на бронзировальных машинах;</w:t>
      </w:r>
    </w:p>
    <w:bookmarkEnd w:id="654"/>
    <w:bookmarkStart w:name="z661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работы машины;</w:t>
      </w:r>
    </w:p>
    <w:bookmarkEnd w:id="655"/>
    <w:bookmarkStart w:name="z662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камеры припудривающим порошком;</w:t>
      </w:r>
    </w:p>
    <w:bookmarkEnd w:id="656"/>
    <w:bookmarkStart w:name="z663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щеточного механизма и транспортирующих устройств;</w:t>
      </w:r>
    </w:p>
    <w:bookmarkEnd w:id="657"/>
    <w:bookmarkStart w:name="z664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работе;</w:t>
      </w:r>
    </w:p>
    <w:bookmarkEnd w:id="658"/>
    <w:bookmarkStart w:name="z665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машины.</w:t>
      </w:r>
    </w:p>
    <w:bookmarkEnd w:id="659"/>
    <w:bookmarkStart w:name="z666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Должен знать:</w:t>
      </w:r>
    </w:p>
    <w:bookmarkEnd w:id="660"/>
    <w:bookmarkStart w:name="z667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обслуживающих машин;</w:t>
      </w:r>
    </w:p>
    <w:bookmarkEnd w:id="661"/>
    <w:bookmarkStart w:name="z668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металлических порошков;</w:t>
      </w:r>
    </w:p>
    <w:bookmarkEnd w:id="662"/>
    <w:bookmarkStart w:name="z66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бронзировальной машины;</w:t>
      </w:r>
    </w:p>
    <w:bookmarkEnd w:id="663"/>
    <w:bookmarkStart w:name="z670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смазки.</w:t>
      </w:r>
    </w:p>
    <w:bookmarkEnd w:id="664"/>
    <w:bookmarkStart w:name="z671" w:id="6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Бронзировщик, 3 разряд</w:t>
      </w:r>
    </w:p>
    <w:bookmarkEnd w:id="665"/>
    <w:bookmarkStart w:name="z672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Характеристика работ:</w:t>
      </w:r>
    </w:p>
    <w:bookmarkEnd w:id="666"/>
    <w:bookmarkStart w:name="z673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припудривание оттисков декалькомании золотосодержащими свинцовыми керамическими порошками на пудровальных машинах;</w:t>
      </w:r>
    </w:p>
    <w:bookmarkEnd w:id="667"/>
    <w:bookmarkStart w:name="z674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пудровальных машин и их регулирование.</w:t>
      </w:r>
    </w:p>
    <w:bookmarkEnd w:id="668"/>
    <w:bookmarkStart w:name="z675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Должен знать:</w:t>
      </w:r>
    </w:p>
    <w:bookmarkEnd w:id="669"/>
    <w:bookmarkStart w:name="z676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регулирования обслуживаемых пудровальных машин;</w:t>
      </w:r>
    </w:p>
    <w:bookmarkEnd w:id="670"/>
    <w:bookmarkStart w:name="z677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декалькомании;</w:t>
      </w:r>
    </w:p>
    <w:bookmarkEnd w:id="671"/>
    <w:bookmarkStart w:name="z678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рецепты и свойства золотосодержащих порошков.</w:t>
      </w:r>
    </w:p>
    <w:bookmarkEnd w:id="672"/>
    <w:bookmarkStart w:name="z679" w:id="6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Печатник металлографской печати, 4 разряд</w:t>
      </w:r>
    </w:p>
    <w:bookmarkEnd w:id="673"/>
    <w:bookmarkStart w:name="z680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Характеристика работ:</w:t>
      </w:r>
    </w:p>
    <w:bookmarkEnd w:id="674"/>
    <w:bookmarkStart w:name="z681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совместно с печатником металлографской печати более высокой квалификации работ по приправке и печатанию изделий на ротационных металлографских машинах глубокой печати, смывание и чистка машины;</w:t>
      </w:r>
    </w:p>
    <w:bookmarkEnd w:id="675"/>
    <w:bookmarkStart w:name="z682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бумаги и зарядка самонаклада прокладочной бумагой;</w:t>
      </w:r>
    </w:p>
    <w:bookmarkEnd w:id="676"/>
    <w:bookmarkStart w:name="z683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приемного устройства;</w:t>
      </w:r>
    </w:p>
    <w:bookmarkEnd w:id="677"/>
    <w:bookmarkStart w:name="z684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вишерного полотна.</w:t>
      </w:r>
    </w:p>
    <w:bookmarkEnd w:id="678"/>
    <w:bookmarkStart w:name="z685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Должен знать:</w:t>
      </w:r>
    </w:p>
    <w:bookmarkEnd w:id="679"/>
    <w:bookmarkStart w:name="z686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ротационной металлографской печати;</w:t>
      </w:r>
    </w:p>
    <w:bookmarkEnd w:id="680"/>
    <w:bookmarkStart w:name="z687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форм, бумаги, краски и валикам;</w:t>
      </w:r>
    </w:p>
    <w:bookmarkEnd w:id="681"/>
    <w:bookmarkStart w:name="z688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основных узлов ротационной металлографской машины глубокой печати и порядок ухода за ними.</w:t>
      </w:r>
    </w:p>
    <w:bookmarkEnd w:id="682"/>
    <w:bookmarkStart w:name="z689" w:id="6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35. Печатник металлографской печати, 5 разряд</w:t>
      </w:r>
    </w:p>
    <w:bookmarkEnd w:id="683"/>
    <w:bookmarkStart w:name="z690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Характеристика работ:</w:t>
      </w:r>
    </w:p>
    <w:bookmarkEnd w:id="684"/>
    <w:bookmarkStart w:name="z691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совместно с печатником более высокой квалификации работ по приправке и печатанию ответственных изделий на ротационных металлографских машинах глубокой печати;</w:t>
      </w:r>
    </w:p>
    <w:bookmarkEnd w:id="685"/>
    <w:bookmarkStart w:name="z692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машины;</w:t>
      </w:r>
    </w:p>
    <w:bookmarkEnd w:id="686"/>
    <w:bookmarkStart w:name="z693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самонаклада печатной бумагой (изделиями);</w:t>
      </w:r>
    </w:p>
    <w:bookmarkEnd w:id="687"/>
    <w:bookmarkStart w:name="z694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краски в красочные аппараты.</w:t>
      </w:r>
    </w:p>
    <w:bookmarkEnd w:id="688"/>
    <w:bookmarkStart w:name="z695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Должен знать:</w:t>
      </w:r>
    </w:p>
    <w:bookmarkEnd w:id="689"/>
    <w:bookmarkStart w:name="z696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применяемых материалов;</w:t>
      </w:r>
    </w:p>
    <w:bookmarkEnd w:id="690"/>
    <w:bookmarkStart w:name="z697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самонакладов и приемы их регулирования;</w:t>
      </w:r>
    </w:p>
    <w:bookmarkEnd w:id="691"/>
    <w:bookmarkStart w:name="z698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подготовки к печати различных по красочности ротационных металлографских машин глубокой печати.</w:t>
      </w:r>
    </w:p>
    <w:bookmarkEnd w:id="692"/>
    <w:bookmarkStart w:name="z699" w:id="6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36. Печатник металлографской печати, 6 разряд</w:t>
      </w:r>
    </w:p>
    <w:bookmarkEnd w:id="693"/>
    <w:bookmarkStart w:name="z700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Характеристика работ:</w:t>
      </w:r>
    </w:p>
    <w:bookmarkEnd w:id="694"/>
    <w:bookmarkStart w:name="z701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совместно с печатником металлографской печати более высокой квалификации работ по приправке и печатанию ответственных изделий на ротационных металлографских машинах глубокой печати;</w:t>
      </w:r>
    </w:p>
    <w:bookmarkEnd w:id="695"/>
    <w:bookmarkStart w:name="z702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машины к печати;</w:t>
      </w:r>
    </w:p>
    <w:bookmarkEnd w:id="696"/>
    <w:bookmarkStart w:name="z703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смывание вишерного полотна, форм, декелей, подушек, ракелей стирающего вала;</w:t>
      </w:r>
    </w:p>
    <w:bookmarkEnd w:id="697"/>
    <w:bookmarkStart w:name="z704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красок и листовыводящего устройства.</w:t>
      </w:r>
    </w:p>
    <w:bookmarkEnd w:id="698"/>
    <w:bookmarkStart w:name="z705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Должен знать:</w:t>
      </w:r>
    </w:p>
    <w:bookmarkEnd w:id="699"/>
    <w:bookmarkStart w:name="z706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печатные и колористические свойства красок;</w:t>
      </w:r>
    </w:p>
    <w:bookmarkEnd w:id="700"/>
    <w:bookmarkStart w:name="z707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основных узлов ротационной металлографской машины глубокой печати и приемы их регулирования.</w:t>
      </w:r>
    </w:p>
    <w:bookmarkEnd w:id="701"/>
    <w:bookmarkStart w:name="z708" w:id="7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37. Печатник металлографской печати, 7 разряд</w:t>
      </w:r>
    </w:p>
    <w:bookmarkEnd w:id="702"/>
    <w:bookmarkStart w:name="z709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Характеристика работ:</w:t>
      </w:r>
    </w:p>
    <w:bookmarkEnd w:id="703"/>
    <w:bookmarkStart w:name="z710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на ротационных металлографских машинах глубокой печати ответственных изделий в одну краску;</w:t>
      </w:r>
    </w:p>
    <w:bookmarkEnd w:id="704"/>
    <w:bookmarkStart w:name="z711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гидравлической системы, стирающего устройства, механизмов для подогрева формного цилиндра и форм, предварительного снятия краски;</w:t>
      </w:r>
    </w:p>
    <w:bookmarkEnd w:id="705"/>
    <w:bookmarkStart w:name="z712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печатания;</w:t>
      </w:r>
    </w:p>
    <w:bookmarkEnd w:id="706"/>
    <w:bookmarkStart w:name="z713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обслуживаемого оборудования.</w:t>
      </w:r>
    </w:p>
    <w:bookmarkEnd w:id="707"/>
    <w:bookmarkStart w:name="z714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Должен знать:</w:t>
      </w:r>
    </w:p>
    <w:bookmarkEnd w:id="708"/>
    <w:bookmarkStart w:name="z715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печатания изделий на бумагах с локальным знаком;</w:t>
      </w:r>
    </w:p>
    <w:bookmarkEnd w:id="709"/>
    <w:bookmarkStart w:name="z716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механизмов ротационных металлографских машин глубокой печати.</w:t>
      </w:r>
    </w:p>
    <w:bookmarkEnd w:id="710"/>
    <w:bookmarkStart w:name="z717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Требуется техническое и профессиональное (среднее специальное, среднее профессиональное) образование.</w:t>
      </w:r>
    </w:p>
    <w:bookmarkEnd w:id="711"/>
    <w:bookmarkStart w:name="z718" w:id="7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38. Печатник металлографской печати, 8 разряд</w:t>
      </w:r>
    </w:p>
    <w:bookmarkEnd w:id="712"/>
    <w:bookmarkStart w:name="z719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Характеристика работ:</w:t>
      </w:r>
    </w:p>
    <w:bookmarkEnd w:id="713"/>
    <w:bookmarkStart w:name="z720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на ротационных металлографских машинах глубокой печати изделий в две и более краски.</w:t>
      </w:r>
    </w:p>
    <w:bookmarkEnd w:id="714"/>
    <w:bookmarkStart w:name="z721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Должен знать:</w:t>
      </w:r>
    </w:p>
    <w:bookmarkEnd w:id="715"/>
    <w:bookmarkStart w:name="z722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приводки и приправки многокрасочных работ на ротационных металлографских машинах глубокой печати.</w:t>
      </w:r>
    </w:p>
    <w:bookmarkEnd w:id="716"/>
    <w:bookmarkStart w:name="z723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Требуется техническое и профессиональное (среднее специальное, среднее профессиональное) образование.</w:t>
      </w:r>
    </w:p>
    <w:bookmarkEnd w:id="717"/>
    <w:bookmarkStart w:name="z724" w:id="7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39. Печатник орловской печати, 3 разряд</w:t>
      </w:r>
    </w:p>
    <w:bookmarkEnd w:id="718"/>
    <w:bookmarkStart w:name="z725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Характеристика работ:</w:t>
      </w:r>
    </w:p>
    <w:bookmarkEnd w:id="719"/>
    <w:bookmarkStart w:name="z726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 руководством печатника орловской печати более высокой квалификации работ по приправке и печатанию на машинах орловской печати;</w:t>
      </w:r>
    </w:p>
    <w:bookmarkEnd w:id="720"/>
    <w:bookmarkStart w:name="z727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подготовке машины, печатных форм и материалов к печатанию;</w:t>
      </w:r>
    </w:p>
    <w:bookmarkEnd w:id="721"/>
    <w:bookmarkStart w:name="z728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оттисков с проверкой качества, разгрузка приемного устройства;</w:t>
      </w:r>
    </w:p>
    <w:bookmarkEnd w:id="722"/>
    <w:bookmarkStart w:name="z729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смывании, смазке и чистке машины орловской печати.</w:t>
      </w:r>
    </w:p>
    <w:bookmarkEnd w:id="723"/>
    <w:bookmarkStart w:name="z730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Должен знать:</w:t>
      </w:r>
    </w:p>
    <w:bookmarkEnd w:id="724"/>
    <w:bookmarkStart w:name="z731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орловской печати;</w:t>
      </w:r>
    </w:p>
    <w:bookmarkEnd w:id="725"/>
    <w:bookmarkStart w:name="z732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применяемой бумаге, отпечатанным оттискам и печатным формам;</w:t>
      </w:r>
    </w:p>
    <w:bookmarkEnd w:id="726"/>
    <w:bookmarkStart w:name="z733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обслуживаемого оборудования.</w:t>
      </w:r>
    </w:p>
    <w:bookmarkEnd w:id="727"/>
    <w:bookmarkStart w:name="z734" w:id="7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40. Печатник орловской печати, 4 разряд</w:t>
      </w:r>
    </w:p>
    <w:bookmarkEnd w:id="728"/>
    <w:bookmarkStart w:name="z735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Характеристика работ:</w:t>
      </w:r>
    </w:p>
    <w:bookmarkEnd w:id="729"/>
    <w:bookmarkStart w:name="z736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совместно с печатником орловской печати более высокой квалификации работ по приправке и печатанию на многокрасочных машинах орловской печати с электронным программным управлением изделий орловским, высоким офсетным способом печати с одновременным печатанием офсетным способом печати или способом "Интаглиосет";</w:t>
      </w:r>
    </w:p>
    <w:bookmarkEnd w:id="730"/>
    <w:bookmarkStart w:name="z737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бумаги к зарядке самонаклада;</w:t>
      </w:r>
    </w:p>
    <w:bookmarkEnd w:id="731"/>
    <w:bookmarkStart w:name="z738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самонаклада и приемного устройства;</w:t>
      </w:r>
    </w:p>
    <w:bookmarkEnd w:id="732"/>
    <w:bookmarkStart w:name="z739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разгрузка приемного устройства, оформление сдаточной документации.</w:t>
      </w:r>
    </w:p>
    <w:bookmarkEnd w:id="733"/>
    <w:bookmarkStart w:name="z740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Должен знать:</w:t>
      </w:r>
    </w:p>
    <w:bookmarkEnd w:id="734"/>
    <w:bookmarkStart w:name="z741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печатания высоким офсетным способом на многокрасочных машинах орловской печати;</w:t>
      </w:r>
    </w:p>
    <w:bookmarkEnd w:id="735"/>
    <w:bookmarkStart w:name="z742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самонаклада и листовыводного устройства;</w:t>
      </w:r>
    </w:p>
    <w:bookmarkEnd w:id="736"/>
    <w:bookmarkStart w:name="z743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применяемым материалам и валикам печатной машины.</w:t>
      </w:r>
    </w:p>
    <w:bookmarkEnd w:id="737"/>
    <w:bookmarkStart w:name="z744" w:id="7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41. Печатник орловской печати, 5 разряд</w:t>
      </w:r>
    </w:p>
    <w:bookmarkEnd w:id="738"/>
    <w:bookmarkStart w:name="z745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Характеристика работ:</w:t>
      </w:r>
    </w:p>
    <w:bookmarkEnd w:id="739"/>
    <w:bookmarkStart w:name="z746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совместно с печатником более высокой квалификации работ по приправке и печатанию на машинах орловской печати без шаблонов и с шаблонами;</w:t>
      </w:r>
    </w:p>
    <w:bookmarkEnd w:id="740"/>
    <w:bookmarkStart w:name="z747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форм и шаблонов;</w:t>
      </w:r>
    </w:p>
    <w:bookmarkEnd w:id="741"/>
    <w:bookmarkStart w:name="z748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приправке;</w:t>
      </w:r>
    </w:p>
    <w:bookmarkEnd w:id="742"/>
    <w:bookmarkStart w:name="z749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самонаклада и листовыводного устройства;</w:t>
      </w:r>
    </w:p>
    <w:bookmarkEnd w:id="743"/>
    <w:bookmarkStart w:name="z750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машины орловской печати;</w:t>
      </w:r>
    </w:p>
    <w:bookmarkEnd w:id="744"/>
    <w:bookmarkStart w:name="z751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совместно с печатником орловской печати более высокой квалификации работ по приправке и печатанию на многокрасочных машинах орловской печати с электронным программным управлением изделий орловским, высоким офсетным способом печати с одновременным печатанием офсетным способом печати или способом "Интаглиосет";</w:t>
      </w:r>
    </w:p>
    <w:bookmarkEnd w:id="745"/>
    <w:bookmarkStart w:name="z752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машины к печати;</w:t>
      </w:r>
    </w:p>
    <w:bookmarkEnd w:id="746"/>
    <w:bookmarkStart w:name="z753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красочных аппаратов;</w:t>
      </w:r>
    </w:p>
    <w:bookmarkEnd w:id="747"/>
    <w:bookmarkStart w:name="z754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смазка, смывание машины.</w:t>
      </w:r>
    </w:p>
    <w:bookmarkEnd w:id="748"/>
    <w:bookmarkStart w:name="z755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Должен знать:</w:t>
      </w:r>
    </w:p>
    <w:bookmarkEnd w:id="749"/>
    <w:bookmarkStart w:name="z756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подготовки к печати машины орловской печати;</w:t>
      </w:r>
    </w:p>
    <w:bookmarkEnd w:id="750"/>
    <w:bookmarkStart w:name="z757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применяемым материалам и шаблонам, к качеству печати;</w:t>
      </w:r>
    </w:p>
    <w:bookmarkEnd w:id="751"/>
    <w:bookmarkStart w:name="z758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листопроводящей системы;</w:t>
      </w:r>
    </w:p>
    <w:bookmarkEnd w:id="752"/>
    <w:bookmarkStart w:name="z759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смазки машины орловской печати.</w:t>
      </w:r>
    </w:p>
    <w:bookmarkEnd w:id="753"/>
    <w:bookmarkStart w:name="z760" w:id="7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42. Печатник орловской печати, 6 разряд</w:t>
      </w:r>
    </w:p>
    <w:bookmarkEnd w:id="754"/>
    <w:bookmarkStart w:name="z761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Характеристика работ:</w:t>
      </w:r>
    </w:p>
    <w:bookmarkEnd w:id="755"/>
    <w:bookmarkStart w:name="z762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на многокрасочных машинах орловской печати без шаблонов; подготовка машины к печати;</w:t>
      </w:r>
    </w:p>
    <w:bookmarkEnd w:id="756"/>
    <w:bookmarkStart w:name="z763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краски;</w:t>
      </w:r>
    </w:p>
    <w:bookmarkEnd w:id="757"/>
    <w:bookmarkStart w:name="z764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печатания;</w:t>
      </w:r>
    </w:p>
    <w:bookmarkEnd w:id="758"/>
    <w:bookmarkStart w:name="z765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работе;</w:t>
      </w:r>
    </w:p>
    <w:bookmarkEnd w:id="759"/>
    <w:bookmarkStart w:name="z766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совместно с печатником орловской печати более высокой квалификации работ по приправке и печатанию на многокрасочных машинах орловской печати с электронным программным управлением изделий орловским, высоким офсетным способом печати или способом "Интаглиосет";</w:t>
      </w:r>
    </w:p>
    <w:bookmarkEnd w:id="760"/>
    <w:bookmarkStart w:name="z767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приводка форм, шаблонов, офсетных пластин;</w:t>
      </w:r>
    </w:p>
    <w:bookmarkEnd w:id="761"/>
    <w:bookmarkStart w:name="z768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декелей;</w:t>
      </w:r>
    </w:p>
    <w:bookmarkEnd w:id="762"/>
    <w:bookmarkStart w:name="z769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печати и устранение неполадок в работе обслуживаемого оборудования.</w:t>
      </w:r>
    </w:p>
    <w:bookmarkEnd w:id="763"/>
    <w:bookmarkStart w:name="z770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Должен знать:</w:t>
      </w:r>
    </w:p>
    <w:bookmarkEnd w:id="764"/>
    <w:bookmarkStart w:name="z771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приводки и приправки форм;</w:t>
      </w:r>
    </w:p>
    <w:bookmarkEnd w:id="765"/>
    <w:bookmarkStart w:name="z772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печатные и колористические свойства красок;</w:t>
      </w:r>
    </w:p>
    <w:bookmarkEnd w:id="766"/>
    <w:bookmarkStart w:name="z773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элементы цветоведения (понятие о цветовом анализе и синтезе).</w:t>
      </w:r>
    </w:p>
    <w:bookmarkEnd w:id="767"/>
    <w:bookmarkStart w:name="z774" w:id="7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43. Печатник орловской печати, 7 разряд</w:t>
      </w:r>
    </w:p>
    <w:bookmarkEnd w:id="768"/>
    <w:bookmarkStart w:name="z775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Характеристика работ:</w:t>
      </w:r>
    </w:p>
    <w:bookmarkEnd w:id="769"/>
    <w:bookmarkStart w:name="z776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на многокрасочных машинах орловской печати с шаблонами;</w:t>
      </w:r>
    </w:p>
    <w:bookmarkEnd w:id="770"/>
    <w:bookmarkStart w:name="z777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узлов машины.</w:t>
      </w:r>
    </w:p>
    <w:bookmarkEnd w:id="771"/>
    <w:bookmarkStart w:name="z778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Должен знать:</w:t>
      </w:r>
    </w:p>
    <w:bookmarkEnd w:id="772"/>
    <w:bookmarkStart w:name="z779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многокрасочной печати с шаблонами;</w:t>
      </w:r>
    </w:p>
    <w:bookmarkEnd w:id="773"/>
    <w:bookmarkStart w:name="z780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многокрасочной машины орловской печати.</w:t>
      </w:r>
    </w:p>
    <w:bookmarkEnd w:id="774"/>
    <w:bookmarkStart w:name="z781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Требуется техническое и профессиональное (среднее специальное, среднее профессиональное) образование.</w:t>
      </w:r>
    </w:p>
    <w:bookmarkEnd w:id="775"/>
    <w:bookmarkStart w:name="z782" w:id="7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44. Печатник орловской печати, 8 разряд</w:t>
      </w:r>
    </w:p>
    <w:bookmarkEnd w:id="776"/>
    <w:bookmarkStart w:name="z783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Характеристика работ:</w:t>
      </w:r>
    </w:p>
    <w:bookmarkEnd w:id="777"/>
    <w:bookmarkStart w:name="z784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на многокрасочных машинах орловской печати с электронным программным управлением изделий орловским, высоким офсетным способом печати с одновременным печатанием офсетным способом печати или печатанием способом "Интаглиосет".</w:t>
      </w:r>
    </w:p>
    <w:bookmarkEnd w:id="778"/>
    <w:bookmarkStart w:name="z785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Должен знать:</w:t>
      </w:r>
    </w:p>
    <w:bookmarkEnd w:id="779"/>
    <w:bookmarkStart w:name="z786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регулирования многокрасочных машин орловской печати с программным управлением.</w:t>
      </w:r>
    </w:p>
    <w:bookmarkEnd w:id="780"/>
    <w:bookmarkStart w:name="z787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Требуется техническое и профессиональное (среднее специальное, среднее профессиональное) образование.</w:t>
      </w:r>
    </w:p>
    <w:bookmarkEnd w:id="781"/>
    <w:bookmarkStart w:name="z788" w:id="7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45. Печатник глубокой печати, 2 разряд</w:t>
      </w:r>
    </w:p>
    <w:bookmarkEnd w:id="782"/>
    <w:bookmarkStart w:name="z789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Характеристика работ:</w:t>
      </w:r>
    </w:p>
    <w:bookmarkEnd w:id="783"/>
    <w:bookmarkStart w:name="z790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 руководством печатника глубокой печати более высокой квалификации работ по подготовке форм к печатанию, наблюдение за работой, обслуживание листовых и рулонных машин глубокой печати;</w:t>
      </w:r>
    </w:p>
    <w:bookmarkEnd w:id="784"/>
    <w:bookmarkStart w:name="z791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оттисков и тетрадей с проверкой качества;</w:t>
      </w:r>
    </w:p>
    <w:bookmarkEnd w:id="785"/>
    <w:bookmarkStart w:name="z792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самонаклада;</w:t>
      </w:r>
    </w:p>
    <w:bookmarkEnd w:id="786"/>
    <w:bookmarkStart w:name="z793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разгрузка приемного устройства;</w:t>
      </w:r>
    </w:p>
    <w:bookmarkEnd w:id="787"/>
    <w:bookmarkStart w:name="z794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и упаковка тетрадей.</w:t>
      </w:r>
    </w:p>
    <w:bookmarkEnd w:id="788"/>
    <w:bookmarkStart w:name="z795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Должен знать:</w:t>
      </w:r>
    </w:p>
    <w:bookmarkEnd w:id="789"/>
    <w:bookmarkStart w:name="z796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образования печатающих и пробельных элементов в глубокой печати;</w:t>
      </w:r>
    </w:p>
    <w:bookmarkEnd w:id="790"/>
    <w:bookmarkStart w:name="z797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сорта, форматы и технические требования, предъявляемые к применяемой бумаге, отпечатанным оттискам и сфальцованным тетрадям;</w:t>
      </w:r>
    </w:p>
    <w:bookmarkEnd w:id="791"/>
    <w:bookmarkStart w:name="z798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обслуживаемого оборудования.</w:t>
      </w:r>
    </w:p>
    <w:bookmarkEnd w:id="792"/>
    <w:bookmarkStart w:name="z799" w:id="7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46. Печатник глубокой печати, 3 разряд</w:t>
      </w:r>
    </w:p>
    <w:bookmarkEnd w:id="793"/>
    <w:bookmarkStart w:name="z800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Характеристика работ:</w:t>
      </w:r>
    </w:p>
    <w:bookmarkEnd w:id="794"/>
    <w:bookmarkStart w:name="z801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рисунка с медного клише на желатиновые валики;</w:t>
      </w:r>
    </w:p>
    <w:bookmarkEnd w:id="795"/>
    <w:bookmarkStart w:name="z802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клише и валиков;</w:t>
      </w:r>
    </w:p>
    <w:bookmarkEnd w:id="796"/>
    <w:bookmarkStart w:name="z803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и нанесение краски на клише;</w:t>
      </w:r>
    </w:p>
    <w:bookmarkEnd w:id="797"/>
    <w:bookmarkStart w:name="z804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печатание;</w:t>
      </w:r>
    </w:p>
    <w:bookmarkEnd w:id="798"/>
    <w:bookmarkStart w:name="z805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ретушь рисунка;</w:t>
      </w:r>
    </w:p>
    <w:bookmarkEnd w:id="799"/>
    <w:bookmarkStart w:name="z806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 руководством печатника глубокой печати более высокой квалификации работ по приправке и печатанию однокрасочных и многокрасочных тоновых и штриховых работ с раздельным и совмещенным расположением красок на листовых и рулонных одно-, двухсекционных машинах глубокой печати;</w:t>
      </w:r>
    </w:p>
    <w:bookmarkEnd w:id="800"/>
    <w:bookmarkStart w:name="z807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самонаклада или рулонов бумаги;</w:t>
      </w:r>
    </w:p>
    <w:bookmarkEnd w:id="801"/>
    <w:bookmarkStart w:name="z808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красочного ящика краской;</w:t>
      </w:r>
    </w:p>
    <w:bookmarkEnd w:id="802"/>
    <w:bookmarkStart w:name="z809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и разметка декельного картона;</w:t>
      </w:r>
    </w:p>
    <w:bookmarkEnd w:id="803"/>
    <w:bookmarkStart w:name="z810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обслуживаемой машины.</w:t>
      </w:r>
    </w:p>
    <w:bookmarkEnd w:id="804"/>
    <w:bookmarkStart w:name="z811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Должен знать:</w:t>
      </w:r>
    </w:p>
    <w:bookmarkEnd w:id="805"/>
    <w:bookmarkStart w:name="z812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формы для однокрасочной глубокой печати;</w:t>
      </w:r>
    </w:p>
    <w:bookmarkEnd w:id="806"/>
    <w:bookmarkStart w:name="z813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форматы изданий;</w:t>
      </w:r>
    </w:p>
    <w:bookmarkEnd w:id="807"/>
    <w:bookmarkStart w:name="z814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применяемой бумаги и номера красок;</w:t>
      </w:r>
    </w:p>
    <w:bookmarkEnd w:id="808"/>
    <w:bookmarkStart w:name="z815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свойства, способы применения и порядок хранения лакокрасочных материалов.</w:t>
      </w:r>
    </w:p>
    <w:bookmarkEnd w:id="809"/>
    <w:bookmarkStart w:name="z816" w:id="8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47. Печатник глубокой печати, 4 разряд</w:t>
      </w:r>
    </w:p>
    <w:bookmarkEnd w:id="810"/>
    <w:bookmarkStart w:name="z817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Характеристика работ:</w:t>
      </w:r>
    </w:p>
    <w:bookmarkEnd w:id="811"/>
    <w:bookmarkStart w:name="z818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печатание на машинах глубокой печати специального назначения декоративных рисунков керамическими красками;</w:t>
      </w:r>
    </w:p>
    <w:bookmarkEnd w:id="812"/>
    <w:bookmarkStart w:name="z819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гравированного и печатного валов;</w:t>
      </w:r>
    </w:p>
    <w:bookmarkEnd w:id="813"/>
    <w:bookmarkStart w:name="z820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составление, фильтрация и загрузка краски в красочный ящик;</w:t>
      </w:r>
    </w:p>
    <w:bookmarkEnd w:id="814"/>
    <w:bookmarkStart w:name="z821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уровня и вязкости краски, печатного вала;</w:t>
      </w:r>
    </w:p>
    <w:bookmarkEnd w:id="815"/>
    <w:bookmarkStart w:name="z822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установка ракеля;</w:t>
      </w:r>
    </w:p>
    <w:bookmarkEnd w:id="816"/>
    <w:bookmarkStart w:name="z823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смывание красочных валиков;</w:t>
      </w:r>
    </w:p>
    <w:bookmarkEnd w:id="817"/>
    <w:bookmarkStart w:name="z824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снятие рулонов бумаги;</w:t>
      </w:r>
    </w:p>
    <w:bookmarkEnd w:id="818"/>
    <w:bookmarkStart w:name="z825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работе, сушка обслуживаемой машины;</w:t>
      </w:r>
    </w:p>
    <w:bookmarkEnd w:id="819"/>
    <w:bookmarkStart w:name="z826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совместно с печатником глубокой печати более высокой квалификации работ по приправке и печатанию высокохудожественных изданий на листовых и рулонных одно- и двухсекционных машинах, работ по приправке и печатанию на рулонных многосекционных машинах глубокой печати;</w:t>
      </w:r>
    </w:p>
    <w:bookmarkEnd w:id="820"/>
    <w:bookmarkStart w:name="z827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проводка бумажного полотна;</w:t>
      </w:r>
    </w:p>
    <w:bookmarkEnd w:id="821"/>
    <w:bookmarkStart w:name="z828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регулировании фальцаппарата и сушильных устройств;</w:t>
      </w:r>
    </w:p>
    <w:bookmarkEnd w:id="822"/>
    <w:bookmarkStart w:name="z829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зарядного устройства, подготовка и зарядка рулонов бумаги на высокоскоростных многорольных агрегатах.</w:t>
      </w:r>
    </w:p>
    <w:bookmarkEnd w:id="823"/>
    <w:bookmarkStart w:name="z830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Должен знать:</w:t>
      </w:r>
    </w:p>
    <w:bookmarkEnd w:id="824"/>
    <w:bookmarkStart w:name="z831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воспроизведения текста и иллюстраций в глубокой печати;</w:t>
      </w:r>
    </w:p>
    <w:bookmarkEnd w:id="825"/>
    <w:bookmarkStart w:name="z832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форм для многокрасочной глубокой печати;</w:t>
      </w:r>
    </w:p>
    <w:bookmarkEnd w:id="826"/>
    <w:bookmarkStart w:name="z833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рецепты и способы составления керамических красок;</w:t>
      </w:r>
    </w:p>
    <w:bookmarkEnd w:id="827"/>
    <w:bookmarkStart w:name="z834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приводки и приправки печатных форм на рулонных многосекционных машинах глубокой печати;</w:t>
      </w:r>
    </w:p>
    <w:bookmarkEnd w:id="828"/>
    <w:bookmarkStart w:name="z835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и технические требования, предъявляемые к материалам, применяемым на машинах глубокой печати специального назначения и ролевых многосекционных машинах.</w:t>
      </w:r>
    </w:p>
    <w:bookmarkEnd w:id="829"/>
    <w:bookmarkStart w:name="z836" w:id="8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48. Печатник глубокой печати, 5 разряд</w:t>
      </w:r>
    </w:p>
    <w:bookmarkEnd w:id="830"/>
    <w:bookmarkStart w:name="z837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Характеристика работ:</w:t>
      </w:r>
    </w:p>
    <w:bookmarkEnd w:id="831"/>
    <w:bookmarkStart w:name="z838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приводка, приправка и печатание на листовых, рулонных одно-, двухсекционных машинах глубокой печати однокрасочных и многокрасочных тоновых и штриховых работ с раздельным и совмещенным расположением красок;</w:t>
      </w:r>
    </w:p>
    <w:bookmarkEnd w:id="832"/>
    <w:bookmarkStart w:name="z839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формы или формного цилиндра, клапанов и упоров;</w:t>
      </w:r>
    </w:p>
    <w:bookmarkEnd w:id="833"/>
    <w:bookmarkStart w:name="z840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бумаги и краски;</w:t>
      </w:r>
    </w:p>
    <w:bookmarkEnd w:id="834"/>
    <w:bookmarkStart w:name="z841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красочного аппарата, фальцаппарата и сушильного устройства;</w:t>
      </w:r>
    </w:p>
    <w:bookmarkEnd w:id="835"/>
    <w:bookmarkStart w:name="z842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смена ракеля;</w:t>
      </w:r>
    </w:p>
    <w:bookmarkEnd w:id="836"/>
    <w:bookmarkStart w:name="z843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печатного цилиндра и устройства для автоматического регулирования приводки;</w:t>
      </w:r>
    </w:p>
    <w:bookmarkEnd w:id="837"/>
    <w:bookmarkStart w:name="z844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вырезок и приправка форм;</w:t>
      </w:r>
    </w:p>
    <w:bookmarkEnd w:id="838"/>
    <w:bookmarkStart w:name="z845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тона краски в зависимости от сорта бумаги и характера формы;</w:t>
      </w:r>
    </w:p>
    <w:bookmarkEnd w:id="839"/>
    <w:bookmarkStart w:name="z846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затягивание резинового полотна;</w:t>
      </w:r>
    </w:p>
    <w:bookmarkEnd w:id="840"/>
    <w:bookmarkStart w:name="z847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и фальцовка;</w:t>
      </w:r>
    </w:p>
    <w:bookmarkEnd w:id="841"/>
    <w:bookmarkStart w:name="z848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обслуживаемого оборудования;</w:t>
      </w:r>
    </w:p>
    <w:bookmarkEnd w:id="842"/>
    <w:bookmarkStart w:name="z849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совместно с печатником глубокой печати более высокой квалификации работ по приправке и печатанию на рулонных многосекционных машинах глубокой печати.</w:t>
      </w:r>
    </w:p>
    <w:bookmarkEnd w:id="843"/>
    <w:bookmarkStart w:name="z850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Должен знать:</w:t>
      </w:r>
    </w:p>
    <w:bookmarkEnd w:id="844"/>
    <w:bookmarkStart w:name="z851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печатных форм;</w:t>
      </w:r>
    </w:p>
    <w:bookmarkEnd w:id="845"/>
    <w:bookmarkStart w:name="z852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печатные и колористические свойства красок и их взаимодействие с бумагой;</w:t>
      </w:r>
    </w:p>
    <w:bookmarkEnd w:id="846"/>
    <w:bookmarkStart w:name="z853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элементы цветоведения (понятие о цветовом анализе и синтезе);</w:t>
      </w:r>
    </w:p>
    <w:bookmarkEnd w:id="847"/>
    <w:bookmarkStart w:name="z854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акклиматизации бумаги;</w:t>
      </w:r>
    </w:p>
    <w:bookmarkEnd w:id="848"/>
    <w:bookmarkStart w:name="z855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цеховые условия и их влияние на качество печати;</w:t>
      </w:r>
    </w:p>
    <w:bookmarkEnd w:id="849"/>
    <w:bookmarkStart w:name="z856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заточке ракеля;</w:t>
      </w:r>
    </w:p>
    <w:bookmarkEnd w:id="850"/>
    <w:bookmarkStart w:name="z857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технические приемы силовой приправки;</w:t>
      </w:r>
    </w:p>
    <w:bookmarkEnd w:id="851"/>
    <w:bookmarkStart w:name="z858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механизмов машин глубокой печати, порядок их регулирования.</w:t>
      </w:r>
    </w:p>
    <w:bookmarkEnd w:id="852"/>
    <w:bookmarkStart w:name="z859" w:id="8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49. Печатник глубокой печати, 6 разряд</w:t>
      </w:r>
    </w:p>
    <w:bookmarkEnd w:id="853"/>
    <w:bookmarkStart w:name="z860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Характеристика работ:</w:t>
      </w:r>
    </w:p>
    <w:bookmarkEnd w:id="854"/>
    <w:bookmarkStart w:name="z861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приводка, приправка и печатание на листовых, рулонных одно-, двухсекционных машинах глубокой печати высокохудожественных работ;</w:t>
      </w:r>
    </w:p>
    <w:bookmarkEnd w:id="855"/>
    <w:bookmarkStart w:name="z862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приводка, приправка форм и печатание на рулонных многосекционных машинах глубокой печати;</w:t>
      </w:r>
    </w:p>
    <w:bookmarkEnd w:id="856"/>
    <w:bookmarkStart w:name="z863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бумаги и краски;</w:t>
      </w:r>
    </w:p>
    <w:bookmarkEnd w:id="857"/>
    <w:bookmarkStart w:name="z864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и фальцовка;</w:t>
      </w:r>
    </w:p>
    <w:bookmarkEnd w:id="858"/>
    <w:bookmarkStart w:name="z865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обслуживаемого оборудования;</w:t>
      </w:r>
    </w:p>
    <w:bookmarkEnd w:id="859"/>
    <w:bookmarkStart w:name="z866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совместно с печатником глубокой печати более высокой квалификации работ по приправке и печатанию марочных работ с перфорацией и высокохудожественных работ на рулонных многосекционных марочных машинах глубокой и металлографской печати.</w:t>
      </w:r>
    </w:p>
    <w:bookmarkEnd w:id="860"/>
    <w:bookmarkStart w:name="z867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Должен знать:</w:t>
      </w:r>
    </w:p>
    <w:bookmarkEnd w:id="861"/>
    <w:bookmarkStart w:name="z868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приводки форм многокрасочной печати на рулонных многосекционных машинах глубокой печати;</w:t>
      </w:r>
    </w:p>
    <w:bookmarkEnd w:id="862"/>
    <w:bookmarkStart w:name="z869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составления красок;</w:t>
      </w:r>
    </w:p>
    <w:bookmarkEnd w:id="863"/>
    <w:bookmarkStart w:name="z870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механизмов ролевых многосекционных машин, приемы их регулирования.</w:t>
      </w:r>
    </w:p>
    <w:bookmarkEnd w:id="864"/>
    <w:bookmarkStart w:name="z871" w:id="8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50. Печатник глубокой печати, 7 разряд</w:t>
      </w:r>
    </w:p>
    <w:bookmarkEnd w:id="865"/>
    <w:bookmarkStart w:name="z872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Характеристика работ:</w:t>
      </w:r>
    </w:p>
    <w:bookmarkEnd w:id="866"/>
    <w:bookmarkStart w:name="z873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приводка, приправка и печатание тоновых и штриховых работ на рулонных многосекционных марочных машинах глубокой и металлографской печати.</w:t>
      </w:r>
    </w:p>
    <w:bookmarkEnd w:id="867"/>
    <w:bookmarkStart w:name="z874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Должен знать:</w:t>
      </w:r>
    </w:p>
    <w:bookmarkEnd w:id="868"/>
    <w:bookmarkStart w:name="z875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регулирования рулонных многосекционных марочных машин глубокой и металлографской печати.</w:t>
      </w:r>
    </w:p>
    <w:bookmarkEnd w:id="869"/>
    <w:bookmarkStart w:name="z876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Требуется техническое и профессиональное (среднее специальное, среднее профессиональное) образование.</w:t>
      </w:r>
    </w:p>
    <w:bookmarkEnd w:id="870"/>
    <w:bookmarkStart w:name="z877" w:id="8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51. Печатник глубокой печати, 8 разряд</w:t>
      </w:r>
    </w:p>
    <w:bookmarkEnd w:id="871"/>
    <w:bookmarkStart w:name="z878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Характеристика работ:</w:t>
      </w:r>
    </w:p>
    <w:bookmarkEnd w:id="872"/>
    <w:bookmarkStart w:name="z879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приводка, приправка и печатание марочных работ с перфорацией и высокохудожественных работ на рулонных многосекционных марочных машинах глубокой и металлографской печати.</w:t>
      </w:r>
    </w:p>
    <w:bookmarkEnd w:id="873"/>
    <w:bookmarkStart w:name="z880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Должен знать:</w:t>
      </w:r>
    </w:p>
    <w:bookmarkEnd w:id="874"/>
    <w:bookmarkStart w:name="z881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приводки марочных работ, печатаемых одновременно с перфорацией на гуммированных бумагах;</w:t>
      </w:r>
    </w:p>
    <w:bookmarkEnd w:id="875"/>
    <w:bookmarkStart w:name="z882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перфорационным аппаратам, и приемы их регулирования.</w:t>
      </w:r>
    </w:p>
    <w:bookmarkEnd w:id="876"/>
    <w:bookmarkStart w:name="z883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Требуется техническое и профессиональное (среднее специальное, среднее профессиональное) образование.</w:t>
      </w:r>
    </w:p>
    <w:bookmarkEnd w:id="877"/>
    <w:bookmarkStart w:name="z884" w:id="8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52. Переводчик форм глубокой печати, 4 разряд</w:t>
      </w:r>
    </w:p>
    <w:bookmarkEnd w:id="878"/>
    <w:bookmarkStart w:name="z885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Характеристика работ:</w:t>
      </w:r>
    </w:p>
    <w:bookmarkEnd w:id="879"/>
    <w:bookmarkStart w:name="z886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пигментных копий "сухим" и "мокрым" способами для форм, изготовляемых по однопроцессному методу;</w:t>
      </w:r>
    </w:p>
    <w:bookmarkEnd w:id="880"/>
    <w:bookmarkStart w:name="z887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обмер, разметка, протирка, обезжиривание и промывка поверхности цилиндра;</w:t>
      </w:r>
    </w:p>
    <w:bookmarkEnd w:id="881"/>
    <w:bookmarkStart w:name="z888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растворов;</w:t>
      </w:r>
    </w:p>
    <w:bookmarkEnd w:id="882"/>
    <w:bookmarkStart w:name="z889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проявление копий;</w:t>
      </w:r>
    </w:p>
    <w:bookmarkEnd w:id="883"/>
    <w:bookmarkStart w:name="z890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пигментных копий;</w:t>
      </w:r>
    </w:p>
    <w:bookmarkEnd w:id="884"/>
    <w:bookmarkStart w:name="z891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копий с помощью лупы и контрольно-измерительной линейки;</w:t>
      </w:r>
    </w:p>
    <w:bookmarkEnd w:id="885"/>
    <w:bookmarkStart w:name="z892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регулирование, чистка и смазка переводных станков.</w:t>
      </w:r>
    </w:p>
    <w:bookmarkEnd w:id="886"/>
    <w:bookmarkStart w:name="z893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Должен знать:</w:t>
      </w:r>
    </w:p>
    <w:bookmarkEnd w:id="887"/>
    <w:bookmarkStart w:name="z894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обработки печатающих и пробельных элементов в глубокой печати;</w:t>
      </w:r>
    </w:p>
    <w:bookmarkEnd w:id="888"/>
    <w:bookmarkStart w:name="z895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растра;</w:t>
      </w:r>
    </w:p>
    <w:bookmarkEnd w:id="889"/>
    <w:bookmarkStart w:name="z896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пигментной бумаги;</w:t>
      </w:r>
    </w:p>
    <w:bookmarkEnd w:id="890"/>
    <w:bookmarkStart w:name="z897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формных цилиндров, пигментных копий и материалов;</w:t>
      </w:r>
    </w:p>
    <w:bookmarkEnd w:id="891"/>
    <w:bookmarkStart w:name="z898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порядок приготовления растворов;</w:t>
      </w:r>
    </w:p>
    <w:bookmarkEnd w:id="892"/>
    <w:bookmarkStart w:name="z899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проявления;</w:t>
      </w:r>
    </w:p>
    <w:bookmarkEnd w:id="893"/>
    <w:bookmarkStart w:name="z900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печатном процессе.</w:t>
      </w:r>
    </w:p>
    <w:bookmarkEnd w:id="894"/>
    <w:bookmarkStart w:name="z901" w:id="8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53. Переводчик форм глубокой печати, 5 разряд</w:t>
      </w:r>
    </w:p>
    <w:bookmarkEnd w:id="895"/>
    <w:bookmarkStart w:name="z902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Характеристика работ:</w:t>
      </w:r>
    </w:p>
    <w:bookmarkEnd w:id="896"/>
    <w:bookmarkStart w:name="z903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копий для форм, изготовляемых по двух процессному методу, форм многокрасочной печати и способу "дуплекс".</w:t>
      </w:r>
    </w:p>
    <w:bookmarkEnd w:id="897"/>
    <w:bookmarkStart w:name="z904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Должен знать:</w:t>
      </w:r>
    </w:p>
    <w:bookmarkEnd w:id="898"/>
    <w:bookmarkStart w:name="z905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воспроизведения многоцветных оригиналов и оригиналов по способу "дуплекс";</w:t>
      </w:r>
    </w:p>
    <w:bookmarkEnd w:id="899"/>
    <w:bookmarkStart w:name="z906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перевода форм для многокрасочной печати.</w:t>
      </w:r>
    </w:p>
    <w:bookmarkEnd w:id="900"/>
    <w:bookmarkStart w:name="z907" w:id="9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54. Печатник трафаретной печати, 2 разряд</w:t>
      </w:r>
    </w:p>
    <w:bookmarkEnd w:id="901"/>
    <w:bookmarkStart w:name="z908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Характеристика работ:</w:t>
      </w:r>
    </w:p>
    <w:bookmarkEnd w:id="902"/>
    <w:bookmarkStart w:name="z909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приладка и печатание с трафаретных печатных форм любой сложности на ручном станке с помощью ракеля;</w:t>
      </w:r>
    </w:p>
    <w:bookmarkEnd w:id="903"/>
    <w:bookmarkStart w:name="z910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комплектов трафаретных форм перед печатью;</w:t>
      </w:r>
    </w:p>
    <w:bookmarkEnd w:id="904"/>
    <w:bookmarkStart w:name="z911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формы на ручном станке;</w:t>
      </w:r>
    </w:p>
    <w:bookmarkEnd w:id="905"/>
    <w:bookmarkStart w:name="z912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пробного оттиска на тиражном изделии;</w:t>
      </w:r>
    </w:p>
    <w:bookmarkEnd w:id="906"/>
    <w:bookmarkStart w:name="z913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краски и нанесение ее на форму;</w:t>
      </w:r>
    </w:p>
    <w:bookmarkEnd w:id="907"/>
    <w:bookmarkStart w:name="z914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приладке и печатанию на машине трафаретной печати под руководством печатника трафаретной печати более высокой квалификации;</w:t>
      </w:r>
    </w:p>
    <w:bookmarkEnd w:id="908"/>
    <w:bookmarkStart w:name="z915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продукции после печатания на машине трафаретной печати.</w:t>
      </w:r>
    </w:p>
    <w:bookmarkEnd w:id="909"/>
    <w:bookmarkStart w:name="z916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Должен знать:</w:t>
      </w:r>
    </w:p>
    <w:bookmarkEnd w:id="910"/>
    <w:bookmarkStart w:name="z917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печатной форме, используемым материалам;</w:t>
      </w:r>
    </w:p>
    <w:bookmarkEnd w:id="911"/>
    <w:bookmarkStart w:name="z918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их подготовки к печати.</w:t>
      </w:r>
    </w:p>
    <w:bookmarkEnd w:id="912"/>
    <w:bookmarkStart w:name="z919" w:id="9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55. Печатник трафаретной печати, 3 разряд</w:t>
      </w:r>
    </w:p>
    <w:bookmarkEnd w:id="913"/>
    <w:bookmarkStart w:name="z920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Характеристика работ:</w:t>
      </w:r>
    </w:p>
    <w:bookmarkEnd w:id="914"/>
    <w:bookmarkStart w:name="z921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приладка и печатание с трафаретных печатных форм на однокрасочном полуавтомате;</w:t>
      </w:r>
    </w:p>
    <w:bookmarkEnd w:id="915"/>
    <w:bookmarkStart w:name="z922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комплектов трафаретных форм с учетом печати на полуавтомате;</w:t>
      </w:r>
    </w:p>
    <w:bookmarkEnd w:id="916"/>
    <w:bookmarkStart w:name="z923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формы и приводка;</w:t>
      </w:r>
    </w:p>
    <w:bookmarkEnd w:id="917"/>
    <w:bookmarkStart w:name="z924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пробного оттиска на тиражном изделии;</w:t>
      </w:r>
    </w:p>
    <w:bookmarkEnd w:id="918"/>
    <w:bookmarkStart w:name="z925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оптимального режима работы однокрасочного полуавтомата;</w:t>
      </w:r>
    </w:p>
    <w:bookmarkEnd w:id="919"/>
    <w:bookmarkStart w:name="z926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обслуживаемого оборудования;</w:t>
      </w:r>
    </w:p>
    <w:bookmarkEnd w:id="920"/>
    <w:bookmarkStart w:name="z927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приладка и печатание с трафаретных печатных форм оттисков на гуммированной бумаге (сдвижная деколь), а также печать изделий различной конфигурации на станках с вакуумным удержанием запечатываемого материала;</w:t>
      </w:r>
    </w:p>
    <w:bookmarkEnd w:id="921"/>
    <w:bookmarkStart w:name="z928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приладка и печатание с трафаретных печатных форм на ручном станке на полимерных основах элементов карт, условных знаков и шрифтов;</w:t>
      </w:r>
    </w:p>
    <w:bookmarkEnd w:id="922"/>
    <w:bookmarkStart w:name="z929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на оттиски специального клея.</w:t>
      </w:r>
    </w:p>
    <w:bookmarkEnd w:id="923"/>
    <w:bookmarkStart w:name="z930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Должен знать:</w:t>
      </w:r>
    </w:p>
    <w:bookmarkEnd w:id="924"/>
    <w:bookmarkStart w:name="z931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печатных красок, технологический процесс печатания на однокрасочном полуавтомате, приемы его регулирования;</w:t>
      </w:r>
    </w:p>
    <w:bookmarkEnd w:id="925"/>
    <w:bookmarkStart w:name="z932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печатные и колористические свойства красок и их взаимодействие с используемыми материалами.</w:t>
      </w:r>
    </w:p>
    <w:bookmarkEnd w:id="926"/>
    <w:bookmarkStart w:name="z933" w:id="9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56. Печатник трафаретной печати, 4 разряд</w:t>
      </w:r>
    </w:p>
    <w:bookmarkEnd w:id="927"/>
    <w:bookmarkStart w:name="z934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Характеристика работ:</w:t>
      </w:r>
    </w:p>
    <w:bookmarkEnd w:id="928"/>
    <w:bookmarkStart w:name="z935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приладка и печатание с трафаретных форм на многокрасочном полуавтомате;</w:t>
      </w:r>
    </w:p>
    <w:bookmarkEnd w:id="929"/>
    <w:bookmarkStart w:name="z936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комплектов трафаретных форм с учетом многокрасочной печати;</w:t>
      </w:r>
    </w:p>
    <w:bookmarkEnd w:id="930"/>
    <w:bookmarkStart w:name="z937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приводка формы;</w:t>
      </w:r>
    </w:p>
    <w:bookmarkEnd w:id="931"/>
    <w:bookmarkStart w:name="z938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пробного оттиска на тиражном изделии;</w:t>
      </w:r>
    </w:p>
    <w:bookmarkEnd w:id="932"/>
    <w:bookmarkStart w:name="z939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оптимального режима работы, устранение неполадок в работе многокрасочного полуавтомата;</w:t>
      </w:r>
    </w:p>
    <w:bookmarkEnd w:id="933"/>
    <w:bookmarkStart w:name="z940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приладка и печатание с трафаретных печатных форм на многокрасочном полуавтомате на полимерных основах условных знаков топографических и специальных карт, шрифтов, одно- и многокрасочных изображений.</w:t>
      </w:r>
    </w:p>
    <w:bookmarkEnd w:id="934"/>
    <w:bookmarkStart w:name="z941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Должен знать:</w:t>
      </w:r>
    </w:p>
    <w:bookmarkEnd w:id="935"/>
    <w:bookmarkStart w:name="z942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смешения красок;</w:t>
      </w:r>
    </w:p>
    <w:bookmarkEnd w:id="936"/>
    <w:bookmarkStart w:name="z943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печатания и приемы регулирования работы многокрасочного полуавтомата.</w:t>
      </w:r>
    </w:p>
    <w:bookmarkEnd w:id="937"/>
    <w:bookmarkStart w:name="z944" w:id="9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57. Печатник флексографской печати, 3 разряд</w:t>
      </w:r>
    </w:p>
    <w:bookmarkEnd w:id="938"/>
    <w:bookmarkStart w:name="z945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Характеристика работ:</w:t>
      </w:r>
    </w:p>
    <w:bookmarkEnd w:id="939"/>
    <w:bookmarkStart w:name="z946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печатание этикеточной продукции на бумаге в одну-две краски на машинах флексографской печати, предназначенных для печатания на бумаге;</w:t>
      </w:r>
    </w:p>
    <w:bookmarkEnd w:id="940"/>
    <w:bookmarkStart w:name="z947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приладка печатных форм;</w:t>
      </w:r>
    </w:p>
    <w:bookmarkEnd w:id="941"/>
    <w:bookmarkStart w:name="z948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рулона и заправка машины флексографской печати бумагой;</w:t>
      </w:r>
    </w:p>
    <w:bookmarkEnd w:id="942"/>
    <w:bookmarkStart w:name="z949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красочных ящиков краской;</w:t>
      </w:r>
    </w:p>
    <w:bookmarkEnd w:id="943"/>
    <w:bookmarkStart w:name="z950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машины;</w:t>
      </w:r>
    </w:p>
    <w:bookmarkEnd w:id="944"/>
    <w:bookmarkStart w:name="z951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печатного аппарата;</w:t>
      </w:r>
    </w:p>
    <w:bookmarkEnd w:id="945"/>
    <w:bookmarkStart w:name="z952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намотки отпечатанной продукции в рулон;</w:t>
      </w:r>
    </w:p>
    <w:bookmarkEnd w:id="946"/>
    <w:bookmarkStart w:name="z953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рулона;</w:t>
      </w:r>
    </w:p>
    <w:bookmarkEnd w:id="947"/>
    <w:bookmarkStart w:name="z954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обслуживаемого оборудования;</w:t>
      </w:r>
    </w:p>
    <w:bookmarkEnd w:id="948"/>
    <w:bookmarkStart w:name="z955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 руководством печатника флексографской печати более высокой квалификации работ по печатанию на бумаге водно-спиртовыми красками на четырех- и шести красочных универсальных машинах флексографской печати.</w:t>
      </w:r>
    </w:p>
    <w:bookmarkEnd w:id="949"/>
    <w:bookmarkStart w:name="z956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Должен знать:</w:t>
      </w:r>
    </w:p>
    <w:bookmarkEnd w:id="950"/>
    <w:bookmarkStart w:name="z957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печатным формам;</w:t>
      </w:r>
    </w:p>
    <w:bookmarkEnd w:id="951"/>
    <w:bookmarkStart w:name="z958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рецепты и свойства используемых красок;</w:t>
      </w:r>
    </w:p>
    <w:bookmarkEnd w:id="952"/>
    <w:bookmarkStart w:name="z959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корректирования цвета краски в соответствии с оригиналом;</w:t>
      </w:r>
    </w:p>
    <w:bookmarkEnd w:id="953"/>
    <w:bookmarkStart w:name="z960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и свойства применяемой бумаги;</w:t>
      </w:r>
    </w:p>
    <w:bookmarkEnd w:id="954"/>
    <w:bookmarkStart w:name="z961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машины флексографской печати.</w:t>
      </w:r>
    </w:p>
    <w:bookmarkEnd w:id="955"/>
    <w:bookmarkStart w:name="z962" w:id="9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58. Печатник флексографской печати, 4 разряд</w:t>
      </w:r>
    </w:p>
    <w:bookmarkEnd w:id="956"/>
    <w:bookmarkStart w:name="z963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Характеристика работ:</w:t>
      </w:r>
    </w:p>
    <w:bookmarkEnd w:id="957"/>
    <w:bookmarkStart w:name="z964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печатание этикеточной продукции на синтетических материалах и фольге независимо от количества красок, а также на бумаге в три и более красок на машинах флексографской печати, предназначенных для печатания на бумаге;</w:t>
      </w:r>
    </w:p>
    <w:bookmarkEnd w:id="958"/>
    <w:bookmarkStart w:name="z965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печатание этикеточной продукции на бумаге водно-спиртовыми красками на четырех- и шести красочных универсальных машинах флексографской печати;</w:t>
      </w:r>
    </w:p>
    <w:bookmarkEnd w:id="959"/>
    <w:bookmarkStart w:name="z966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приводки;</w:t>
      </w:r>
    </w:p>
    <w:bookmarkEnd w:id="960"/>
    <w:bookmarkStart w:name="z967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намотки;</w:t>
      </w:r>
    </w:p>
    <w:bookmarkEnd w:id="961"/>
    <w:bookmarkStart w:name="z968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обслуживаемого оборудования;</w:t>
      </w:r>
    </w:p>
    <w:bookmarkEnd w:id="962"/>
    <w:bookmarkStart w:name="z969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совместно с печатником флексографской печати более высокой квалификации работ по печатанию на различных материалах лаковыми и пигментированными красками на четырех- и шести красочных универсальных машинах флексографской печати.</w:t>
      </w:r>
    </w:p>
    <w:bookmarkEnd w:id="963"/>
    <w:bookmarkStart w:name="z970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Должен знать:</w:t>
      </w:r>
    </w:p>
    <w:bookmarkEnd w:id="964"/>
    <w:bookmarkStart w:name="z971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лаковых красок;</w:t>
      </w:r>
    </w:p>
    <w:bookmarkEnd w:id="965"/>
    <w:bookmarkStart w:name="z972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печатные свойства запечатываемых материалов;</w:t>
      </w:r>
    </w:p>
    <w:bookmarkEnd w:id="966"/>
    <w:bookmarkStart w:name="z973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машины флексографской печати.</w:t>
      </w:r>
    </w:p>
    <w:bookmarkEnd w:id="967"/>
    <w:bookmarkStart w:name="z974" w:id="9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59. Печатник флексографской печати, 5 разряд</w:t>
      </w:r>
    </w:p>
    <w:bookmarkEnd w:id="968"/>
    <w:bookmarkStart w:name="z975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Характеристика работ:</w:t>
      </w:r>
    </w:p>
    <w:bookmarkEnd w:id="969"/>
    <w:bookmarkStart w:name="z976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печатание этикеточной продукции любой сложности на различных материалах на четырех- и шести красочных универсальных машинах флексографской печати;</w:t>
      </w:r>
    </w:p>
    <w:bookmarkEnd w:id="970"/>
    <w:bookmarkStart w:name="z977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печатных аппаратов, сушильных и охлаждающих устройств, размоточно-намоточного аппарата и резального устройства;</w:t>
      </w:r>
    </w:p>
    <w:bookmarkEnd w:id="971"/>
    <w:bookmarkStart w:name="z978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машиной флексографской печати с электропульта;</w:t>
      </w:r>
    </w:p>
    <w:bookmarkEnd w:id="972"/>
    <w:bookmarkStart w:name="z979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сушки, охлаждения, резки и намотки в бобины;</w:t>
      </w:r>
    </w:p>
    <w:bookmarkEnd w:id="973"/>
    <w:bookmarkStart w:name="z980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обслуживаемого оборудования.</w:t>
      </w:r>
    </w:p>
    <w:bookmarkEnd w:id="974"/>
    <w:bookmarkStart w:name="z981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Должен знать:</w:t>
      </w:r>
    </w:p>
    <w:bookmarkEnd w:id="975"/>
    <w:bookmarkStart w:name="z982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элементы "Дветоведения" (понятие о цветовом анализе и синтезе);</w:t>
      </w:r>
    </w:p>
    <w:bookmarkEnd w:id="976"/>
    <w:bookmarkStart w:name="z983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обработки синтетических материалов для взятия зарядов статического электричества;</w:t>
      </w:r>
    </w:p>
    <w:bookmarkEnd w:id="977"/>
    <w:bookmarkStart w:name="z984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печатания, сушки и охлажления на пленках и фольге;</w:t>
      </w:r>
    </w:p>
    <w:bookmarkEnd w:id="978"/>
    <w:bookmarkStart w:name="z985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машины флексографской печати.</w:t>
      </w:r>
    </w:p>
    <w:bookmarkEnd w:id="979"/>
    <w:bookmarkStart w:name="z986" w:id="9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60. Печатник флексографской печати, 6 разряд</w:t>
      </w:r>
    </w:p>
    <w:bookmarkEnd w:id="980"/>
    <w:bookmarkStart w:name="z987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Характеристика работ:</w:t>
      </w:r>
    </w:p>
    <w:bookmarkEnd w:id="981"/>
    <w:bookmarkStart w:name="z988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печатание этикеточной продукции на различных материалах на многокрасочных машинах флексографской печати, оснащенных электронными системами управления и контроля;</w:t>
      </w:r>
    </w:p>
    <w:bookmarkEnd w:id="982"/>
    <w:bookmarkStart w:name="z989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блоков и систем машины с использованием электронных устройств.</w:t>
      </w:r>
    </w:p>
    <w:bookmarkEnd w:id="983"/>
    <w:bookmarkStart w:name="z990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Должен знать:</w:t>
      </w:r>
    </w:p>
    <w:bookmarkEnd w:id="984"/>
    <w:bookmarkStart w:name="z991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регулирования многокрасочных машин флексографской печати, оснащенных электронными системами автоматического управления и контроля.</w:t>
      </w:r>
    </w:p>
    <w:bookmarkEnd w:id="985"/>
    <w:bookmarkStart w:name="z992" w:id="9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61. Оператор цифровой печати, 7 разряд</w:t>
      </w:r>
    </w:p>
    <w:bookmarkEnd w:id="986"/>
    <w:bookmarkStart w:name="z993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Характеристика работ:</w:t>
      </w:r>
    </w:p>
    <w:bookmarkEnd w:id="987"/>
    <w:bookmarkStart w:name="z994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печатания на цифровых офсетных машинах малого формата;</w:t>
      </w:r>
    </w:p>
    <w:bookmarkEnd w:id="988"/>
    <w:bookmarkStart w:name="z995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гибкой пленки со светочувствительным слоем на формный цилиндр;</w:t>
      </w:r>
    </w:p>
    <w:bookmarkEnd w:id="989"/>
    <w:bookmarkStart w:name="z996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резинотканевого полотна;</w:t>
      </w:r>
    </w:p>
    <w:bookmarkEnd w:id="990"/>
    <w:bookmarkStart w:name="z997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 разогрев цифровой офсетной машины, загрузка самонаклада (установка рулона);</w:t>
      </w:r>
    </w:p>
    <w:bookmarkEnd w:id="991"/>
    <w:bookmarkStart w:name="z998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 информации из компьютерной сети в соответствии с заказом;</w:t>
      </w:r>
    </w:p>
    <w:bookmarkEnd w:id="992"/>
    <w:bookmarkStart w:name="z999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комбинирование цифрового массива;</w:t>
      </w:r>
    </w:p>
    <w:bookmarkEnd w:id="993"/>
    <w:bookmarkStart w:name="z1000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печатания и работой красочного аппарата;</w:t>
      </w:r>
    </w:p>
    <w:bookmarkEnd w:id="994"/>
    <w:bookmarkStart w:name="z1001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и разгрузка приемного устройства;</w:t>
      </w:r>
    </w:p>
    <w:bookmarkEnd w:id="995"/>
    <w:bookmarkStart w:name="z1002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калибровка машины.</w:t>
      </w:r>
    </w:p>
    <w:bookmarkEnd w:id="996"/>
    <w:bookmarkStart w:name="z1003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Должен знать:</w:t>
      </w:r>
    </w:p>
    <w:bookmarkEnd w:id="997"/>
    <w:bookmarkStart w:name="z1004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подготовки электронного макета издания, устройство и принцип регулирования цифровых офсетных машин;</w:t>
      </w:r>
    </w:p>
    <w:bookmarkEnd w:id="998"/>
    <w:bookmarkStart w:name="z1005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программное обеспечение для проведения процесса печатания;</w:t>
      </w:r>
    </w:p>
    <w:bookmarkEnd w:id="999"/>
    <w:bookmarkStart w:name="z1006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печатных оттисков и методы контроля продукции.</w:t>
      </w:r>
    </w:p>
    <w:bookmarkEnd w:id="1000"/>
    <w:bookmarkStart w:name="z1007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Требуется техническое и профессиональное (среднее специальное, среднее профессиональное) образование.</w:t>
      </w:r>
    </w:p>
    <w:bookmarkEnd w:id="1001"/>
    <w:bookmarkStart w:name="z1008" w:id="10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62. Печатник эстампа, 4 разряд</w:t>
      </w:r>
    </w:p>
    <w:bookmarkEnd w:id="1002"/>
    <w:bookmarkStart w:name="z1009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Характеристика работ:</w:t>
      </w:r>
    </w:p>
    <w:bookmarkEnd w:id="1003"/>
    <w:bookmarkStart w:name="z1010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приладка и печатание эстампов в одну краску или несколько с несложным совмещением с оригинальных форм, выполненных художником на гладком литографском камне тушью методом заливки или толстым штрихом, а также на корешковом литографском камне методом несложной тушевки;</w:t>
      </w:r>
    </w:p>
    <w:bookmarkEnd w:id="1004"/>
    <w:bookmarkStart w:name="z1011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 и перекатка форм;</w:t>
      </w:r>
    </w:p>
    <w:bookmarkEnd w:id="1005"/>
    <w:bookmarkStart w:name="z1012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пробных оттисков;</w:t>
      </w:r>
    </w:p>
    <w:bookmarkEnd w:id="1006"/>
    <w:bookmarkStart w:name="z1013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красок;</w:t>
      </w:r>
    </w:p>
    <w:bookmarkEnd w:id="1007"/>
    <w:bookmarkStart w:name="z1014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приладка и печатание эстампов в одну и несколько красок с оригинальных форм, выполненных художником на линолеуме;</w:t>
      </w:r>
    </w:p>
    <w:bookmarkEnd w:id="1008"/>
    <w:bookmarkStart w:name="z1015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эстампов в несколько красок (до пяти) с оригинальных форм-гравюр, выполненных художником и имеющих несложные тоновые переходы;</w:t>
      </w:r>
    </w:p>
    <w:bookmarkEnd w:id="1009"/>
    <w:bookmarkStart w:name="z1016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эстампов в одну краску с оригинальных форм, выполненных художником техникой офорта;</w:t>
      </w:r>
    </w:p>
    <w:bookmarkEnd w:id="1010"/>
    <w:bookmarkStart w:name="z1017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черной краски.</w:t>
      </w:r>
    </w:p>
    <w:bookmarkEnd w:id="1011"/>
    <w:bookmarkStart w:name="z1018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Должен знать:</w:t>
      </w:r>
    </w:p>
    <w:bookmarkEnd w:id="1012"/>
    <w:bookmarkStart w:name="z1019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образования печатающих и пробельных элементов в высокой, плоской и глубокой печати;</w:t>
      </w:r>
    </w:p>
    <w:bookmarkEnd w:id="1013"/>
    <w:bookmarkStart w:name="z1020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красок;</w:t>
      </w:r>
    </w:p>
    <w:bookmarkEnd w:id="1014"/>
    <w:bookmarkStart w:name="z1021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приготовления черных красок;</w:t>
      </w:r>
    </w:p>
    <w:bookmarkEnd w:id="1015"/>
    <w:bookmarkStart w:name="z1022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формных материалов;</w:t>
      </w:r>
    </w:p>
    <w:bookmarkEnd w:id="1016"/>
    <w:bookmarkStart w:name="z1023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эстампной, литографской и офсетной бумаги;</w:t>
      </w:r>
    </w:p>
    <w:bookmarkEnd w:id="1017"/>
    <w:bookmarkStart w:name="z1024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сушки и хранения готовых оттисков и авторских форм;</w:t>
      </w:r>
    </w:p>
    <w:bookmarkEnd w:id="1018"/>
    <w:bookmarkStart w:name="z1025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печатного станка.</w:t>
      </w:r>
    </w:p>
    <w:bookmarkEnd w:id="1019"/>
    <w:bookmarkStart w:name="z1026" w:id="10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63. Печатник эстампа, 5 разряд</w:t>
      </w:r>
    </w:p>
    <w:bookmarkEnd w:id="1020"/>
    <w:bookmarkStart w:name="z1027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Характеристика работ:</w:t>
      </w:r>
    </w:p>
    <w:bookmarkEnd w:id="1021"/>
    <w:bookmarkStart w:name="z1028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приладка и печатание эстампов в несколько красок со сложным совмещением с оригинальных форм, выполненных художником на корешковом камне карандашом и тушовкой, содержащих большие фоновые плашки;</w:t>
      </w:r>
    </w:p>
    <w:bookmarkEnd w:id="1022"/>
    <w:bookmarkStart w:name="z1029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эстампа в пять и более красок с оригинальных форм-гравюр, выполненных художником и содержащих несложные тоновые переходы, требующие одностороннего раската;</w:t>
      </w:r>
    </w:p>
    <w:bookmarkEnd w:id="1023"/>
    <w:bookmarkStart w:name="z1030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эстампов в одну краску с оригинальных форм, выполненных художником техникой офорта и акватинта, с проведением работ по затяжке, натамповке, протирке и тонировке формы, а также выполненных сухой иглой без применения затяжки и натамповки.</w:t>
      </w:r>
    </w:p>
    <w:bookmarkEnd w:id="1024"/>
    <w:bookmarkStart w:name="z1031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Должен знать:</w:t>
      </w:r>
    </w:p>
    <w:bookmarkEnd w:id="1025"/>
    <w:bookmarkStart w:name="z1032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эстампным бумагам;</w:t>
      </w:r>
    </w:p>
    <w:bookmarkEnd w:id="1026"/>
    <w:bookmarkStart w:name="z1033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элементы цветоведения (понятия о цветовом анализе и синтезе);</w:t>
      </w:r>
    </w:p>
    <w:bookmarkEnd w:id="1027"/>
    <w:bookmarkStart w:name="z1034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наложения красок при печатании;</w:t>
      </w:r>
    </w:p>
    <w:bookmarkEnd w:id="1028"/>
    <w:bookmarkStart w:name="z1035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затяжки и нанесения бликов на форму;</w:t>
      </w:r>
    </w:p>
    <w:bookmarkEnd w:id="1029"/>
    <w:bookmarkStart w:name="z1036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шлифовки досок и особенности материалов, используемых для офортных досок;</w:t>
      </w:r>
    </w:p>
    <w:bookmarkEnd w:id="1030"/>
    <w:bookmarkStart w:name="z1037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и назначение папок, используемых при ручной печати гравюр.</w:t>
      </w:r>
    </w:p>
    <w:bookmarkEnd w:id="1031"/>
    <w:bookmarkStart w:name="z1038" w:id="10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64. Печатник эстампа, 6 разряд</w:t>
      </w:r>
    </w:p>
    <w:bookmarkEnd w:id="1032"/>
    <w:bookmarkStart w:name="z1039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Характеристика работ:</w:t>
      </w:r>
    </w:p>
    <w:bookmarkEnd w:id="1033"/>
    <w:bookmarkStart w:name="z1040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приладка и печатание эстампов в одну и несколько красок с оригинальных форм, выполненных художником на литографском камне тонкой карандашной тушовкой или размывкой с большими тоновыми платками с раскатом;</w:t>
      </w:r>
    </w:p>
    <w:bookmarkEnd w:id="1034"/>
    <w:bookmarkStart w:name="z1041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на литографский камень высокохудожественных работ, выполненных размывкой тушью и тушовкой карандашом с большим диапазоном тональностей;</w:t>
      </w:r>
    </w:p>
    <w:bookmarkEnd w:id="1035"/>
    <w:bookmarkStart w:name="z1042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эстампов в одну и более красок с оригинальных форм-гравюр, выполненных художником тонкими резными линиями штрихами, имеющих сложные тоновые переходы и требующих двухстороннего раската;</w:t>
      </w:r>
    </w:p>
    <w:bookmarkEnd w:id="1036"/>
    <w:bookmarkStart w:name="z1043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эстампов в одну и несколько красок с оригинальных форм, выполненных художником любой техникой (офорт, акватинта, меццо-тинто, сухая игла, резцовая гравюра и иное), с проведением работ по затяжке, натамповке, протирке и тонировке форм;</w:t>
      </w:r>
    </w:p>
    <w:bookmarkEnd w:id="1037"/>
    <w:bookmarkStart w:name="z1044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 эстампов с форм, выполненных сухой иглой с применением затяжки и натамповки;</w:t>
      </w:r>
    </w:p>
    <w:bookmarkEnd w:id="1038"/>
    <w:bookmarkStart w:name="z1045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приклейка вырезок;</w:t>
      </w:r>
    </w:p>
    <w:bookmarkEnd w:id="1039"/>
    <w:bookmarkStart w:name="z1046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валиков, необходимых для печатания с различных гравюр;</w:t>
      </w:r>
    </w:p>
    <w:bookmarkEnd w:id="1040"/>
    <w:bookmarkStart w:name="z1047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красок всех цветов и оттенков;</w:t>
      </w:r>
    </w:p>
    <w:bookmarkEnd w:id="1041"/>
    <w:bookmarkStart w:name="z1048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механических повреждений на оригинальных формах;</w:t>
      </w:r>
    </w:p>
    <w:bookmarkEnd w:id="1042"/>
    <w:bookmarkStart w:name="z1049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совместно с художником всех видов пробо-оригинальных работ.</w:t>
      </w:r>
    </w:p>
    <w:bookmarkEnd w:id="1043"/>
    <w:bookmarkStart w:name="z1050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Должен знать:</w:t>
      </w:r>
    </w:p>
    <w:bookmarkEnd w:id="1044"/>
    <w:bookmarkStart w:name="z1051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составления красок всех цветов и оттенков;</w:t>
      </w:r>
    </w:p>
    <w:bookmarkEnd w:id="1045"/>
    <w:bookmarkStart w:name="z1052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красок и их взаимодействие с бумагой;</w:t>
      </w:r>
    </w:p>
    <w:bookmarkEnd w:id="1046"/>
    <w:bookmarkStart w:name="z1053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травления и гравировки авторских форм;</w:t>
      </w:r>
    </w:p>
    <w:bookmarkEnd w:id="1047"/>
    <w:bookmarkStart w:name="z1054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рецепты вальцмассы для изготовления валиков;</w:t>
      </w:r>
    </w:p>
    <w:bookmarkEnd w:id="1048"/>
    <w:bookmarkStart w:name="z1055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изготовления ворсовых валиков;</w:t>
      </w:r>
    </w:p>
    <w:bookmarkEnd w:id="1049"/>
    <w:bookmarkStart w:name="z1056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гравировальным инструментом;</w:t>
      </w:r>
    </w:p>
    <w:bookmarkEnd w:id="1050"/>
    <w:bookmarkStart w:name="z1057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ручной печати без помощи станка.</w:t>
      </w:r>
    </w:p>
    <w:bookmarkEnd w:id="1051"/>
    <w:bookmarkStart w:name="z1058" w:id="10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Тарифно-квалификационные характеристики профессий рабочих</w:t>
      </w:r>
      <w:r>
        <w:br/>
      </w:r>
      <w:r>
        <w:rPr>
          <w:rFonts w:ascii="Times New Roman"/>
          <w:b/>
          <w:i w:val="false"/>
          <w:color w:val="000000"/>
        </w:rPr>
        <w:t>по разрядам на работы по брошюровочно-переплетным и отделочным процессам</w:t>
      </w:r>
    </w:p>
    <w:bookmarkEnd w:id="1052"/>
    <w:bookmarkStart w:name="z1059" w:id="10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Машинист алфавитной машины, 2 разряд</w:t>
      </w:r>
    </w:p>
    <w:bookmarkEnd w:id="1053"/>
    <w:bookmarkStart w:name="z1060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Характеристика работ:</w:t>
      </w:r>
    </w:p>
    <w:bookmarkEnd w:id="1054"/>
    <w:bookmarkStart w:name="z1061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высечка отдельных страниц книжного блока со счетом определенного количества листов для каждой буквы и одновременной или последующей печатью алфавитной дорожки на алфавитных машинах всех типов, установка формы и регулирование их механизмов;</w:t>
      </w:r>
    </w:p>
    <w:bookmarkEnd w:id="1055"/>
    <w:bookmarkStart w:name="z1062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печати;</w:t>
      </w:r>
    </w:p>
    <w:bookmarkEnd w:id="1056"/>
    <w:bookmarkStart w:name="z1063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готовой продукции.</w:t>
      </w:r>
    </w:p>
    <w:bookmarkEnd w:id="1057"/>
    <w:bookmarkStart w:name="z1064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Должен знать:</w:t>
      </w:r>
    </w:p>
    <w:bookmarkEnd w:id="1058"/>
    <w:bookmarkStart w:name="z1065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записных и алфавитных книжек;</w:t>
      </w:r>
    </w:p>
    <w:bookmarkEnd w:id="1059"/>
    <w:bookmarkStart w:name="z1066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полуфабрикатам;</w:t>
      </w:r>
    </w:p>
    <w:bookmarkEnd w:id="1060"/>
    <w:bookmarkStart w:name="z1067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изготовление изделий с алфавитом;</w:t>
      </w:r>
    </w:p>
    <w:bookmarkEnd w:id="1061"/>
    <w:bookmarkStart w:name="z1068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алфавитных машин.</w:t>
      </w:r>
    </w:p>
    <w:bookmarkEnd w:id="1062"/>
    <w:bookmarkStart w:name="z1069" w:id="10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Печатник-тиснильщик, 1 разряд</w:t>
      </w:r>
    </w:p>
    <w:bookmarkEnd w:id="1063"/>
    <w:bookmarkStart w:name="z1070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Характеристика работ:</w:t>
      </w:r>
    </w:p>
    <w:bookmarkEnd w:id="1064"/>
    <w:bookmarkStart w:name="z1071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подготовке переплетных крышек к тиснению и отделка крышек после тиснения на станках и вручную.</w:t>
      </w:r>
    </w:p>
    <w:bookmarkEnd w:id="1065"/>
    <w:bookmarkStart w:name="z1072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Должен знать:</w:t>
      </w:r>
    </w:p>
    <w:bookmarkEnd w:id="1066"/>
    <w:bookmarkStart w:name="z1073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грунтовки и чистки крышек после тиснения;</w:t>
      </w:r>
    </w:p>
    <w:bookmarkEnd w:id="1067"/>
    <w:bookmarkStart w:name="z1074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обслуживаемого станка для чистки.</w:t>
      </w:r>
    </w:p>
    <w:bookmarkEnd w:id="1068"/>
    <w:bookmarkStart w:name="z1075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Примеры работ:</w:t>
      </w:r>
    </w:p>
    <w:bookmarkEnd w:id="1069"/>
    <w:bookmarkStart w:name="z1076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крышки переплетные и изделия картонажного производства–грунтовка;</w:t>
      </w:r>
    </w:p>
    <w:bookmarkEnd w:id="1070"/>
    <w:bookmarkStart w:name="z1077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формы-штампы нанесение краски с помощью валика.</w:t>
      </w:r>
    </w:p>
    <w:bookmarkEnd w:id="1071"/>
    <w:bookmarkStart w:name="z1078" w:id="10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Печатник-тиснильщик, 2 разряд</w:t>
      </w:r>
    </w:p>
    <w:bookmarkEnd w:id="1072"/>
    <w:bookmarkStart w:name="z1079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Характеристика работ:</w:t>
      </w:r>
    </w:p>
    <w:bookmarkEnd w:id="1073"/>
    <w:bookmarkStart w:name="z1080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блинтовое тиснение и печатание тертыми красками на изделиях белового и картонажного производства, этикетках на ручных и полуавтоматических прессах;</w:t>
      </w:r>
    </w:p>
    <w:bookmarkEnd w:id="1074"/>
    <w:bookmarkStart w:name="z1081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и приправка формы-штампа;</w:t>
      </w:r>
    </w:p>
    <w:bookmarkEnd w:id="1075"/>
    <w:bookmarkStart w:name="z1082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накатных и передаточного валиков;</w:t>
      </w:r>
    </w:p>
    <w:bookmarkEnd w:id="1076"/>
    <w:bookmarkStart w:name="z1083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краски при печатании на полуавтоматических прессах;</w:t>
      </w:r>
    </w:p>
    <w:bookmarkEnd w:id="1077"/>
    <w:bookmarkStart w:name="z1084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пресса;</w:t>
      </w:r>
    </w:p>
    <w:bookmarkEnd w:id="1078"/>
    <w:bookmarkStart w:name="z1085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подготовительных работ при сложных видах тиснения, а также при тиснении на позолотных ротационных автоматах.</w:t>
      </w:r>
    </w:p>
    <w:bookmarkEnd w:id="1079"/>
    <w:bookmarkStart w:name="z1086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Должен знать:</w:t>
      </w:r>
    </w:p>
    <w:bookmarkEnd w:id="1080"/>
    <w:bookmarkStart w:name="z1087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тиснения и печати на крышках и этикетках;</w:t>
      </w:r>
    </w:p>
    <w:bookmarkEnd w:id="1081"/>
    <w:bookmarkStart w:name="z1088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штампам и приемы их установки;</w:t>
      </w:r>
    </w:p>
    <w:bookmarkEnd w:id="1082"/>
    <w:bookmarkStart w:name="z1089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тиснения;</w:t>
      </w:r>
    </w:p>
    <w:bookmarkEnd w:id="1083"/>
    <w:bookmarkStart w:name="z1090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применяемым полуфабрикатам и качеству печати;</w:t>
      </w:r>
    </w:p>
    <w:bookmarkEnd w:id="1084"/>
    <w:bookmarkStart w:name="z1091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позолотных прессов.</w:t>
      </w:r>
    </w:p>
    <w:bookmarkEnd w:id="1085"/>
    <w:bookmarkStart w:name="z1092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Примеры работ:</w:t>
      </w:r>
    </w:p>
    <w:bookmarkEnd w:id="1086"/>
    <w:bookmarkStart w:name="z1093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крышки переплетные – грунтовка, раскрой и настил на крышки фольги, чистка после тиснения золотом, светофолью, фольгой, поталью;</w:t>
      </w:r>
    </w:p>
    <w:bookmarkEnd w:id="1087"/>
    <w:bookmarkStart w:name="z1094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папки, крышки и изделия белового и картонажного производства массового выпуска – блинтовое тиснение и печатание;</w:t>
      </w:r>
    </w:p>
    <w:bookmarkEnd w:id="1088"/>
    <w:bookmarkStart w:name="z1095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этикетки – блинтовое тиснение и печатание.</w:t>
      </w:r>
    </w:p>
    <w:bookmarkEnd w:id="1089"/>
    <w:bookmarkStart w:name="z1096" w:id="10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Печатник-тиснильщик, 3 разряд</w:t>
      </w:r>
    </w:p>
    <w:bookmarkEnd w:id="1090"/>
    <w:bookmarkStart w:name="z1097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Характеристика работ:</w:t>
      </w:r>
    </w:p>
    <w:bookmarkEnd w:id="1091"/>
    <w:bookmarkStart w:name="z1098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блинтовое тиснение и печатание тертыми красками на переплетных крышках книг, художественных изделиях белового и картонажного производства, этикетках на ручных и полуавтоматических прессах;</w:t>
      </w:r>
    </w:p>
    <w:bookmarkEnd w:id="1092"/>
    <w:bookmarkStart w:name="z1099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печатание в одну и несколько красок без совмещения на тигельных машинах;</w:t>
      </w:r>
    </w:p>
    <w:bookmarkEnd w:id="1093"/>
    <w:bookmarkStart w:name="z1100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рельефное (конгревное) тиснение без высечки этикеток на ручных и полуавтоматических прессах;</w:t>
      </w:r>
    </w:p>
    <w:bookmarkEnd w:id="1094"/>
    <w:bookmarkStart w:name="z1101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матриц, установка и приправка формы-штампа;</w:t>
      </w:r>
    </w:p>
    <w:bookmarkEnd w:id="1095"/>
    <w:bookmarkStart w:name="z1102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размеров в соответствии с форматом изделий;</w:t>
      </w:r>
    </w:p>
    <w:bookmarkEnd w:id="1096"/>
    <w:bookmarkStart w:name="z1103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накладывание и снятие изделий;</w:t>
      </w:r>
    </w:p>
    <w:bookmarkEnd w:id="1097"/>
    <w:bookmarkStart w:name="z1104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печати или тиснения;</w:t>
      </w:r>
    </w:p>
    <w:bookmarkEnd w:id="1098"/>
    <w:bookmarkStart w:name="z1105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работе, чистка и смазка обслуживаемых тигельной машины и прессов;</w:t>
      </w:r>
    </w:p>
    <w:bookmarkEnd w:id="1099"/>
    <w:bookmarkStart w:name="z1106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 руководством печатника-тиснильщика высшей квалификации работ по тиснению и печатанию переплетных крышек на позолотных ротационных автоматах.</w:t>
      </w:r>
    </w:p>
    <w:bookmarkEnd w:id="1100"/>
    <w:bookmarkStart w:name="z1107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Должен знать:</w:t>
      </w:r>
    </w:p>
    <w:bookmarkEnd w:id="1101"/>
    <w:bookmarkStart w:name="z1108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штампам и матрицам для рельефного тиснения, краскам;</w:t>
      </w:r>
    </w:p>
    <w:bookmarkEnd w:id="1102"/>
    <w:bookmarkStart w:name="z1109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тигельной машины;</w:t>
      </w:r>
    </w:p>
    <w:bookmarkEnd w:id="1103"/>
    <w:bookmarkStart w:name="z1110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и обслуживания позолотных ротационных автоматов.</w:t>
      </w:r>
    </w:p>
    <w:bookmarkEnd w:id="1104"/>
    <w:bookmarkStart w:name="z1111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Примеры работ:</w:t>
      </w:r>
    </w:p>
    <w:bookmarkEnd w:id="1105"/>
    <w:bookmarkStart w:name="z1112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блинтовое тиснение и печатание:</w:t>
      </w:r>
    </w:p>
    <w:bookmarkEnd w:id="1106"/>
    <w:bookmarkStart w:name="z1113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грамоты (правительственные);</w:t>
      </w:r>
    </w:p>
    <w:bookmarkEnd w:id="1107"/>
    <w:bookmarkStart w:name="z1114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крышки переплетные;</w:t>
      </w:r>
    </w:p>
    <w:bookmarkEnd w:id="1108"/>
    <w:bookmarkStart w:name="z1115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папки и крышки беловых и картонажных изделий художественные;</w:t>
      </w:r>
    </w:p>
    <w:bookmarkEnd w:id="1109"/>
    <w:bookmarkStart w:name="z1116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рельефное тиснение:</w:t>
      </w:r>
    </w:p>
    <w:bookmarkEnd w:id="1110"/>
    <w:bookmarkStart w:name="z1117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этикетки.</w:t>
      </w:r>
    </w:p>
    <w:bookmarkEnd w:id="1111"/>
    <w:bookmarkStart w:name="z1118" w:id="1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Печатник-тиснильщик, 4 разряд</w:t>
      </w:r>
    </w:p>
    <w:bookmarkEnd w:id="1112"/>
    <w:bookmarkStart w:name="z1119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Характеристика работ:</w:t>
      </w:r>
    </w:p>
    <w:bookmarkEnd w:id="1113"/>
    <w:bookmarkStart w:name="z1120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тиснение красочной и металлической фольгой, светофолью, а также рельефное (конгревное) тиснение (бескрасочное или с печатным материалом) на переплетных крышках книг, художественных изделиях белового и картонажного производства, на ручных и полуавтоматических прессах;</w:t>
      </w:r>
    </w:p>
    <w:bookmarkEnd w:id="1114"/>
    <w:bookmarkStart w:name="z1121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тиснение фольгой обрезов книжных блоков: шлифование привертки блоков, тиснение фольгой;</w:t>
      </w:r>
    </w:p>
    <w:bookmarkEnd w:id="1115"/>
    <w:bookmarkStart w:name="z1122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тиснение фольгой, а также рельефное тиснение с высечкой этикеток на ручных и полуавтоматических прессах и облаточных машинах;</w:t>
      </w:r>
    </w:p>
    <w:bookmarkEnd w:id="1116"/>
    <w:bookmarkStart w:name="z1123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печатание в несколько красок с совмещением на тигельных машинах;</w:t>
      </w:r>
    </w:p>
    <w:bookmarkEnd w:id="1117"/>
    <w:bookmarkStart w:name="z1124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печатание и тиснение всех видов на автоматических прессах;</w:t>
      </w:r>
    </w:p>
    <w:bookmarkEnd w:id="1118"/>
    <w:bookmarkStart w:name="z1125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матриц для рельефного (конгревного) тиснения;</w:t>
      </w:r>
    </w:p>
    <w:bookmarkEnd w:id="1119"/>
    <w:bookmarkStart w:name="z1126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выклейка печатных валиков для красочного печатания;</w:t>
      </w:r>
    </w:p>
    <w:bookmarkEnd w:id="1120"/>
    <w:bookmarkStart w:name="z1127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размеров в соответствии с форматом изделия;</w:t>
      </w:r>
    </w:p>
    <w:bookmarkEnd w:id="1121"/>
    <w:bookmarkStart w:name="z1128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фольги, давления, высоты рельефа, толщины красочного слоя, температуры нагрева штампа;</w:t>
      </w:r>
    </w:p>
    <w:bookmarkEnd w:id="1122"/>
    <w:bookmarkStart w:name="z1129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тиснения;</w:t>
      </w:r>
    </w:p>
    <w:bookmarkEnd w:id="1123"/>
    <w:bookmarkStart w:name="z1130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процессе работы обслуживаемого оборудования.</w:t>
      </w:r>
    </w:p>
    <w:bookmarkEnd w:id="1124"/>
    <w:bookmarkStart w:name="z1131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Должен знать:</w:t>
      </w:r>
    </w:p>
    <w:bookmarkEnd w:id="1125"/>
    <w:bookmarkStart w:name="z1132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применяемых материалов грунта, фольги, тертых красок, технических тканей и их заменителей;</w:t>
      </w:r>
    </w:p>
    <w:bookmarkEnd w:id="1126"/>
    <w:bookmarkStart w:name="z1133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температурный режим нагрева штампа и время тиснения;</w:t>
      </w:r>
    </w:p>
    <w:bookmarkEnd w:id="1127"/>
    <w:bookmarkStart w:name="z1134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автоматических прессов и облаточных машин.</w:t>
      </w:r>
    </w:p>
    <w:bookmarkEnd w:id="1128"/>
    <w:bookmarkStart w:name="z1135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Примеры работ:</w:t>
      </w:r>
    </w:p>
    <w:bookmarkEnd w:id="1129"/>
    <w:bookmarkStart w:name="z1136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тиснение фольгой:</w:t>
      </w:r>
    </w:p>
    <w:bookmarkEnd w:id="1130"/>
    <w:bookmarkStart w:name="z1137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художественных коробок из бархата, шелковых тканей, замши, кожи и их заменителей;</w:t>
      </w:r>
    </w:p>
    <w:bookmarkEnd w:id="1131"/>
    <w:bookmarkStart w:name="z1138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крышки переплетные;</w:t>
      </w:r>
    </w:p>
    <w:bookmarkEnd w:id="1132"/>
    <w:bookmarkStart w:name="z1139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папки и крышки беловых и картонажных изделий художественные;</w:t>
      </w:r>
    </w:p>
    <w:bookmarkEnd w:id="1133"/>
    <w:bookmarkStart w:name="z1140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рельефное тиснение:</w:t>
      </w:r>
    </w:p>
    <w:bookmarkEnd w:id="1134"/>
    <w:bookmarkStart w:name="z1141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открытки сувенирные и адреса с конгревным тиснением и тиснением фольгой;</w:t>
      </w:r>
    </w:p>
    <w:bookmarkEnd w:id="1135"/>
    <w:bookmarkStart w:name="z1142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папки и крышки беловых и картонажных изделий массового выпуска;</w:t>
      </w:r>
    </w:p>
    <w:bookmarkEnd w:id="1136"/>
    <w:bookmarkStart w:name="z1143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удостоверения с барельефом.</w:t>
      </w:r>
    </w:p>
    <w:bookmarkEnd w:id="1137"/>
    <w:bookmarkStart w:name="z1144" w:id="1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Печатник-тиснильщик, 5 разряд</w:t>
      </w:r>
    </w:p>
    <w:bookmarkEnd w:id="1138"/>
    <w:bookmarkStart w:name="z1145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Характеристика работ:</w:t>
      </w:r>
    </w:p>
    <w:bookmarkEnd w:id="1139"/>
    <w:bookmarkStart w:name="z1146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тиснение рельефное или фольгой на крышках для высокохудожественных и энциклопедических изданий на ручных и полуавтоматических прессах;</w:t>
      </w:r>
    </w:p>
    <w:bookmarkEnd w:id="1140"/>
    <w:bookmarkStart w:name="z1147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тиснение фольгой и рельефное на автоматических прессах с полной наладкой и регулированием автомата;</w:t>
      </w:r>
    </w:p>
    <w:bookmarkEnd w:id="1141"/>
    <w:bookmarkStart w:name="z1148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тиснение золотом на переплетных крышках и папках из ледерина на ручных, полуавтоматических и автоматических прессах;</w:t>
      </w:r>
    </w:p>
    <w:bookmarkEnd w:id="1142"/>
    <w:bookmarkStart w:name="z1149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печатание и тиснение всех видов работ на позолотных ротационных автоматах с полной наладкой и регулированием.</w:t>
      </w:r>
    </w:p>
    <w:bookmarkEnd w:id="1143"/>
    <w:bookmarkStart w:name="z1150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Должен знать:</w:t>
      </w:r>
    </w:p>
    <w:bookmarkEnd w:id="1144"/>
    <w:bookmarkStart w:name="z1151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матриц для рельефного тиснения и способы их подготовки;</w:t>
      </w:r>
    </w:p>
    <w:bookmarkEnd w:id="1145"/>
    <w:bookmarkStart w:name="z1152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кожи, бархата, замши, шелка и иных материалов, используемых для оформления художественных изданий;</w:t>
      </w:r>
    </w:p>
    <w:bookmarkEnd w:id="1146"/>
    <w:bookmarkStart w:name="z1153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рецепты и порядок применения жидких и сухих грунтов;</w:t>
      </w:r>
    </w:p>
    <w:bookmarkEnd w:id="1147"/>
    <w:bookmarkStart w:name="z1154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прессов.</w:t>
      </w:r>
    </w:p>
    <w:bookmarkEnd w:id="1148"/>
    <w:bookmarkStart w:name="z1155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Примеры работ:</w:t>
      </w:r>
    </w:p>
    <w:bookmarkEnd w:id="1149"/>
    <w:bookmarkStart w:name="z1156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тиснение фольгой:</w:t>
      </w:r>
    </w:p>
    <w:bookmarkEnd w:id="1150"/>
    <w:bookmarkStart w:name="z1157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грамоты (правительственные);</w:t>
      </w:r>
    </w:p>
    <w:bookmarkEnd w:id="1151"/>
    <w:bookmarkStart w:name="z1158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крышки переплетные с барельефом и сюжетным рисунком;</w:t>
      </w:r>
    </w:p>
    <w:bookmarkEnd w:id="1152"/>
    <w:bookmarkStart w:name="z1159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крышки переплетные энциклопедических, высокохудожественных изданий;</w:t>
      </w:r>
    </w:p>
    <w:bookmarkEnd w:id="1153"/>
    <w:bookmarkStart w:name="z1160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крышки, изготовленные из переплетных материалов на различной основе с полимерным покрытием;</w:t>
      </w:r>
    </w:p>
    <w:bookmarkEnd w:id="1154"/>
    <w:bookmarkStart w:name="z1161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обложки обрезные паспортной документации;</w:t>
      </w:r>
    </w:p>
    <w:bookmarkEnd w:id="1155"/>
    <w:bookmarkStart w:name="z1162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папки наградные и юбилейные из кожи, замши, бархата, шелка;</w:t>
      </w:r>
    </w:p>
    <w:bookmarkEnd w:id="1156"/>
    <w:bookmarkStart w:name="z1163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рельефное тиснение:</w:t>
      </w:r>
    </w:p>
    <w:bookmarkEnd w:id="1157"/>
    <w:bookmarkStart w:name="z1164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крышки переплетные;</w:t>
      </w:r>
    </w:p>
    <w:bookmarkEnd w:id="1158"/>
    <w:bookmarkStart w:name="z1165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открытки высокохудожественные сувенирные с конгревным тиснением и тиснением фольгой в несколько прогонов, требующим точного совмещения с элементами, отпечатанными различными способами печати;</w:t>
      </w:r>
    </w:p>
    <w:bookmarkEnd w:id="1159"/>
    <w:bookmarkStart w:name="z1166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папки наградные и юбилейные из кожи, замши, бархата, шелка и ледерина;</w:t>
      </w:r>
    </w:p>
    <w:bookmarkEnd w:id="1160"/>
    <w:bookmarkStart w:name="z1167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папки и крышки беловых и картонажных изделий художественные.</w:t>
      </w:r>
    </w:p>
    <w:bookmarkEnd w:id="1161"/>
    <w:bookmarkStart w:name="z1168" w:id="1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Печатник-тиснильщик, 6 разряд</w:t>
      </w:r>
    </w:p>
    <w:bookmarkEnd w:id="1162"/>
    <w:bookmarkStart w:name="z1169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Характеристика работ:</w:t>
      </w:r>
    </w:p>
    <w:bookmarkEnd w:id="1163"/>
    <w:bookmarkStart w:name="z1170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тиснение золотом и рельефное на крышках из кожи для высокохудожественных изделий по заданной композиции на ручных, полуавтоматических и автоматических прессах;</w:t>
      </w:r>
    </w:p>
    <w:bookmarkEnd w:id="1164"/>
    <w:bookmarkStart w:name="z1171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золочение обреза визитных карточек;</w:t>
      </w:r>
    </w:p>
    <w:bookmarkEnd w:id="1165"/>
    <w:bookmarkStart w:name="z1172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краски, грунта для различных материалов в соответствии с макетом;</w:t>
      </w:r>
    </w:p>
    <w:bookmarkEnd w:id="1166"/>
    <w:bookmarkStart w:name="z1173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и наклеивание набранных строк, орнамента или штампа на картон;</w:t>
      </w:r>
    </w:p>
    <w:bookmarkEnd w:id="1167"/>
    <w:bookmarkStart w:name="z1174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украшения в штампы в соответствии с применяемыми материалами и грунтами;</w:t>
      </w:r>
    </w:p>
    <w:bookmarkEnd w:id="1168"/>
    <w:bookmarkStart w:name="z1175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температуры нагрева;</w:t>
      </w:r>
    </w:p>
    <w:bookmarkEnd w:id="1169"/>
    <w:bookmarkStart w:name="z1176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тиснения и печати.</w:t>
      </w:r>
    </w:p>
    <w:bookmarkEnd w:id="1170"/>
    <w:bookmarkStart w:name="z1177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Должен знать:</w:t>
      </w:r>
    </w:p>
    <w:bookmarkEnd w:id="1171"/>
    <w:bookmarkStart w:name="z1178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и режимные условия при работе с золотом;</w:t>
      </w:r>
    </w:p>
    <w:bookmarkEnd w:id="1172"/>
    <w:bookmarkStart w:name="z1179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золота с грунтами и основой применяемых материалов;</w:t>
      </w:r>
    </w:p>
    <w:bookmarkEnd w:id="1173"/>
    <w:bookmarkStart w:name="z1180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сусального золота для переплетных работ;</w:t>
      </w:r>
    </w:p>
    <w:bookmarkEnd w:id="1174"/>
    <w:bookmarkStart w:name="z1181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автоматического пресса.</w:t>
      </w:r>
    </w:p>
    <w:bookmarkEnd w:id="1175"/>
    <w:bookmarkStart w:name="z1182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Примеры работ:</w:t>
      </w:r>
    </w:p>
    <w:bookmarkEnd w:id="1176"/>
    <w:bookmarkStart w:name="z1183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тиснение золотом:</w:t>
      </w:r>
    </w:p>
    <w:bookmarkEnd w:id="1177"/>
    <w:bookmarkStart w:name="z1184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переплетные крышки кожаные;</w:t>
      </w:r>
    </w:p>
    <w:bookmarkEnd w:id="1178"/>
    <w:bookmarkStart w:name="z1185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удостоверение орденское.</w:t>
      </w:r>
    </w:p>
    <w:bookmarkEnd w:id="1179"/>
    <w:bookmarkStart w:name="z1186" w:id="1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Машинист блокообрабатывающего агрегата, 3 разряд</w:t>
      </w:r>
    </w:p>
    <w:bookmarkEnd w:id="1180"/>
    <w:bookmarkStart w:name="z1187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Характеристика работ:</w:t>
      </w:r>
    </w:p>
    <w:bookmarkEnd w:id="1181"/>
    <w:bookmarkStart w:name="z1188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подготовительных работ по обработке корешка книжных блоков на блокообрабатывающем агрегате;</w:t>
      </w:r>
    </w:p>
    <w:bookmarkEnd w:id="1182"/>
    <w:bookmarkStart w:name="z1189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марли, каптала и бумаги в секции блокообрабатывающего агрегата;</w:t>
      </w:r>
    </w:p>
    <w:bookmarkEnd w:id="1183"/>
    <w:bookmarkStart w:name="z1190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клея в клеевой аппарат;</w:t>
      </w:r>
    </w:p>
    <w:bookmarkEnd w:id="1184"/>
    <w:bookmarkStart w:name="z1191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блокообрабатывающего агрегата.</w:t>
      </w:r>
    </w:p>
    <w:bookmarkEnd w:id="1185"/>
    <w:bookmarkStart w:name="z1192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Должен знать:</w:t>
      </w:r>
    </w:p>
    <w:bookmarkEnd w:id="1186"/>
    <w:bookmarkStart w:name="z1193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операции обработки корешка книжных блоков;</w:t>
      </w:r>
    </w:p>
    <w:bookmarkEnd w:id="1187"/>
    <w:bookmarkStart w:name="z1194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применяемым материалам (бумаге, капталу, марле, клею), качеству книжных блоков, поступающих на обработку.</w:t>
      </w:r>
    </w:p>
    <w:bookmarkEnd w:id="1188"/>
    <w:bookmarkStart w:name="z1195" w:id="1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Машинист блокообрабатывающего агрегата, 5 разряд</w:t>
      </w:r>
    </w:p>
    <w:bookmarkEnd w:id="1189"/>
    <w:bookmarkStart w:name="z1196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Характеристика работ:</w:t>
      </w:r>
    </w:p>
    <w:bookmarkEnd w:id="1190"/>
    <w:bookmarkStart w:name="z1197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корешка книжных блоков на блокообрабатывающем агрегате;</w:t>
      </w:r>
    </w:p>
    <w:bookmarkEnd w:id="1191"/>
    <w:bookmarkStart w:name="z1198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механизмов блокообрабатывающего агрегата при переходе на обработку книжных блоков иного формата и объема;</w:t>
      </w:r>
    </w:p>
    <w:bookmarkEnd w:id="1192"/>
    <w:bookmarkStart w:name="z1199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регулирование зажимов транспортера, секций кругления, кашировки, подачи марли, каптально-бумажной, обжимного и прокатывающего устройств;</w:t>
      </w:r>
    </w:p>
    <w:bookmarkEnd w:id="1193"/>
    <w:bookmarkStart w:name="z1200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обслуживаемого оборудования;</w:t>
      </w:r>
    </w:p>
    <w:bookmarkEnd w:id="1194"/>
    <w:bookmarkStart w:name="z1201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книжных блоков на блокообрабатывающем агрегате с резальной секцией;</w:t>
      </w:r>
    </w:p>
    <w:bookmarkEnd w:id="1195"/>
    <w:bookmarkStart w:name="z1202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регулирование зажимов транспортера, секций заклейки корешка, обрезки блоков с трех сторон, закраски обреза и сушки;</w:t>
      </w:r>
    </w:p>
    <w:bookmarkEnd w:id="1196"/>
    <w:bookmarkStart w:name="z1203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механизмов блокообрабатывающего агрегата при переходе на обработку книжных блоков иного объема и формата.</w:t>
      </w:r>
    </w:p>
    <w:bookmarkEnd w:id="1197"/>
    <w:bookmarkStart w:name="z1204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Должен знать:</w:t>
      </w:r>
    </w:p>
    <w:bookmarkEnd w:id="1198"/>
    <w:bookmarkStart w:name="z1205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брошюровочно-переплетных процессов;</w:t>
      </w:r>
    </w:p>
    <w:bookmarkEnd w:id="1199"/>
    <w:bookmarkStart w:name="z1206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обработанных книжных блоков;</w:t>
      </w:r>
    </w:p>
    <w:bookmarkEnd w:id="1200"/>
    <w:bookmarkStart w:name="z1207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контроля качества книжных блоков;</w:t>
      </w:r>
    </w:p>
    <w:bookmarkEnd w:id="1201"/>
    <w:bookmarkStart w:name="z1208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требования, предъявляемые к применяемым материалам и растворам клея;</w:t>
      </w:r>
    </w:p>
    <w:bookmarkEnd w:id="1202"/>
    <w:bookmarkStart w:name="z1209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основных узлов блокообрабатывающего агрегата.</w:t>
      </w:r>
    </w:p>
    <w:bookmarkEnd w:id="1203"/>
    <w:bookmarkStart w:name="z1210" w:id="1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Брошюровщик, 1 разряд</w:t>
      </w:r>
    </w:p>
    <w:bookmarkEnd w:id="1204"/>
    <w:bookmarkStart w:name="z1211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Характеристика работ:</w:t>
      </w:r>
    </w:p>
    <w:bookmarkEnd w:id="1205"/>
    <w:bookmarkStart w:name="z1212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прием, проверка качества, сталкивание, прессование и упаковка полуфабрикатов со станков, выполняющих брошюровочные операции;</w:t>
      </w:r>
    </w:p>
    <w:bookmarkEnd w:id="1206"/>
    <w:bookmarkStart w:name="z1213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операций брошюровки вручную;</w:t>
      </w:r>
    </w:p>
    <w:bookmarkEnd w:id="1207"/>
    <w:bookmarkStart w:name="z1214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фальцовка листов в один сгиб с разборкой и без разборки, со счетом и сталкиванием, обандероливание;</w:t>
      </w:r>
    </w:p>
    <w:bookmarkEnd w:id="1208"/>
    <w:bookmarkStart w:name="z1215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сгибов (петель) тетрадей и удаление долей листа;</w:t>
      </w:r>
    </w:p>
    <w:bookmarkEnd w:id="1209"/>
    <w:bookmarkStart w:name="z1216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вкладка в книги и изделия отдельных деталей;</w:t>
      </w:r>
    </w:p>
    <w:bookmarkEnd w:id="1210"/>
    <w:bookmarkStart w:name="z1217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блоков бланочной и беловой продукции;</w:t>
      </w:r>
    </w:p>
    <w:bookmarkEnd w:id="1211"/>
    <w:bookmarkStart w:name="z1218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оклеивание корешков блоков бумагой или тканью;</w:t>
      </w:r>
    </w:p>
    <w:bookmarkEnd w:id="1212"/>
    <w:bookmarkStart w:name="z1219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наколка-проколка оттисков для последующей более точной их обработки;</w:t>
      </w:r>
    </w:p>
    <w:bookmarkEnd w:id="1213"/>
    <w:bookmarkStart w:name="z1220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сталкивание на станке, выполняющем брошюровочные операции, бумаги и отпечатанных листов;</w:t>
      </w:r>
    </w:p>
    <w:bookmarkEnd w:id="1214"/>
    <w:bookmarkStart w:name="z1221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биговка бумаги и картона всех видов;</w:t>
      </w:r>
    </w:p>
    <w:bookmarkEnd w:id="1215"/>
    <w:bookmarkStart w:name="z1222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фальцовка и склеивание вручную пакетов и стандартных почтовых конвертов (без марок);</w:t>
      </w:r>
    </w:p>
    <w:bookmarkEnd w:id="1216"/>
    <w:bookmarkStart w:name="z1223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изготовление, счет и обандероливание конвертов;</w:t>
      </w:r>
    </w:p>
    <w:bookmarkEnd w:id="1217"/>
    <w:bookmarkStart w:name="z1224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пакетов из целлофана без печати.</w:t>
      </w:r>
    </w:p>
    <w:bookmarkEnd w:id="1218"/>
    <w:bookmarkStart w:name="z1225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Должен знать:</w:t>
      </w:r>
    </w:p>
    <w:bookmarkEnd w:id="1219"/>
    <w:bookmarkStart w:name="z1226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брошюровочных операций и их назначение;</w:t>
      </w:r>
    </w:p>
    <w:bookmarkEnd w:id="1220"/>
    <w:bookmarkStart w:name="z1227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стандартные форматы бумаги и составные элементы книги;</w:t>
      </w:r>
    </w:p>
    <w:bookmarkEnd w:id="1221"/>
    <w:bookmarkStart w:name="z1228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сталкивания, разрезки и фальцовки листов, комплектования блоков;</w:t>
      </w:r>
    </w:p>
    <w:bookmarkEnd w:id="1222"/>
    <w:bookmarkStart w:name="z1229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характеристику основных материалов, применяемых в процессе брошюровки;</w:t>
      </w:r>
    </w:p>
    <w:bookmarkEnd w:id="1223"/>
    <w:bookmarkStart w:name="z1230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полуфабрикатам и готовой продукции;</w:t>
      </w:r>
    </w:p>
    <w:bookmarkEnd w:id="1224"/>
    <w:bookmarkStart w:name="z1231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роспуска, фальцовки, намазки и склеивания конвертов.</w:t>
      </w:r>
    </w:p>
    <w:bookmarkEnd w:id="1225"/>
    <w:bookmarkStart w:name="z1232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Примеры работ:</w:t>
      </w:r>
    </w:p>
    <w:bookmarkEnd w:id="1226"/>
    <w:bookmarkStart w:name="z1233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бланки, блокноты – комплектование вкладкой и подборкой;</w:t>
      </w:r>
    </w:p>
    <w:bookmarkEnd w:id="1227"/>
    <w:bookmarkStart w:name="z1234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иллюстрации, чертежи, опечатки в книги и брошюры – вкладка;</w:t>
      </w:r>
    </w:p>
    <w:bookmarkEnd w:id="1228"/>
    <w:bookmarkStart w:name="z1235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оттиски этикеток, конвертов – наколка;</w:t>
      </w:r>
    </w:p>
    <w:bookmarkEnd w:id="1229"/>
    <w:bookmarkStart w:name="z1236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плакаты – подборка, обандероливание и упаковка;</w:t>
      </w:r>
    </w:p>
    <w:bookmarkEnd w:id="1230"/>
    <w:bookmarkStart w:name="z1237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продукция беловая и обложки – биговка;</w:t>
      </w:r>
    </w:p>
    <w:bookmarkEnd w:id="1231"/>
    <w:bookmarkStart w:name="z1238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продукция беловая, обложки, форзацы, чертежи – фальцовка.</w:t>
      </w:r>
    </w:p>
    <w:bookmarkEnd w:id="1232"/>
    <w:bookmarkStart w:name="z1239" w:id="1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Брошюровщик, 2 разряд</w:t>
      </w:r>
    </w:p>
    <w:bookmarkEnd w:id="1233"/>
    <w:bookmarkStart w:name="z1240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Характеристика работ:</w:t>
      </w:r>
    </w:p>
    <w:bookmarkEnd w:id="1234"/>
    <w:bookmarkStart w:name="z1241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 руководством машиниста автоматической линии по изготовлению книг работ на механизированных автоматических поточных линиях по изготовлению книг, брошюр и журналов, машинах в агрегатах, выполняющих брошюровочные операции;</w:t>
      </w:r>
    </w:p>
    <w:bookmarkEnd w:id="1235"/>
    <w:bookmarkStart w:name="z1242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подкладывание и накладывание со сталкиванием и проверкой качества полуфабрикатов на транспортер или в секции оборудования, а также приемка с проверкой качества полуфабрикатов и готовых изделий, наблюдение за работой применяемого оборудования;</w:t>
      </w:r>
    </w:p>
    <w:bookmarkEnd w:id="1236"/>
    <w:bookmarkStart w:name="z1243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операций брошюровки;</w:t>
      </w:r>
    </w:p>
    <w:bookmarkEnd w:id="1237"/>
    <w:bookmarkStart w:name="z1244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сталкивание бумаги и отпечатанных листов вручную;</w:t>
      </w:r>
    </w:p>
    <w:bookmarkEnd w:id="1238"/>
    <w:bookmarkStart w:name="z1245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фальцовка и перефальцовка листов;</w:t>
      </w:r>
    </w:p>
    <w:bookmarkEnd w:id="1239"/>
    <w:bookmarkStart w:name="z1246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приклеивание несложных деталей, отпечатанных отдельно от текста, к наружным или внутренним страницам тетради;</w:t>
      </w:r>
    </w:p>
    <w:bookmarkEnd w:id="1240"/>
    <w:bookmarkStart w:name="z1247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форзацев с коленкоровым фальцем (прошивным);</w:t>
      </w:r>
    </w:p>
    <w:bookmarkEnd w:id="1241"/>
    <w:bookmarkStart w:name="z1248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вручную специальной изделий с нумерацией и книжно-журнальных изданий на вкладочном автомате;</w:t>
      </w:r>
    </w:p>
    <w:bookmarkEnd w:id="1242"/>
    <w:bookmarkStart w:name="z1249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окантовка тетрадей;</w:t>
      </w:r>
    </w:p>
    <w:bookmarkEnd w:id="1243"/>
    <w:bookmarkStart w:name="z1250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блоков обложкой обыкновенное;</w:t>
      </w:r>
    </w:p>
    <w:bookmarkEnd w:id="1244"/>
    <w:bookmarkStart w:name="z1251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комплекса операций по брошюровке книжно-журнальных изданий;</w:t>
      </w:r>
    </w:p>
    <w:bookmarkEnd w:id="1245"/>
    <w:bookmarkStart w:name="z1252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фальцовка листов;</w:t>
      </w:r>
    </w:p>
    <w:bookmarkEnd w:id="1246"/>
    <w:bookmarkStart w:name="z1253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приклеивание и вклеивание деталей, отпечатанных отдельно от текста;</w:t>
      </w:r>
    </w:p>
    <w:bookmarkEnd w:id="1247"/>
    <w:bookmarkStart w:name="z1254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вкладкой или подборкой;</w:t>
      </w:r>
    </w:p>
    <w:bookmarkEnd w:id="1248"/>
    <w:bookmarkStart w:name="z1255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блоков обложкой;</w:t>
      </w:r>
    </w:p>
    <w:bookmarkEnd w:id="1249"/>
    <w:bookmarkStart w:name="z1256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многолистных карт с подборкой по тонам и наклеиванием на ткань;</w:t>
      </w:r>
    </w:p>
    <w:bookmarkEnd w:id="1250"/>
    <w:bookmarkStart w:name="z1257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вручную конвертов разных форматов из высококачественных сортов бумаги с цветными тонкими подкладками и иным художественным оформлением, с высечкой заготовок на прессах и без высечки заготовок;</w:t>
      </w:r>
    </w:p>
    <w:bookmarkEnd w:id="1251"/>
    <w:bookmarkStart w:name="z1258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и обандероливание конвертов;</w:t>
      </w:r>
    </w:p>
    <w:bookmarkEnd w:id="1252"/>
    <w:bookmarkStart w:name="z1259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пресса;</w:t>
      </w:r>
    </w:p>
    <w:bookmarkEnd w:id="1253"/>
    <w:bookmarkStart w:name="z1260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вручную специальных конвертов с вырезкой заготовок вручную по шаблону;</w:t>
      </w:r>
    </w:p>
    <w:bookmarkEnd w:id="1254"/>
    <w:bookmarkStart w:name="z1261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художественных и сувенирных почтовых наборов;</w:t>
      </w:r>
    </w:p>
    <w:bookmarkEnd w:id="1255"/>
    <w:bookmarkStart w:name="z1262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пакетов из целлофана с печатью.</w:t>
      </w:r>
    </w:p>
    <w:bookmarkEnd w:id="1256"/>
    <w:bookmarkStart w:name="z1263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Должен знать:</w:t>
      </w:r>
    </w:p>
    <w:bookmarkEnd w:id="1257"/>
    <w:bookmarkStart w:name="z1264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операции, выполняемые на механизированных и автоматических поточных линиях, машинах и агрегатах;</w:t>
      </w:r>
    </w:p>
    <w:bookmarkEnd w:id="1258"/>
    <w:bookmarkStart w:name="z1265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применяемого оборудования;</w:t>
      </w:r>
    </w:p>
    <w:bookmarkEnd w:id="1259"/>
    <w:bookmarkStart w:name="z1266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полуфабрикатам;</w:t>
      </w:r>
    </w:p>
    <w:bookmarkEnd w:id="1260"/>
    <w:bookmarkStart w:name="z1267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спуска полос для ручной фальцовки;</w:t>
      </w:r>
    </w:p>
    <w:bookmarkEnd w:id="1261"/>
    <w:bookmarkStart w:name="z1268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приклеивания форзацев, иллюстраций;</w:t>
      </w:r>
    </w:p>
    <w:bookmarkEnd w:id="1262"/>
    <w:bookmarkStart w:name="z1269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скрепления блоков книг и брошюр;</w:t>
      </w:r>
    </w:p>
    <w:bookmarkEnd w:id="1263"/>
    <w:bookmarkStart w:name="z1270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в виды переплетных крышек и обложек;</w:t>
      </w:r>
    </w:p>
    <w:bookmarkEnd w:id="1264"/>
    <w:bookmarkStart w:name="z1271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 и допуски при монтаже географических карт;</w:t>
      </w:r>
    </w:p>
    <w:bookmarkEnd w:id="1265"/>
    <w:bookmarkStart w:name="z1272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применяемых материалов;</w:t>
      </w:r>
    </w:p>
    <w:bookmarkEnd w:id="1266"/>
    <w:bookmarkStart w:name="z1273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на конверты;</w:t>
      </w:r>
    </w:p>
    <w:bookmarkEnd w:id="1267"/>
    <w:bookmarkStart w:name="z1274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комплектованию художественных сувенирных наборов;</w:t>
      </w:r>
    </w:p>
    <w:bookmarkEnd w:id="1268"/>
    <w:bookmarkStart w:name="z1275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высекального пресса.</w:t>
      </w:r>
    </w:p>
    <w:bookmarkEnd w:id="1269"/>
    <w:bookmarkStart w:name="z1276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Примеры работ:</w:t>
      </w:r>
    </w:p>
    <w:bookmarkEnd w:id="1270"/>
    <w:bookmarkStart w:name="z1277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брошюры, журналы, книги – участие в изготовлении на автоматических, механизированных поточных линиях, машинах и агрегатах;</w:t>
      </w:r>
    </w:p>
    <w:bookmarkEnd w:id="1271"/>
    <w:bookmarkStart w:name="z1278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брошюры, книги и изделия с нумерацией – комплектование вкладкой и подборкой;</w:t>
      </w:r>
    </w:p>
    <w:bookmarkEnd w:id="1272"/>
    <w:bookmarkStart w:name="z1279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документация паспортная – фальцовка в один сгиб;</w:t>
      </w:r>
    </w:p>
    <w:bookmarkEnd w:id="1273"/>
    <w:bookmarkStart w:name="z1280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изделия без нумерации на бумагах с локальным и водяным знаком – комплектование;</w:t>
      </w:r>
    </w:p>
    <w:bookmarkEnd w:id="1274"/>
    <w:bookmarkStart w:name="z1281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календари перекидные – разделение блоков после заклейки, сверление отверстий в блоках;</w:t>
      </w:r>
    </w:p>
    <w:bookmarkEnd w:id="1275"/>
    <w:bookmarkStart w:name="z1282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книги-ширмы – наклейка страниц на картон;</w:t>
      </w:r>
    </w:p>
    <w:bookmarkEnd w:id="1276"/>
    <w:bookmarkStart w:name="z1283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обложки обрезные паспортной документации – биговка;</w:t>
      </w:r>
    </w:p>
    <w:bookmarkEnd w:id="1277"/>
    <w:bookmarkStart w:name="z1284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тетради, бланки, квитанционные книги, блоки документных книжек – окантовка;</w:t>
      </w:r>
    </w:p>
    <w:bookmarkEnd w:id="1278"/>
    <w:bookmarkStart w:name="z1285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тетради и иллюстрации – фальцовка в один сгиб и более;</w:t>
      </w:r>
    </w:p>
    <w:bookmarkEnd w:id="1279"/>
    <w:bookmarkStart w:name="z1286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форзацы, иллюстрации, чертежи – приклейка.</w:t>
      </w:r>
    </w:p>
    <w:bookmarkEnd w:id="1280"/>
    <w:bookmarkStart w:name="z1287" w:id="1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Брошюровщик, 3 разряд</w:t>
      </w:r>
    </w:p>
    <w:bookmarkEnd w:id="1281"/>
    <w:bookmarkStart w:name="z1288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Характеристика работ:</w:t>
      </w:r>
    </w:p>
    <w:bookmarkEnd w:id="1282"/>
    <w:bookmarkStart w:name="z1289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операций брошюровки вручную;</w:t>
      </w:r>
    </w:p>
    <w:bookmarkEnd w:id="1283"/>
    <w:bookmarkStart w:name="z1290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приклеивание иллюстраций на паспарту и стержень;</w:t>
      </w:r>
    </w:p>
    <w:bookmarkEnd w:id="1284"/>
    <w:bookmarkStart w:name="z1291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приклеивание плюра;</w:t>
      </w:r>
    </w:p>
    <w:bookmarkEnd w:id="1285"/>
    <w:bookmarkStart w:name="z1292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блоков обложкой в роспуск;</w:t>
      </w:r>
    </w:p>
    <w:bookmarkEnd w:id="1286"/>
    <w:bookmarkStart w:name="z1293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приклеивание сложных элементов на обрезную обложку для изданий.</w:t>
      </w:r>
    </w:p>
    <w:bookmarkEnd w:id="1287"/>
    <w:bookmarkStart w:name="z1294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Должен знать:</w:t>
      </w:r>
    </w:p>
    <w:bookmarkEnd w:id="1288"/>
    <w:bookmarkStart w:name="z1295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брошюровки и переплета книг; </w:t>
      </w:r>
    </w:p>
    <w:bookmarkEnd w:id="1289"/>
    <w:bookmarkStart w:name="z1296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материалов, применяемых при брошюровке художественных изданий.</w:t>
      </w:r>
    </w:p>
    <w:bookmarkEnd w:id="1290"/>
    <w:bookmarkStart w:name="z1297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Примеры работ:</w:t>
      </w:r>
    </w:p>
    <w:bookmarkEnd w:id="1291"/>
    <w:bookmarkStart w:name="z1298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атласы, альбомы в бумажной обложке - полное изготовление;</w:t>
      </w:r>
    </w:p>
    <w:bookmarkEnd w:id="1292"/>
    <w:bookmarkStart w:name="z1299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документация паспортная - фальцовка в несколько сгибов;</w:t>
      </w:r>
    </w:p>
    <w:bookmarkEnd w:id="1293"/>
    <w:bookmarkStart w:name="z1300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издания подарочные, юбилейные, факсимильные, энциклопедические - выполнение отдельных операций;</w:t>
      </w:r>
    </w:p>
    <w:bookmarkEnd w:id="1294"/>
    <w:bookmarkStart w:name="z1301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изделия с нумерацией на бумагах с локальным и водяным знаком - комплектование.</w:t>
      </w:r>
    </w:p>
    <w:bookmarkEnd w:id="1295"/>
    <w:bookmarkStart w:name="z1302" w:id="1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Брошюровщик, 4 разряд</w:t>
      </w:r>
    </w:p>
    <w:bookmarkEnd w:id="1296"/>
    <w:bookmarkStart w:name="z1303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Характеристика работ:</w:t>
      </w:r>
    </w:p>
    <w:bookmarkEnd w:id="1297"/>
    <w:bookmarkStart w:name="z1304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комплекса операций по брошюровке художественных изданий и изготовлению сигнальных экземпляров;</w:t>
      </w:r>
    </w:p>
    <w:bookmarkEnd w:id="1298"/>
    <w:bookmarkStart w:name="z1305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фальцовка листов;</w:t>
      </w:r>
    </w:p>
    <w:bookmarkEnd w:id="1299"/>
    <w:bookmarkStart w:name="z1306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вклеивание элементов оформления;</w:t>
      </w:r>
    </w:p>
    <w:bookmarkEnd w:id="1300"/>
    <w:bookmarkStart w:name="z1307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листов;</w:t>
      </w:r>
    </w:p>
    <w:bookmarkEnd w:id="1301"/>
    <w:bookmarkStart w:name="z1308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блоков обложкой;</w:t>
      </w:r>
    </w:p>
    <w:bookmarkEnd w:id="1302"/>
    <w:bookmarkStart w:name="z1309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 блоков на одноножевых резальных машинах.</w:t>
      </w:r>
    </w:p>
    <w:bookmarkEnd w:id="1303"/>
    <w:bookmarkStart w:name="z1310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Должен знать:</w:t>
      </w:r>
    </w:p>
    <w:bookmarkEnd w:id="1304"/>
    <w:bookmarkStart w:name="z1311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материалов, применяемых при брошюровке художественных изданий;</w:t>
      </w:r>
    </w:p>
    <w:bookmarkEnd w:id="1305"/>
    <w:bookmarkStart w:name="z1312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эксплуатации;</w:t>
      </w:r>
    </w:p>
    <w:bookmarkEnd w:id="1306"/>
    <w:bookmarkStart w:name="z1313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одноножевых резальных машин.</w:t>
      </w:r>
    </w:p>
    <w:bookmarkEnd w:id="1307"/>
    <w:bookmarkStart w:name="z1314" w:id="1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Машинист фальцевальных машин, 2 разряд</w:t>
      </w:r>
    </w:p>
    <w:bookmarkEnd w:id="1308"/>
    <w:bookmarkStart w:name="z1315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Характеристика работ:</w:t>
      </w:r>
    </w:p>
    <w:bookmarkEnd w:id="1309"/>
    <w:bookmarkStart w:name="z1316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фальцовка отпечатанных листов иллюстраций, чертежей, форзацев и иной продукции на кассетно-ножевых машинах малого формата и иных малоформатных фальцевальных машинах;</w:t>
      </w:r>
    </w:p>
    <w:bookmarkEnd w:id="1310"/>
    <w:bookmarkStart w:name="z1317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регулирование самонаклада, боковых упоров, транспортных тесем, фальцаппарата, приемного устройства в соответствии с количеством сгибов и видом фальцовки;</w:t>
      </w:r>
    </w:p>
    <w:bookmarkEnd w:id="1311"/>
    <w:bookmarkStart w:name="z1318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сталкивание, подсчет и упаковка сфальцованной продукции;</w:t>
      </w:r>
    </w:p>
    <w:bookmarkEnd w:id="1312"/>
    <w:bookmarkStart w:name="z1319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работе;</w:t>
      </w:r>
    </w:p>
    <w:bookmarkEnd w:id="1313"/>
    <w:bookmarkStart w:name="z1320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малоформатной фальцевальной машины;</w:t>
      </w:r>
    </w:p>
    <w:bookmarkEnd w:id="1314"/>
    <w:bookmarkStart w:name="z1321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фальцовка и склейка лотерейных билетов на фальцевально-склеечной машине под руководством машиниста фальцевальных машин более высокой квалификации.</w:t>
      </w:r>
    </w:p>
    <w:bookmarkEnd w:id="1315"/>
    <w:bookmarkStart w:name="z1322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Должен знать:</w:t>
      </w:r>
    </w:p>
    <w:bookmarkEnd w:id="1316"/>
    <w:bookmarkStart w:name="z1323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основных деталей книги;</w:t>
      </w:r>
    </w:p>
    <w:bookmarkEnd w:id="1317"/>
    <w:bookmarkStart w:name="z1324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основных спусков полос при различных видах фальцовки;</w:t>
      </w:r>
    </w:p>
    <w:bookmarkEnd w:id="1318"/>
    <w:bookmarkStart w:name="z1325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малоформатной фальцевальной машины.</w:t>
      </w:r>
    </w:p>
    <w:bookmarkEnd w:id="1319"/>
    <w:bookmarkStart w:name="z1326" w:id="1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Машинист фальцевальных машин, 3 разряд</w:t>
      </w:r>
    </w:p>
    <w:bookmarkEnd w:id="1320"/>
    <w:bookmarkStart w:name="z1327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Характеристика работ:</w:t>
      </w:r>
    </w:p>
    <w:bookmarkEnd w:id="1321"/>
    <w:bookmarkStart w:name="z1328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фальцовка отпечатанных листов на одинарных ножевых, кассетных и кассетно-ножевых фальцевальных машинах;</w:t>
      </w:r>
    </w:p>
    <w:bookmarkEnd w:id="1322"/>
    <w:bookmarkStart w:name="z1329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регулирование самонаклада, транспортных тесем, устройства бокового равнения листа, фальцаппарата, приемного устройства, устройства для термонитей и иных механизмов в соответствии с форматом, количеством сгибов и видом фальцовки;</w:t>
      </w:r>
    </w:p>
    <w:bookmarkEnd w:id="1323"/>
    <w:bookmarkStart w:name="z1330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сталкивание, подсчет и упаковка сфальцованных тетрадей;</w:t>
      </w:r>
    </w:p>
    <w:bookmarkEnd w:id="1324"/>
    <w:bookmarkStart w:name="z1331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фальцевальной машины;</w:t>
      </w:r>
    </w:p>
    <w:bookmarkEnd w:id="1325"/>
    <w:bookmarkStart w:name="z1332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фальцовка иллюстраций и вкладка тетради в разъем сфальцованной картины, фальцовка обложки и вкладка внутренних листов в обложку документных книжек для изделий с контролем последовательности нумерации на фальцевальной машине;</w:t>
      </w:r>
    </w:p>
    <w:bookmarkEnd w:id="1326"/>
    <w:bookmarkStart w:name="z1333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фальцевальной машины к работе;</w:t>
      </w:r>
    </w:p>
    <w:bookmarkEnd w:id="1327"/>
    <w:bookmarkStart w:name="z1334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самонакладов, регулирование присосов, подачи воздуха, отделяющих щеток, прижима транспортных тесем выводного устройства, фальцевальной кассеты и иных механизмов фальцевальной машины в соответствии с форматом, количеством сгибов, видом фальцовки и плотностью бумаги картины и листа;</w:t>
      </w:r>
    </w:p>
    <w:bookmarkEnd w:id="1328"/>
    <w:bookmarkStart w:name="z1335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сталкивание, счет и упаковка вложенных листов;</w:t>
      </w:r>
    </w:p>
    <w:bookmarkEnd w:id="1329"/>
    <w:bookmarkStart w:name="z1336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работе, чистка и смазка фальцевальной машины;</w:t>
      </w:r>
    </w:p>
    <w:bookmarkEnd w:id="1330"/>
    <w:bookmarkStart w:name="z1337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фальцовка обрезной отпечатанной обложки с наклеенным титулом и форзацем изделий на биговально-фальцевальной машине;</w:t>
      </w:r>
    </w:p>
    <w:bookmarkEnd w:id="1331"/>
    <w:bookmarkStart w:name="z1338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регулирование самонаклада, выравнивателя, ширины и глубины бига, ширины фальца, приемного стола и иных механизмов фальцевальной машины в соответствии с форматом изделий;</w:t>
      </w:r>
    </w:p>
    <w:bookmarkEnd w:id="1332"/>
    <w:bookmarkStart w:name="z1339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биговки и фальцовки обложки;</w:t>
      </w:r>
    </w:p>
    <w:bookmarkEnd w:id="1333"/>
    <w:bookmarkStart w:name="z1340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продукции;</w:t>
      </w:r>
    </w:p>
    <w:bookmarkEnd w:id="1334"/>
    <w:bookmarkStart w:name="z1341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работе, чистка и смазка фальцевальной машины;</w:t>
      </w:r>
    </w:p>
    <w:bookmarkEnd w:id="1335"/>
    <w:bookmarkStart w:name="z1342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фальцовка, заклейка и перфорация лотерейных билетов на фальцевально-заклеечно-перфорационных машинах под руководством машиниста фальцевальных машин более высокой квалификации;</w:t>
      </w:r>
    </w:p>
    <w:bookmarkEnd w:id="1336"/>
    <w:bookmarkStart w:name="z1343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фальцовка конвертов, вкладка в них сфальцованных лотерейных билетов, склейка конверта с лотерейным билетом, перфорация, скрепление металлическим блочком на фальцевально-вкладочной и склеечно-конвертирующей машине под руководством машиниста фальцевальных машин более высокой квалификации.</w:t>
      </w:r>
    </w:p>
    <w:bookmarkEnd w:id="1337"/>
    <w:bookmarkStart w:name="z1344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Должен знать:</w:t>
      </w:r>
    </w:p>
    <w:bookmarkEnd w:id="1338"/>
    <w:bookmarkStart w:name="z1345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национальные стандарты на форматы бумаг;</w:t>
      </w:r>
    </w:p>
    <w:bookmarkEnd w:id="1339"/>
    <w:bookmarkStart w:name="z1346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варианты спуска полос и фальцовки;</w:t>
      </w:r>
    </w:p>
    <w:bookmarkEnd w:id="1340"/>
    <w:bookmarkStart w:name="z1347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сфальцованным тетрадям и иллюстрациям, изделиям, лотерейным билетам, и способы контроля качества фальцовки;</w:t>
      </w:r>
    </w:p>
    <w:bookmarkEnd w:id="1341"/>
    <w:bookmarkStart w:name="z1348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прессования тетрадей;</w:t>
      </w:r>
    </w:p>
    <w:bookmarkEnd w:id="1342"/>
    <w:bookmarkStart w:name="z1349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основных узлов фальцевальной машины.</w:t>
      </w:r>
    </w:p>
    <w:bookmarkEnd w:id="1343"/>
    <w:bookmarkStart w:name="z1350" w:id="1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Машинист фальцевальных машин, 4 разряд</w:t>
      </w:r>
    </w:p>
    <w:bookmarkEnd w:id="1344"/>
    <w:bookmarkStart w:name="z1351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Характеристика работ:</w:t>
      </w:r>
    </w:p>
    <w:bookmarkEnd w:id="1345"/>
    <w:bookmarkStart w:name="z1352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фальцовка отпечатанных листов на двойных ножевых фальцевальных машинах с резальным устройством;</w:t>
      </w:r>
    </w:p>
    <w:bookmarkEnd w:id="1346"/>
    <w:bookmarkStart w:name="z1353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ножей и регулирование резального устройства;</w:t>
      </w:r>
    </w:p>
    <w:bookmarkEnd w:id="1347"/>
    <w:bookmarkStart w:name="z1354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фальцовка отпечатанных листов высокохудожественных, энциклопедических, юбилейных, подарочных изданий, отпечатанных титульных листов, паспортной документации на ножевых, кассетных и кассетно-ножевых фальцевальных машинах, в том числе с термонитевым устройством;</w:t>
      </w:r>
    </w:p>
    <w:bookmarkEnd w:id="1348"/>
    <w:bookmarkStart w:name="z1355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фальцовка обрезной отпечатанной обложки с наклеенным титулом или форзацем паспортной документации на биговально-фальцевальной машине;</w:t>
      </w:r>
    </w:p>
    <w:bookmarkEnd w:id="1349"/>
    <w:bookmarkStart w:name="z1356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фальцовка, заклейка и перфорация лотерейных билетов на фальцевально-заклеечно-перфорационных машинах, а также фальцовка и заклейка лотерейных билетов на фальцевально-склеечных машинах;</w:t>
      </w:r>
    </w:p>
    <w:bookmarkEnd w:id="1350"/>
    <w:bookmarkStart w:name="z1357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регулирование самонаклада, фальцаппарата, механизма заклейки и перфорации, проверка качества продукции, оформление документации.</w:t>
      </w:r>
    </w:p>
    <w:bookmarkEnd w:id="1351"/>
    <w:bookmarkStart w:name="z1358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Должен знать:</w:t>
      </w:r>
    </w:p>
    <w:bookmarkEnd w:id="1352"/>
    <w:bookmarkStart w:name="z1359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разрезке листов;</w:t>
      </w:r>
    </w:p>
    <w:bookmarkEnd w:id="1353"/>
    <w:bookmarkStart w:name="z1360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регулирования самонаклада при фальцовке листов большого формата;</w:t>
      </w:r>
    </w:p>
    <w:bookmarkEnd w:id="1354"/>
    <w:bookmarkStart w:name="z1361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резального устройства.</w:t>
      </w:r>
    </w:p>
    <w:bookmarkEnd w:id="1355"/>
    <w:bookmarkStart w:name="z1362" w:id="1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Машинист фальцевальных машин, 5 разряд</w:t>
      </w:r>
    </w:p>
    <w:bookmarkEnd w:id="1356"/>
    <w:bookmarkStart w:name="z1363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Характеристика работ:</w:t>
      </w:r>
    </w:p>
    <w:bookmarkEnd w:id="1357"/>
    <w:bookmarkStart w:name="z1364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фальцовка отпечатанных внутренних листов паспортной документации, трудовых книжек на кассетных, ножевых и кассетно-ножевых фальцевальных машинах, комбинированная многосгибная фальцовка карт;</w:t>
      </w:r>
    </w:p>
    <w:bookmarkEnd w:id="1358"/>
    <w:bookmarkStart w:name="z1365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фальцовка конвертов, вкладка лотерейных билетов, склейка конвертов с лотерейными билетами, перфорация, пробивка отверстий, скрепление металлическим блочком на фальцевально-вкладочной и склеечно-конвертирующей машине;</w:t>
      </w:r>
    </w:p>
    <w:bookmarkEnd w:id="1359"/>
    <w:bookmarkStart w:name="z1366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регулирование всех механизмов машины;</w:t>
      </w:r>
    </w:p>
    <w:bookmarkEnd w:id="1360"/>
    <w:bookmarkStart w:name="z1367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продукции;</w:t>
      </w:r>
    </w:p>
    <w:bookmarkEnd w:id="1361"/>
    <w:bookmarkStart w:name="z1368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документации.</w:t>
      </w:r>
    </w:p>
    <w:bookmarkEnd w:id="1362"/>
    <w:bookmarkStart w:name="z1369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Должен знать:</w:t>
      </w:r>
    </w:p>
    <w:bookmarkEnd w:id="1363"/>
    <w:bookmarkStart w:name="z1370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фальцовки изделий и к обработке лотерейных билетов.</w:t>
      </w:r>
    </w:p>
    <w:bookmarkEnd w:id="1364"/>
    <w:bookmarkStart w:name="z1371" w:id="1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Машинист тетрадных агрегатов, 2 разряд</w:t>
      </w:r>
    </w:p>
    <w:bookmarkEnd w:id="1365"/>
    <w:bookmarkStart w:name="z1372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Характеристика работ:</w:t>
      </w:r>
    </w:p>
    <w:bookmarkEnd w:id="1366"/>
    <w:bookmarkStart w:name="z1373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подготовительных работ по изготовлению школьных тетрадей на тетрадных агрегатах;</w:t>
      </w:r>
    </w:p>
    <w:bookmarkEnd w:id="1367"/>
    <w:bookmarkStart w:name="z1374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наборов для всех видов разлиновок;</w:t>
      </w:r>
    </w:p>
    <w:bookmarkEnd w:id="1368"/>
    <w:bookmarkStart w:name="z1375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красочных ванн;</w:t>
      </w:r>
    </w:p>
    <w:bookmarkEnd w:id="1369"/>
    <w:bookmarkStart w:name="z1376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проволоки в швейные аппараты;</w:t>
      </w:r>
    </w:p>
    <w:bookmarkEnd w:id="1370"/>
    <w:bookmarkStart w:name="z1377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ножей;</w:t>
      </w:r>
    </w:p>
    <w:bookmarkEnd w:id="1371"/>
    <w:bookmarkStart w:name="z1378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рулонов писчей, промокательной и обложечной бумаги;</w:t>
      </w:r>
    </w:p>
    <w:bookmarkEnd w:id="1372"/>
    <w:bookmarkStart w:name="z1379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приемка, подсчет и сортировка тетрадей;</w:t>
      </w:r>
    </w:p>
    <w:bookmarkEnd w:id="1373"/>
    <w:bookmarkStart w:name="z1380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качества;</w:t>
      </w:r>
    </w:p>
    <w:bookmarkEnd w:id="1374"/>
    <w:bookmarkStart w:name="z1381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тетрадного агрегата.</w:t>
      </w:r>
    </w:p>
    <w:bookmarkEnd w:id="1375"/>
    <w:bookmarkStart w:name="z1382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Должен знать:</w:t>
      </w:r>
    </w:p>
    <w:bookmarkEnd w:id="1376"/>
    <w:bookmarkStart w:name="z1383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изделий, изготовленных на тетрадных агрегатах;</w:t>
      </w:r>
    </w:p>
    <w:bookmarkEnd w:id="1377"/>
    <w:bookmarkStart w:name="z1384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приправки форм;</w:t>
      </w:r>
    </w:p>
    <w:bookmarkEnd w:id="1378"/>
    <w:bookmarkStart w:name="z1385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проволоки;</w:t>
      </w:r>
    </w:p>
    <w:bookmarkEnd w:id="1379"/>
    <w:bookmarkStart w:name="z1386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установки ножей и заправки проволоки в швейные аппараты;</w:t>
      </w:r>
    </w:p>
    <w:bookmarkEnd w:id="1380"/>
    <w:bookmarkStart w:name="z1387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брака.</w:t>
      </w:r>
    </w:p>
    <w:bookmarkEnd w:id="1381"/>
    <w:bookmarkStart w:name="z1388" w:id="1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Машинист тетрадных агрегатов, 3 разряд</w:t>
      </w:r>
    </w:p>
    <w:bookmarkEnd w:id="1382"/>
    <w:bookmarkStart w:name="z1389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Характеристика работ:</w:t>
      </w:r>
    </w:p>
    <w:bookmarkEnd w:id="1383"/>
    <w:bookmarkStart w:name="z1390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школьных тетрадей на линовально-фальцевальных машинах без шитья и вкладка промокательной бумаги, установка линовальных наборов в машину;</w:t>
      </w:r>
    </w:p>
    <w:bookmarkEnd w:id="1384"/>
    <w:bookmarkStart w:name="z1391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форм;</w:t>
      </w:r>
    </w:p>
    <w:bookmarkEnd w:id="1385"/>
    <w:bookmarkStart w:name="z1392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ножей и размеров для нарезки бумаги на формат и фальцовки;</w:t>
      </w:r>
    </w:p>
    <w:bookmarkEnd w:id="1386"/>
    <w:bookmarkStart w:name="z1393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линовально-фальцевальных машин.</w:t>
      </w:r>
    </w:p>
    <w:bookmarkEnd w:id="1387"/>
    <w:bookmarkStart w:name="z1394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Должен знать:</w:t>
      </w:r>
    </w:p>
    <w:bookmarkEnd w:id="1388"/>
    <w:bookmarkStart w:name="z1395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тетрадей;</w:t>
      </w:r>
    </w:p>
    <w:bookmarkEnd w:id="1389"/>
    <w:bookmarkStart w:name="z1396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приправки форм;</w:t>
      </w:r>
    </w:p>
    <w:bookmarkEnd w:id="1390"/>
    <w:bookmarkStart w:name="z1397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материалам и готовой продукции;</w:t>
      </w:r>
    </w:p>
    <w:bookmarkEnd w:id="1391"/>
    <w:bookmarkStart w:name="z1398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основных узлов линовально-фальцевальных машин.</w:t>
      </w:r>
    </w:p>
    <w:bookmarkEnd w:id="1392"/>
    <w:bookmarkStart w:name="z1399" w:id="1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Машинист тетрадных агрегатов, 4 разряд</w:t>
      </w:r>
    </w:p>
    <w:bookmarkEnd w:id="1393"/>
    <w:bookmarkStart w:name="z1400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Характеристика работ:</w:t>
      </w:r>
    </w:p>
    <w:bookmarkEnd w:id="1394"/>
    <w:bookmarkStart w:name="z1401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школьных тетрадей на тетрадных агрегатах без резальной секции;</w:t>
      </w:r>
    </w:p>
    <w:bookmarkEnd w:id="1395"/>
    <w:bookmarkStart w:name="z1402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наборов, линующих и красочных валиков в линовально-фальцевальную машину;</w:t>
      </w:r>
    </w:p>
    <w:bookmarkEnd w:id="1396"/>
    <w:bookmarkStart w:name="z1403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размеров для резки на формат и фальцовки;</w:t>
      </w:r>
    </w:p>
    <w:bookmarkEnd w:id="1397"/>
    <w:bookmarkStart w:name="z1404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швейных аппаратов;</w:t>
      </w:r>
    </w:p>
    <w:bookmarkEnd w:id="1398"/>
    <w:bookmarkStart w:name="z1405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линовки, печатания обложки, резки на формат, подборки и фальцовки;</w:t>
      </w:r>
    </w:p>
    <w:bookmarkEnd w:id="1399"/>
    <w:bookmarkStart w:name="z1406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качества, регулирование обслуживаемой машины.</w:t>
      </w:r>
    </w:p>
    <w:bookmarkEnd w:id="1400"/>
    <w:bookmarkStart w:name="z1407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Должен знать:</w:t>
      </w:r>
    </w:p>
    <w:bookmarkEnd w:id="1401"/>
    <w:bookmarkStart w:name="z1408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и печатные свойства бумаг;</w:t>
      </w:r>
    </w:p>
    <w:bookmarkEnd w:id="1402"/>
    <w:bookmarkStart w:name="z1409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национальные стандарты на тетради;</w:t>
      </w:r>
    </w:p>
    <w:bookmarkEnd w:id="1403"/>
    <w:bookmarkStart w:name="z1410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основных узлов тетрадного агрегата.</w:t>
      </w:r>
    </w:p>
    <w:bookmarkEnd w:id="1404"/>
    <w:bookmarkStart w:name="z1411" w:id="1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Машинист тетрадных агрегатов, 5 разряд</w:t>
      </w:r>
    </w:p>
    <w:bookmarkEnd w:id="1405"/>
    <w:bookmarkStart w:name="z1412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Характеристика работ:</w:t>
      </w:r>
    </w:p>
    <w:bookmarkEnd w:id="1406"/>
    <w:bookmarkStart w:name="z1413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школьных тетрадей на тетрадных агрегатах с резальной секцией;</w:t>
      </w:r>
    </w:p>
    <w:bookmarkEnd w:id="1407"/>
    <w:bookmarkStart w:name="z1414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ножей для обрезки тетрадей с трех сторон;</w:t>
      </w:r>
    </w:p>
    <w:bookmarkEnd w:id="1408"/>
    <w:bookmarkStart w:name="z1415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ножей;</w:t>
      </w:r>
    </w:p>
    <w:bookmarkEnd w:id="1409"/>
    <w:bookmarkStart w:name="z1416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резальной секции.</w:t>
      </w:r>
    </w:p>
    <w:bookmarkEnd w:id="1410"/>
    <w:bookmarkStart w:name="z1417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Должен знать:</w:t>
      </w:r>
    </w:p>
    <w:bookmarkEnd w:id="1411"/>
    <w:bookmarkStart w:name="z1418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заточки ножей и регулирования резальной секции тетрадного агрегата.</w:t>
      </w:r>
    </w:p>
    <w:bookmarkEnd w:id="1412"/>
    <w:bookmarkStart w:name="z1419" w:id="1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Машинист крытвенной машины, 3 разряд</w:t>
      </w:r>
    </w:p>
    <w:bookmarkEnd w:id="1413"/>
    <w:bookmarkStart w:name="z1420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Характеристика работ:</w:t>
      </w:r>
    </w:p>
    <w:bookmarkEnd w:id="1414"/>
    <w:bookmarkStart w:name="z1421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блоков печатных изданий обложкой (обыкновенное и вроспуск) на крытвенной машине;</w:t>
      </w:r>
    </w:p>
    <w:bookmarkEnd w:id="1415"/>
    <w:bookmarkStart w:name="z1422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по шкалам и регулирование форматных упоров, устройств поворотного стола, обжима, самонаклада обложки и иных механизмов в соответствии с форматом и объемом блока;</w:t>
      </w:r>
    </w:p>
    <w:bookmarkEnd w:id="1416"/>
    <w:bookmarkStart w:name="z1423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работе;</w:t>
      </w:r>
    </w:p>
    <w:bookmarkEnd w:id="1417"/>
    <w:bookmarkStart w:name="z1424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крытвенной машины.</w:t>
      </w:r>
    </w:p>
    <w:bookmarkEnd w:id="1418"/>
    <w:bookmarkStart w:name="z1425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Должен знать:</w:t>
      </w:r>
    </w:p>
    <w:bookmarkEnd w:id="1419"/>
    <w:bookmarkStart w:name="z1426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крытья;</w:t>
      </w:r>
    </w:p>
    <w:bookmarkEnd w:id="1420"/>
    <w:bookmarkStart w:name="z1427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крытья брошюр обложкой;</w:t>
      </w:r>
    </w:p>
    <w:bookmarkEnd w:id="1421"/>
    <w:bookmarkStart w:name="z1428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бумаги и клеев, применяемых при покрытии;</w:t>
      </w:r>
    </w:p>
    <w:bookmarkEnd w:id="1422"/>
    <w:bookmarkStart w:name="z1429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применяемых полуфабрикатов и готовых брошюр;</w:t>
      </w:r>
    </w:p>
    <w:bookmarkEnd w:id="1423"/>
    <w:bookmarkStart w:name="z1430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крытвенной машины.</w:t>
      </w:r>
    </w:p>
    <w:bookmarkEnd w:id="1424"/>
    <w:bookmarkStart w:name="z1431" w:id="1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Машинист приклеечной машины, 2 разряд</w:t>
      </w:r>
    </w:p>
    <w:bookmarkEnd w:id="1425"/>
    <w:bookmarkStart w:name="z1432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Характеристика работ:</w:t>
      </w:r>
    </w:p>
    <w:bookmarkEnd w:id="1426"/>
    <w:bookmarkStart w:name="z1433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приклеивание форзацев, иллюстраций и частей листа к тетрадям на приклеечном полуавтомате;</w:t>
      </w:r>
    </w:p>
    <w:bookmarkEnd w:id="1427"/>
    <w:bookmarkStart w:name="z1434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отступа корешка форзаца от корешкового сгиба тетради, ширины и толщины слоя намазки клеем;</w:t>
      </w:r>
    </w:p>
    <w:bookmarkEnd w:id="1428"/>
    <w:bookmarkStart w:name="z1435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сталкивание и подсчет готовых склеек;</w:t>
      </w:r>
    </w:p>
    <w:bookmarkEnd w:id="1429"/>
    <w:bookmarkStart w:name="z1436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работе;</w:t>
      </w:r>
    </w:p>
    <w:bookmarkEnd w:id="1430"/>
    <w:bookmarkStart w:name="z1437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приклеечного полуавтомата;</w:t>
      </w:r>
    </w:p>
    <w:bookmarkEnd w:id="1431"/>
    <w:bookmarkStart w:name="z1438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вставка календарного блока в жестяную окантовку на полуавтомате под руководством машиниста приклеечного полуавтомата более высокой квалификации;</w:t>
      </w:r>
    </w:p>
    <w:bookmarkEnd w:id="1432"/>
    <w:bookmarkStart w:name="z1439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используемых материалов и приклеечного полуавтомата к работе.</w:t>
      </w:r>
    </w:p>
    <w:bookmarkEnd w:id="1433"/>
    <w:bookmarkStart w:name="z1440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Должен знать:</w:t>
      </w:r>
    </w:p>
    <w:bookmarkEnd w:id="1434"/>
    <w:bookmarkStart w:name="z1441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приклеек;</w:t>
      </w:r>
    </w:p>
    <w:bookmarkEnd w:id="1435"/>
    <w:bookmarkStart w:name="z1442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применяемых материалов;</w:t>
      </w:r>
    </w:p>
    <w:bookmarkEnd w:id="1436"/>
    <w:bookmarkStart w:name="z1443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полуфабрикатов;</w:t>
      </w:r>
    </w:p>
    <w:bookmarkEnd w:id="1437"/>
    <w:bookmarkStart w:name="z1444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жестяной окантовки;</w:t>
      </w:r>
    </w:p>
    <w:bookmarkEnd w:id="1438"/>
    <w:bookmarkStart w:name="z1445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приклеечного полуавтомата и порядок эксплуатации полуавтомата для окантовки календаря.</w:t>
      </w:r>
    </w:p>
    <w:bookmarkEnd w:id="1439"/>
    <w:bookmarkStart w:name="z1446" w:id="1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Машинист приклеечной машины, 3 разряд</w:t>
      </w:r>
    </w:p>
    <w:bookmarkEnd w:id="1440"/>
    <w:bookmarkStart w:name="z1447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Характеристика работ:</w:t>
      </w:r>
    </w:p>
    <w:bookmarkEnd w:id="1441"/>
    <w:bookmarkStart w:name="z1448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приклейка форзацев, иллюстраций и частей листа к тетрадям, вкладка листа или картины в лист, а также листа в картину на приклеечном автомате;</w:t>
      </w:r>
    </w:p>
    <w:bookmarkEnd w:id="1442"/>
    <w:bookmarkStart w:name="z1449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регулирование присосов самонаклада, щипцов, каретки, выравнивателя, прижима пресса, блокировки и иных узлов в соответствии с форматом и толщиной тетради;</w:t>
      </w:r>
    </w:p>
    <w:bookmarkEnd w:id="1443"/>
    <w:bookmarkStart w:name="z1450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самонаклада тетрадями и форзацами;</w:t>
      </w:r>
    </w:p>
    <w:bookmarkEnd w:id="1444"/>
    <w:bookmarkStart w:name="z1451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проверка, подсчет и упаковка готовых склеек;</w:t>
      </w:r>
    </w:p>
    <w:bookmarkEnd w:id="1445"/>
    <w:bookmarkStart w:name="z1452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работе;</w:t>
      </w:r>
    </w:p>
    <w:bookmarkEnd w:id="1446"/>
    <w:bookmarkStart w:name="z1453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приклеечного автомата;</w:t>
      </w:r>
    </w:p>
    <w:bookmarkEnd w:id="1447"/>
    <w:bookmarkStart w:name="z1454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вставка календарного блока в жестяную окантовку на приклеечном полуавтомате;</w:t>
      </w:r>
    </w:p>
    <w:bookmarkEnd w:id="1448"/>
    <w:bookmarkStart w:name="z1455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загибка окантовки;</w:t>
      </w:r>
    </w:p>
    <w:bookmarkEnd w:id="1449"/>
    <w:bookmarkStart w:name="z1456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узлов приклеечного полуавтомата;</w:t>
      </w:r>
    </w:p>
    <w:bookmarkEnd w:id="1450"/>
    <w:bookmarkStart w:name="z1457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окантовка тетрадей, а также корешка книжных блоков бесшвейного скрепления или блоков, состоящих из тетрадей, скрепленных термонитями, бумагой или тканью на окантовочном автомате;</w:t>
      </w:r>
    </w:p>
    <w:bookmarkEnd w:id="1451"/>
    <w:bookmarkStart w:name="z1458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регулирование загрузочного устройства по формату тетради, самонаклада и головки окантовочного автомата по толщине тетради;</w:t>
      </w:r>
    </w:p>
    <w:bookmarkEnd w:id="1452"/>
    <w:bookmarkStart w:name="z1459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самонаклада и окантовочной ленты;</w:t>
      </w:r>
    </w:p>
    <w:bookmarkEnd w:id="1453"/>
    <w:bookmarkStart w:name="z1460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клея;</w:t>
      </w:r>
    </w:p>
    <w:bookmarkEnd w:id="1454"/>
    <w:bookmarkStart w:name="z1461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сталкивание и счет тетрадей;</w:t>
      </w:r>
    </w:p>
    <w:bookmarkEnd w:id="1455"/>
    <w:bookmarkStart w:name="z1462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тонких бумаг для декоративных изделий на приклеечном полуавтомате;</w:t>
      </w:r>
    </w:p>
    <w:bookmarkEnd w:id="1456"/>
    <w:bookmarkStart w:name="z1463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регулирование натяжения нитей самонаклада, фиксирующих игл, приспособления для отсчета листов и иных механизмов;</w:t>
      </w:r>
    </w:p>
    <w:bookmarkEnd w:id="1457"/>
    <w:bookmarkStart w:name="z1464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самонаклада бумагой;</w:t>
      </w:r>
    </w:p>
    <w:bookmarkEnd w:id="1458"/>
    <w:bookmarkStart w:name="z1465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полуфабрикатов;</w:t>
      </w:r>
    </w:p>
    <w:bookmarkEnd w:id="1459"/>
    <w:bookmarkStart w:name="z1466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склеивания;</w:t>
      </w:r>
    </w:p>
    <w:bookmarkEnd w:id="1460"/>
    <w:bookmarkStart w:name="z1467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обслуживаемого оборудования.</w:t>
      </w:r>
    </w:p>
    <w:bookmarkEnd w:id="1461"/>
    <w:bookmarkStart w:name="z1468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Должен знать:</w:t>
      </w:r>
    </w:p>
    <w:bookmarkEnd w:id="1462"/>
    <w:bookmarkStart w:name="z1469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брошюровочных операций и их назначение;</w:t>
      </w:r>
    </w:p>
    <w:bookmarkEnd w:id="1463"/>
    <w:bookmarkStart w:name="z1470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склейки тонкой бумаги и окантовки;</w:t>
      </w:r>
    </w:p>
    <w:bookmarkEnd w:id="1464"/>
    <w:bookmarkStart w:name="z1471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календарей;</w:t>
      </w:r>
    </w:p>
    <w:bookmarkEnd w:id="1465"/>
    <w:bookmarkStart w:name="z1472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материалов;</w:t>
      </w:r>
    </w:p>
    <w:bookmarkEnd w:id="1466"/>
    <w:bookmarkStart w:name="z1473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приклеечного автомата.</w:t>
      </w:r>
    </w:p>
    <w:bookmarkEnd w:id="1467"/>
    <w:bookmarkStart w:name="z1474" w:id="1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Машинист приклеечной машины, 4 разряд</w:t>
      </w:r>
    </w:p>
    <w:bookmarkEnd w:id="1468"/>
    <w:bookmarkStart w:name="z1475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Характеристика работ:</w:t>
      </w:r>
    </w:p>
    <w:bookmarkEnd w:id="1469"/>
    <w:bookmarkStart w:name="z1476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приклеивание форзацев, иллюстраций и частей листа к тетрадям энциклопедических, высокохудожественных, уникальных изданий на приклеечном автомате;</w:t>
      </w:r>
    </w:p>
    <w:bookmarkEnd w:id="1470"/>
    <w:bookmarkStart w:name="z1477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наклейка отпечатанных листов титула на обрезные обложки документных книжек:</w:t>
      </w:r>
    </w:p>
    <w:bookmarkEnd w:id="1471"/>
    <w:bookmarkStart w:name="z1478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удостоверений "Ветеран труда", переселенческих билетов, водительских удостоверений и иных изделий с промазкой клеем всей площади обложки и обжимом в прессах;</w:t>
      </w:r>
    </w:p>
    <w:bookmarkEnd w:id="1472"/>
    <w:bookmarkStart w:name="z1479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давления, толщины клеевого слоя;</w:t>
      </w:r>
    </w:p>
    <w:bookmarkEnd w:id="1473"/>
    <w:bookmarkStart w:name="z1480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установки размеров и транспортирующей системы на различные форматы обложки;</w:t>
      </w:r>
    </w:p>
    <w:bookmarkEnd w:id="1474"/>
    <w:bookmarkStart w:name="z1481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наклейки;</w:t>
      </w:r>
    </w:p>
    <w:bookmarkEnd w:id="1475"/>
    <w:bookmarkStart w:name="z1482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механизмов клеемазального аппарата и подачи листа;</w:t>
      </w:r>
    </w:p>
    <w:bookmarkEnd w:id="1476"/>
    <w:bookmarkStart w:name="z1483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склеивания;</w:t>
      </w:r>
    </w:p>
    <w:bookmarkEnd w:id="1477"/>
    <w:bookmarkStart w:name="z1484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приклеечного автомата;</w:t>
      </w:r>
    </w:p>
    <w:bookmarkEnd w:id="1478"/>
    <w:bookmarkStart w:name="z1485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окантовка тетрадей с одновременным приклеиванием форзаца на приклеечном автомате.</w:t>
      </w:r>
    </w:p>
    <w:bookmarkEnd w:id="1479"/>
    <w:bookmarkStart w:name="z1486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Должен знать:</w:t>
      </w:r>
    </w:p>
    <w:bookmarkEnd w:id="1480"/>
    <w:bookmarkStart w:name="z1487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рецепты применяемых клеев;</w:t>
      </w:r>
    </w:p>
    <w:bookmarkEnd w:id="1481"/>
    <w:bookmarkStart w:name="z1488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приклеечного автомата.</w:t>
      </w:r>
    </w:p>
    <w:bookmarkEnd w:id="1482"/>
    <w:bookmarkStart w:name="z1489" w:id="1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Машинист при клеечной машины, 5 разряд</w:t>
      </w:r>
    </w:p>
    <w:bookmarkEnd w:id="1483"/>
    <w:bookmarkStart w:name="z1490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Характеристика работ:</w:t>
      </w:r>
    </w:p>
    <w:bookmarkEnd w:id="1484"/>
    <w:bookmarkStart w:name="z1491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наклейка отпечатанных листов титула или форзаца на обрезные обложки изделий (паспортной документации) на титульно-приклеечной машине с промазкой клеем всей площади обложки и обжимом в прессах.</w:t>
      </w:r>
    </w:p>
    <w:bookmarkEnd w:id="1485"/>
    <w:bookmarkStart w:name="z1492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Должен знать:</w:t>
      </w:r>
    </w:p>
    <w:bookmarkEnd w:id="1486"/>
    <w:bookmarkStart w:name="z1493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механизмов и режимы работы титульно-приклеечной машины.</w:t>
      </w:r>
    </w:p>
    <w:bookmarkEnd w:id="1487"/>
    <w:bookmarkStart w:name="z1494" w:id="1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Машинист оклеечно-каптальной машины, 3 разряд</w:t>
      </w:r>
    </w:p>
    <w:bookmarkEnd w:id="1488"/>
    <w:bookmarkStart w:name="z1495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Характеристика работ:</w:t>
      </w:r>
    </w:p>
    <w:bookmarkEnd w:id="1489"/>
    <w:bookmarkStart w:name="z1496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оклейка корешков книжных блоков бумагой и приклейка каптала на оклеечно-каптальных машинах без самонаклада;</w:t>
      </w:r>
    </w:p>
    <w:bookmarkEnd w:id="1490"/>
    <w:bookmarkStart w:name="z1497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бумаги и каптала в секции;</w:t>
      </w:r>
    </w:p>
    <w:bookmarkEnd w:id="1491"/>
    <w:bookmarkStart w:name="z1498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клея в клеевой аппарат;</w:t>
      </w:r>
    </w:p>
    <w:bookmarkEnd w:id="1492"/>
    <w:bookmarkStart w:name="z1499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бумажно-каптальной и клеевой секции, прижимного полотна, зажимов транспортера и поворотного стола приемного устройства;</w:t>
      </w:r>
    </w:p>
    <w:bookmarkEnd w:id="1493"/>
    <w:bookmarkStart w:name="z1500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оклеечно-каптальной машины;</w:t>
      </w:r>
    </w:p>
    <w:bookmarkEnd w:id="1494"/>
    <w:bookmarkStart w:name="z1501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работе;</w:t>
      </w:r>
    </w:p>
    <w:bookmarkEnd w:id="1495"/>
    <w:bookmarkStart w:name="z1502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машины.</w:t>
      </w:r>
    </w:p>
    <w:bookmarkEnd w:id="1496"/>
    <w:bookmarkStart w:name="z1503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Должен знать:</w:t>
      </w:r>
    </w:p>
    <w:bookmarkEnd w:id="1497"/>
    <w:bookmarkStart w:name="z1504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приемы регулирования основных узлов оклеечно-каптальной машины;</w:t>
      </w:r>
    </w:p>
    <w:bookmarkEnd w:id="1498"/>
    <w:bookmarkStart w:name="z1505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брошюровочно-переплетных процессов;</w:t>
      </w:r>
    </w:p>
    <w:bookmarkEnd w:id="1499"/>
    <w:bookmarkStart w:name="z1506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бумаге, капталу, клею, качеству обработанных блоков;</w:t>
      </w:r>
    </w:p>
    <w:bookmarkEnd w:id="1500"/>
    <w:bookmarkStart w:name="z1507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контроля качества блоков;</w:t>
      </w:r>
    </w:p>
    <w:bookmarkEnd w:id="1501"/>
    <w:bookmarkStart w:name="z1508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приемы регулирования основных узлов оклеечно-каптальной машины.</w:t>
      </w:r>
    </w:p>
    <w:bookmarkEnd w:id="1502"/>
    <w:bookmarkStart w:name="z1509" w:id="1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Машинист оклеечно-каптальной машины, 4 разряд</w:t>
      </w:r>
    </w:p>
    <w:bookmarkEnd w:id="1503"/>
    <w:bookmarkStart w:name="z1510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Характеристика работ:</w:t>
      </w:r>
    </w:p>
    <w:bookmarkEnd w:id="1504"/>
    <w:bookmarkStart w:name="z1511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оклейка корешков книжных блоков бумагой и приклейка каптала на оклеечно-каптальных машинах с самонакладом;</w:t>
      </w:r>
    </w:p>
    <w:bookmarkEnd w:id="1505"/>
    <w:bookmarkStart w:name="z1512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и регулирование самонаклада;</w:t>
      </w:r>
    </w:p>
    <w:bookmarkEnd w:id="1506"/>
    <w:bookmarkStart w:name="z1513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всех узлов машины.</w:t>
      </w:r>
    </w:p>
    <w:bookmarkEnd w:id="1507"/>
    <w:bookmarkStart w:name="z1514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Должен знать:</w:t>
      </w:r>
    </w:p>
    <w:bookmarkEnd w:id="1508"/>
    <w:bookmarkStart w:name="z1515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оклеечно-каптальной машины;</w:t>
      </w:r>
    </w:p>
    <w:bookmarkEnd w:id="1509"/>
    <w:bookmarkStart w:name="z1516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самонаклада;</w:t>
      </w:r>
    </w:p>
    <w:bookmarkEnd w:id="1510"/>
    <w:bookmarkStart w:name="z1517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проверки и способы наладки механизмов машины на точность работы.</w:t>
      </w:r>
    </w:p>
    <w:bookmarkEnd w:id="1511"/>
    <w:bookmarkStart w:name="z1518" w:id="1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Машинист подборочно-швейной машины, 3 разряд</w:t>
      </w:r>
    </w:p>
    <w:bookmarkEnd w:id="1512"/>
    <w:bookmarkStart w:name="z1519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Характеристика работ:</w:t>
      </w:r>
    </w:p>
    <w:bookmarkEnd w:id="1513"/>
    <w:bookmarkStart w:name="z1520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блоков различных форматов и объемов на листоподборочной машине в 18-30 секций под руководством машиниста более высокой квалификации;</w:t>
      </w:r>
    </w:p>
    <w:bookmarkEnd w:id="1514"/>
    <w:bookmarkStart w:name="z1521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регулирование самонаклада тетрадей, подборочного и ускорительного транспортеров, щипцов, упорных прутьев, присосов и крючков в соответствии с форматом и объемом блока;</w:t>
      </w:r>
    </w:p>
    <w:bookmarkEnd w:id="1515"/>
    <w:bookmarkStart w:name="z1522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обслуживаемой машины;</w:t>
      </w:r>
    </w:p>
    <w:bookmarkEnd w:id="1516"/>
    <w:bookmarkStart w:name="z1523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машины;</w:t>
      </w:r>
    </w:p>
    <w:bookmarkEnd w:id="1517"/>
    <w:bookmarkStart w:name="z1524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подборка комплектов открыток различных форматов и объемов на листоподборочной машине в 16 секций под руководством машиниста подборочно-швейной машины более высокой квалификации.</w:t>
      </w:r>
    </w:p>
    <w:bookmarkEnd w:id="1518"/>
    <w:bookmarkStart w:name="z1525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Должен знать:</w:t>
      </w:r>
    </w:p>
    <w:bookmarkEnd w:id="1519"/>
    <w:bookmarkStart w:name="z1526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элементы книги;</w:t>
      </w:r>
    </w:p>
    <w:bookmarkEnd w:id="1520"/>
    <w:bookmarkStart w:name="z1527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комплектов открыток;</w:t>
      </w:r>
    </w:p>
    <w:bookmarkEnd w:id="1521"/>
    <w:bookmarkStart w:name="z1528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тетрадей, открыток и комплектования открыток;</w:t>
      </w:r>
    </w:p>
    <w:bookmarkEnd w:id="1522"/>
    <w:bookmarkStart w:name="z1529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основных узлов листоподборочной машины;</w:t>
      </w:r>
    </w:p>
    <w:bookmarkEnd w:id="1523"/>
    <w:bookmarkStart w:name="z1530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бумаги, применяемые для печатания открыток;</w:t>
      </w:r>
    </w:p>
    <w:bookmarkEnd w:id="1524"/>
    <w:bookmarkStart w:name="z1531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форматы открыток;</w:t>
      </w:r>
    </w:p>
    <w:bookmarkEnd w:id="1525"/>
    <w:bookmarkStart w:name="z1532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открыткоподборочной машины.</w:t>
      </w:r>
    </w:p>
    <w:bookmarkEnd w:id="1526"/>
    <w:bookmarkStart w:name="z1533" w:id="1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Машинист подборочно-швейной машины, 4 разряд</w:t>
      </w:r>
    </w:p>
    <w:bookmarkEnd w:id="1527"/>
    <w:bookmarkStart w:name="z1534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Характеристика работ:</w:t>
      </w:r>
    </w:p>
    <w:bookmarkEnd w:id="1528"/>
    <w:bookmarkStart w:name="z1535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блоков различных форматов и объемов и шитье на подборочно-швейной машине в 12 секций;</w:t>
      </w:r>
    </w:p>
    <w:bookmarkEnd w:id="1529"/>
    <w:bookmarkStart w:name="z1536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блоков различных форматов и объемов, подборок различных форматов плакатов, открыток, репродукций на листоподборочных машинах в 12-30 секций без шитья;</w:t>
      </w:r>
    </w:p>
    <w:bookmarkEnd w:id="1530"/>
    <w:bookmarkStart w:name="z1537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синхронной работы подборочного и ускорительного транспортеров машины;</w:t>
      </w:r>
    </w:p>
    <w:bookmarkEnd w:id="1531"/>
    <w:bookmarkStart w:name="z1538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регулирование швейных аппаратов;</w:t>
      </w:r>
    </w:p>
    <w:bookmarkEnd w:id="1532"/>
    <w:bookmarkStart w:name="z1539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обслуживаемого оборудования.</w:t>
      </w:r>
    </w:p>
    <w:bookmarkEnd w:id="1533"/>
    <w:bookmarkStart w:name="z1540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Должен знать:</w:t>
      </w:r>
    </w:p>
    <w:bookmarkEnd w:id="1534"/>
    <w:bookmarkStart w:name="z1541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брошюровочных процессов;</w:t>
      </w:r>
    </w:p>
    <w:bookmarkEnd w:id="1535"/>
    <w:bookmarkStart w:name="z1542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комплектования продукции и шитья блоков;</w:t>
      </w:r>
    </w:p>
    <w:bookmarkEnd w:id="1536"/>
    <w:bookmarkStart w:name="z1543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применяемой проволоке;</w:t>
      </w:r>
    </w:p>
    <w:bookmarkEnd w:id="1537"/>
    <w:bookmarkStart w:name="z1544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основных узлов листоподборочной машины.</w:t>
      </w:r>
    </w:p>
    <w:bookmarkEnd w:id="1538"/>
    <w:bookmarkStart w:name="z1545" w:id="15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Машинист подборочно-швейной машины, 5 разряд</w:t>
      </w:r>
    </w:p>
    <w:bookmarkEnd w:id="1539"/>
    <w:bookmarkStart w:name="z1546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Характеристика работ:</w:t>
      </w:r>
    </w:p>
    <w:bookmarkEnd w:id="1540"/>
    <w:bookmarkStart w:name="z1547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блоков энциклопедических, словарных и высокохудожественных изданий большого формата и объема на двух спаренных листоподборочных машинах;</w:t>
      </w:r>
    </w:p>
    <w:bookmarkEnd w:id="1541"/>
    <w:bookmarkStart w:name="z1548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синхронной работы обслуживаемой машины;</w:t>
      </w:r>
    </w:p>
    <w:bookmarkEnd w:id="1542"/>
    <w:bookmarkStart w:name="z1549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процессе работы;</w:t>
      </w:r>
    </w:p>
    <w:bookmarkEnd w:id="1543"/>
    <w:bookmarkStart w:name="z1550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книжных блоков на листоподборочных машинах, оснащенных электронными устройствами;</w:t>
      </w:r>
    </w:p>
    <w:bookmarkEnd w:id="1544"/>
    <w:bookmarkStart w:name="z1551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подборок листов-бланков форм строгой отчетности с печатью нумерации и скреплением подборок на листовых коллаторах;</w:t>
      </w:r>
    </w:p>
    <w:bookmarkEnd w:id="1545"/>
    <w:bookmarkStart w:name="z1552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подборка бесконечных формуляров с печатью нумерации на стапельном коллаторе.</w:t>
      </w:r>
    </w:p>
    <w:bookmarkEnd w:id="1546"/>
    <w:bookmarkStart w:name="z1553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Должен знать:</w:t>
      </w:r>
    </w:p>
    <w:bookmarkEnd w:id="1547"/>
    <w:bookmarkStart w:name="z1554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комплектования блоков энциклопедических, словарных и высокохудожественных изданий;</w:t>
      </w:r>
    </w:p>
    <w:bookmarkEnd w:id="1548"/>
    <w:bookmarkStart w:name="z1555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наладки двух спаренных листоподборочных машин;</w:t>
      </w:r>
    </w:p>
    <w:bookmarkEnd w:id="1549"/>
    <w:bookmarkStart w:name="z1556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электроники и приемы наладки листоподборочных машин, оснащенных электронными устройствами;</w:t>
      </w:r>
    </w:p>
    <w:bookmarkEnd w:id="1550"/>
    <w:bookmarkStart w:name="z1557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качеству комплектования и скрепления книжной продукции;</w:t>
      </w:r>
    </w:p>
    <w:bookmarkEnd w:id="1551"/>
    <w:bookmarkStart w:name="z1558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основных узлов коллатора и нумерационных барабанов.</w:t>
      </w:r>
    </w:p>
    <w:bookmarkEnd w:id="1552"/>
    <w:bookmarkStart w:name="z1559" w:id="15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Машинист каландра, 2 разряд</w:t>
      </w:r>
    </w:p>
    <w:bookmarkEnd w:id="1553"/>
    <w:bookmarkStart w:name="z1560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Характеристика работ:</w:t>
      </w:r>
    </w:p>
    <w:bookmarkEnd w:id="1554"/>
    <w:bookmarkStart w:name="z1561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каландрирование отпечатанных листов игральных карт под руководством машиниста каландра более высокой квалификации;</w:t>
      </w:r>
    </w:p>
    <w:bookmarkEnd w:id="1555"/>
    <w:bookmarkStart w:name="z1562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обслуживаемой машины к работе;</w:t>
      </w:r>
    </w:p>
    <w:bookmarkEnd w:id="1556"/>
    <w:bookmarkStart w:name="z1563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приемного стола и выводного транспортера;</w:t>
      </w:r>
    </w:p>
    <w:bookmarkEnd w:id="1557"/>
    <w:bookmarkStart w:name="z1564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каландрирования;</w:t>
      </w:r>
    </w:p>
    <w:bookmarkEnd w:id="1558"/>
    <w:bookmarkStart w:name="z1565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сталкивание готовой продукции;</w:t>
      </w:r>
    </w:p>
    <w:bookmarkEnd w:id="1559"/>
    <w:bookmarkStart w:name="z1566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гренирование открытых писем, обложек, суперобложек, форзацев и иных видов продукции на гренировальной машине;</w:t>
      </w:r>
    </w:p>
    <w:bookmarkEnd w:id="1560"/>
    <w:bookmarkStart w:name="z1567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нагрев каландров;</w:t>
      </w:r>
    </w:p>
    <w:bookmarkEnd w:id="1561"/>
    <w:bookmarkStart w:name="z1568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укладывание продукции на накладную доску машины;</w:t>
      </w:r>
    </w:p>
    <w:bookmarkEnd w:id="1562"/>
    <w:bookmarkStart w:name="z1569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обслуживаемого оборудования.</w:t>
      </w:r>
    </w:p>
    <w:bookmarkEnd w:id="1563"/>
    <w:bookmarkStart w:name="z1570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Должен знать:</w:t>
      </w:r>
    </w:p>
    <w:bookmarkEnd w:id="1564"/>
    <w:bookmarkStart w:name="z1571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используемой бумаги;</w:t>
      </w:r>
    </w:p>
    <w:bookmarkEnd w:id="1565"/>
    <w:bookmarkStart w:name="z1572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игральных карт;</w:t>
      </w:r>
    </w:p>
    <w:bookmarkEnd w:id="1566"/>
    <w:bookmarkStart w:name="z1573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каландрирования;</w:t>
      </w:r>
    </w:p>
    <w:bookmarkEnd w:id="1567"/>
    <w:bookmarkStart w:name="z1574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приемного стола и выводного транспортера.</w:t>
      </w:r>
    </w:p>
    <w:bookmarkEnd w:id="1568"/>
    <w:bookmarkStart w:name="z1575" w:id="15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Машинист каландра, 3 разряд</w:t>
      </w:r>
    </w:p>
    <w:bookmarkEnd w:id="1569"/>
    <w:bookmarkStart w:name="z1576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Характеристика работ:</w:t>
      </w:r>
    </w:p>
    <w:bookmarkEnd w:id="1570"/>
    <w:bookmarkStart w:name="z1577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каландрирование отпечатанных листов игральных карт;</w:t>
      </w:r>
    </w:p>
    <w:bookmarkEnd w:id="1571"/>
    <w:bookmarkStart w:name="z1578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прижимных валов, самонаклада, механизма проводки бумаги через каландр;</w:t>
      </w:r>
    </w:p>
    <w:bookmarkEnd w:id="1572"/>
    <w:bookmarkStart w:name="z1579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обслуживаемого оборудования.</w:t>
      </w:r>
    </w:p>
    <w:bookmarkEnd w:id="1573"/>
    <w:bookmarkStart w:name="z1580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Должен знать:</w:t>
      </w:r>
    </w:p>
    <w:bookmarkEnd w:id="1574"/>
    <w:bookmarkStart w:name="z1581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каландрирования в зависимости от сорта игральных карт;</w:t>
      </w:r>
    </w:p>
    <w:bookmarkEnd w:id="1575"/>
    <w:bookmarkStart w:name="z1582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механизмов обслуживаемой машины.</w:t>
      </w:r>
    </w:p>
    <w:bookmarkEnd w:id="1576"/>
    <w:bookmarkStart w:name="z1583" w:id="15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Машинист автомата по изготовлению обрезных обложек, 3 разряд</w:t>
      </w:r>
    </w:p>
    <w:bookmarkEnd w:id="1577"/>
    <w:bookmarkStart w:name="z1584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Характеристика работ:</w:t>
      </w:r>
    </w:p>
    <w:bookmarkEnd w:id="1578"/>
    <w:bookmarkStart w:name="z1585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тоновой бумаги с техническими тканями на автомате по изготовлению обрезных обложек;</w:t>
      </w:r>
    </w:p>
    <w:bookmarkEnd w:id="1579"/>
    <w:bookmarkStart w:name="z1586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размерной шестерни на различные форматы обложек;</w:t>
      </w:r>
    </w:p>
    <w:bookmarkEnd w:id="1580"/>
    <w:bookmarkStart w:name="z1587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рулонов бумаги и технической ткани в автомат;</w:t>
      </w:r>
    </w:p>
    <w:bookmarkEnd w:id="1581"/>
    <w:bookmarkStart w:name="z1588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механизмов подачи технической ткани, бумаги, прессовых валиков, клеевого аппарата и механизма режущих ножей.</w:t>
      </w:r>
    </w:p>
    <w:bookmarkEnd w:id="1582"/>
    <w:bookmarkStart w:name="z1589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Должен знать:</w:t>
      </w:r>
    </w:p>
    <w:bookmarkEnd w:id="1583"/>
    <w:bookmarkStart w:name="z1590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концентрацию клеев для различных видов технических тканей;</w:t>
      </w:r>
    </w:p>
    <w:bookmarkEnd w:id="1584"/>
    <w:bookmarkStart w:name="z1591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переплетно-технических тканей;</w:t>
      </w:r>
    </w:p>
    <w:bookmarkEnd w:id="1585"/>
    <w:bookmarkStart w:name="z1592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обложкам;</w:t>
      </w:r>
    </w:p>
    <w:bookmarkEnd w:id="1586"/>
    <w:bookmarkStart w:name="z1593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автомата по изготовлению обрезных обложек и приемы его регулирования.</w:t>
      </w:r>
    </w:p>
    <w:bookmarkEnd w:id="1587"/>
    <w:bookmarkStart w:name="z1594" w:id="15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35. Машинист резальных машин, 2 разряд</w:t>
      </w:r>
    </w:p>
    <w:bookmarkEnd w:id="1588"/>
    <w:bookmarkStart w:name="z1595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Характеристика работ:</w:t>
      </w:r>
    </w:p>
    <w:bookmarkEnd w:id="1589"/>
    <w:bookmarkStart w:name="z1596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размотка и разрезка на листы ролевой бумаги, технических тканей, разрезка-подрезка картона на ручных и механизированных резальных станках;</w:t>
      </w:r>
    </w:p>
    <w:bookmarkEnd w:id="1590"/>
    <w:bookmarkStart w:name="z1597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материалов по шаблону на формат раскроя;</w:t>
      </w:r>
    </w:p>
    <w:bookmarkEnd w:id="1591"/>
    <w:bookmarkStart w:name="z1598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перемотка;</w:t>
      </w:r>
    </w:p>
    <w:bookmarkEnd w:id="1592"/>
    <w:bookmarkStart w:name="z1599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разрезка (рубка);</w:t>
      </w:r>
    </w:p>
    <w:bookmarkEnd w:id="1593"/>
    <w:bookmarkStart w:name="z1600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разрезка листов бумаги с отпечатанными рисунками и комплектование рисунков на изделие;</w:t>
      </w:r>
    </w:p>
    <w:bookmarkEnd w:id="1594"/>
    <w:bookmarkStart w:name="z1601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разрезание ролевой бумаги на многорольных листорезальных машинах под руководством машиниста резальных машин более высокой квалификации;</w:t>
      </w:r>
    </w:p>
    <w:bookmarkEnd w:id="1595"/>
    <w:bookmarkStart w:name="z1602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подкатка рулонов к резальной машине;</w:t>
      </w:r>
    </w:p>
    <w:bookmarkEnd w:id="1596"/>
    <w:bookmarkStart w:name="z1603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рулонов;</w:t>
      </w:r>
    </w:p>
    <w:bookmarkEnd w:id="1597"/>
    <w:bookmarkStart w:name="z1604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приемка, съем нарезанной бумаги, подсчет и укладывание на стеллаж;</w:t>
      </w:r>
    </w:p>
    <w:bookmarkEnd w:id="1598"/>
    <w:bookmarkStart w:name="z1605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резальной машины.</w:t>
      </w:r>
    </w:p>
    <w:bookmarkEnd w:id="1599"/>
    <w:bookmarkStart w:name="z1606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Должен знать:</w:t>
      </w:r>
    </w:p>
    <w:bookmarkEnd w:id="1600"/>
    <w:bookmarkStart w:name="z1607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структуру и порядок раскроя переплетных материалов;</w:t>
      </w:r>
    </w:p>
    <w:bookmarkEnd w:id="1601"/>
    <w:bookmarkStart w:name="z1608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раскрою и резке листов бумаги;</w:t>
      </w:r>
    </w:p>
    <w:bookmarkEnd w:id="1602"/>
    <w:bookmarkStart w:name="z1609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сталкивания и подсчета нарезанной бумаги;</w:t>
      </w:r>
    </w:p>
    <w:bookmarkEnd w:id="1603"/>
    <w:bookmarkStart w:name="z1610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брошюровочных и переплетных операций и их назначение;</w:t>
      </w:r>
    </w:p>
    <w:bookmarkEnd w:id="1604"/>
    <w:bookmarkStart w:name="z1611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общую классификацию бумаги, картона и переплетных тканей;</w:t>
      </w:r>
    </w:p>
    <w:bookmarkEnd w:id="1605"/>
    <w:bookmarkStart w:name="z1612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листорезальных машин.</w:t>
      </w:r>
    </w:p>
    <w:bookmarkEnd w:id="1606"/>
    <w:bookmarkStart w:name="z1613" w:id="16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36. Машинист резальных машин, 3 разряд</w:t>
      </w:r>
    </w:p>
    <w:bookmarkEnd w:id="1607"/>
    <w:bookmarkStart w:name="z1614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Характеристика работ:</w:t>
      </w:r>
    </w:p>
    <w:bookmarkEnd w:id="1608"/>
    <w:bookmarkStart w:name="z1615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разрезка и подрезка бумаги, технических тканей, картона в отпечатанной продукции соответственно на одноножевой, листорезальной, бобинорезальной и картонорезальной машинах;</w:t>
      </w:r>
    </w:p>
    <w:bookmarkEnd w:id="1609"/>
    <w:bookmarkStart w:name="z1616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столкнутых листов на стол одноножевой машины и приталкивание их к затлу;</w:t>
      </w:r>
    </w:p>
    <w:bookmarkEnd w:id="1610"/>
    <w:bookmarkStart w:name="z1617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линии разреза и установка затла на формат разрезки;</w:t>
      </w:r>
    </w:p>
    <w:bookmarkEnd w:id="1611"/>
    <w:bookmarkStart w:name="z1618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ножей, размера и шага подачи полос картона при разрезке на части;</w:t>
      </w:r>
    </w:p>
    <w:bookmarkEnd w:id="1612"/>
    <w:bookmarkStart w:name="z1619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рулонов бумаги отпечатанной продукции и тканей;</w:t>
      </w:r>
    </w:p>
    <w:bookmarkEnd w:id="1613"/>
    <w:bookmarkStart w:name="z1620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продукции для разрезки по заданному размеру;</w:t>
      </w:r>
    </w:p>
    <w:bookmarkEnd w:id="1614"/>
    <w:bookmarkStart w:name="z1621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бобин и их упаковка;</w:t>
      </w:r>
    </w:p>
    <w:bookmarkEnd w:id="1615"/>
    <w:bookmarkStart w:name="z1622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сталкивание и укладка разрезанного картона;</w:t>
      </w:r>
    </w:p>
    <w:bookmarkEnd w:id="1616"/>
    <w:bookmarkStart w:name="z1623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процессе работы одноножевых, листорезальных, бобинорезальных и картонорезальной машин;</w:t>
      </w:r>
    </w:p>
    <w:bookmarkEnd w:id="1617"/>
    <w:bookmarkStart w:name="z1624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машин;</w:t>
      </w:r>
    </w:p>
    <w:bookmarkEnd w:id="1618"/>
    <w:bookmarkStart w:name="z1625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раскрой технических тканей и их заменителей по утвержденным макетам с изготовлением шаблонов;</w:t>
      </w:r>
    </w:p>
    <w:bookmarkEnd w:id="1619"/>
    <w:bookmarkStart w:name="z1626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раскрой бумаги и картона по утвержденным макетам с учетом направления по волокну и соблюдения норм отходов.</w:t>
      </w:r>
    </w:p>
    <w:bookmarkEnd w:id="1620"/>
    <w:bookmarkStart w:name="z1627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Должен знать:</w:t>
      </w:r>
    </w:p>
    <w:bookmarkEnd w:id="1621"/>
    <w:bookmarkStart w:name="z1628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стандартных форматов бумаг;</w:t>
      </w:r>
    </w:p>
    <w:bookmarkEnd w:id="1622"/>
    <w:bookmarkStart w:name="z1629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листовой бумаге;</w:t>
      </w:r>
    </w:p>
    <w:bookmarkEnd w:id="1623"/>
    <w:bookmarkStart w:name="z1630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 толщину картона;</w:t>
      </w:r>
    </w:p>
    <w:bookmarkEnd w:id="1624"/>
    <w:bookmarkStart w:name="z1631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целлофана и порядок обращения с ним;</w:t>
      </w:r>
    </w:p>
    <w:bookmarkEnd w:id="1625"/>
    <w:bookmarkStart w:name="z1632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артикулы, фоны и защитные сетки по разновидностям продукции;</w:t>
      </w:r>
    </w:p>
    <w:bookmarkEnd w:id="1626"/>
    <w:bookmarkStart w:name="z1633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тканей, марли и иных материалов, поступающих для разрезки, и технические требования, предъявляемые к ним;</w:t>
      </w:r>
    </w:p>
    <w:bookmarkEnd w:id="1627"/>
    <w:bookmarkStart w:name="z1634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раскроя тканей, бумаги и картона с учетом направления по волокну и максимального использования площади материала;</w:t>
      </w:r>
    </w:p>
    <w:bookmarkEnd w:id="1628"/>
    <w:bookmarkStart w:name="z1635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одноножевой, листорезальной, бобинорезальной и картонорезальной машин.</w:t>
      </w:r>
    </w:p>
    <w:bookmarkEnd w:id="1629"/>
    <w:bookmarkStart w:name="z1636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 Примеры работ:</w:t>
      </w:r>
    </w:p>
    <w:bookmarkEnd w:id="1630"/>
    <w:bookmarkStart w:name="z1637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бумага ролевая - разрезка на листорезальных машинах;</w:t>
      </w:r>
    </w:p>
    <w:bookmarkEnd w:id="1631"/>
    <w:bookmarkStart w:name="z1638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картон - разрезка на полосы и части на картонорезальных машинах;</w:t>
      </w:r>
    </w:p>
    <w:bookmarkEnd w:id="1632"/>
    <w:bookmarkStart w:name="z1639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листы бумаги и картона (не для печати), переплетные технические ткани - разрезка и подрезка на одноножевых машинах;</w:t>
      </w:r>
    </w:p>
    <w:bookmarkEnd w:id="1633"/>
    <w:bookmarkStart w:name="z1640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листы картона с печатью билетов с фоновой сеткой, игральных карт - разрезка на полосы и части на картонорезальных машинах;</w:t>
      </w:r>
    </w:p>
    <w:bookmarkEnd w:id="1634"/>
    <w:bookmarkStart w:name="z1641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продукция, отпечатанная на целлофане, бумага для денежных знаков и диаграммные бумаги - разрезка рулонов с намоткой в бобины на бобинорезальных машинах;</w:t>
      </w:r>
    </w:p>
    <w:bookmarkEnd w:id="1635"/>
    <w:bookmarkStart w:name="z1642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технические ткани, марля, пластмасса, бумага без покрытий и со специальными покрытиями (парафином, краской и иное) и отпечатанная продукция - разрезка рулонов на бобинорезальных машинах с намоткой.</w:t>
      </w:r>
    </w:p>
    <w:bookmarkEnd w:id="1636"/>
    <w:bookmarkStart w:name="z1643" w:id="16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37. Машинист резальных машин, 4 разряд</w:t>
      </w:r>
    </w:p>
    <w:bookmarkEnd w:id="1637"/>
    <w:bookmarkStart w:name="z1644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Характеристика работ:</w:t>
      </w:r>
    </w:p>
    <w:bookmarkEnd w:id="1638"/>
    <w:bookmarkStart w:name="z1645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разрезка и подрезка бумаги, отпечатанной продукции со сталкиванием и выравниванием по меткам, а также технических тканей на одноножевых машинах;</w:t>
      </w:r>
    </w:p>
    <w:bookmarkEnd w:id="1639"/>
    <w:bookmarkStart w:name="z1646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разрезка, обрезка и подрезка бланочных билетов с раскладкой по наименованиям и нумерации, книг, журналов и беловых изделий на одноножевых и трехножевых машинах;</w:t>
      </w:r>
    </w:p>
    <w:bookmarkEnd w:id="1640"/>
    <w:bookmarkStart w:name="z1647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боковых ножей, смена планки, затла и деревянной колодки по формату обрезки;</w:t>
      </w:r>
    </w:p>
    <w:bookmarkEnd w:id="1641"/>
    <w:bookmarkStart w:name="z1648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ножей;</w:t>
      </w:r>
    </w:p>
    <w:bookmarkEnd w:id="1642"/>
    <w:bookmarkStart w:name="z1649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регулирование ножей;</w:t>
      </w:r>
    </w:p>
    <w:bookmarkEnd w:id="1643"/>
    <w:bookmarkStart w:name="z1650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продукции по наименованиям в порядке нумерации;</w:t>
      </w:r>
    </w:p>
    <w:bookmarkEnd w:id="1644"/>
    <w:bookmarkStart w:name="z1651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поперечная и долевая разрезка бумаги на листорезальных четырех рулонных, семи рулонных машинах;</w:t>
      </w:r>
    </w:p>
    <w:bookmarkEnd w:id="1645"/>
    <w:bookmarkStart w:name="z1652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машин;</w:t>
      </w:r>
    </w:p>
    <w:bookmarkEnd w:id="1646"/>
    <w:bookmarkStart w:name="z1653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формата;</w:t>
      </w:r>
    </w:p>
    <w:bookmarkEnd w:id="1647"/>
    <w:bookmarkStart w:name="z1654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ножей;</w:t>
      </w:r>
    </w:p>
    <w:bookmarkEnd w:id="1648"/>
    <w:bookmarkStart w:name="z1655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точности разрезки и оттеночности бумаги;</w:t>
      </w:r>
    </w:p>
    <w:bookmarkEnd w:id="1649"/>
    <w:bookmarkStart w:name="z1656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обслуживаемой резальной машины.</w:t>
      </w:r>
    </w:p>
    <w:bookmarkEnd w:id="1650"/>
    <w:bookmarkStart w:name="z1657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Должен знать:</w:t>
      </w:r>
    </w:p>
    <w:bookmarkEnd w:id="1651"/>
    <w:bookmarkStart w:name="z1658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форматы книжных блоков, брошюр и журналов после обрезки;</w:t>
      </w:r>
    </w:p>
    <w:bookmarkEnd w:id="1652"/>
    <w:bookmarkStart w:name="z1659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установленные нормы на высоту привертки;</w:t>
      </w:r>
    </w:p>
    <w:bookmarkEnd w:id="1653"/>
    <w:bookmarkStart w:name="z1660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спуска полос для ручной и машинной фальцовки и способы определения верной стороны;</w:t>
      </w:r>
    </w:p>
    <w:bookmarkEnd w:id="1654"/>
    <w:bookmarkStart w:name="z1661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резки;</w:t>
      </w:r>
    </w:p>
    <w:bookmarkEnd w:id="1655"/>
    <w:bookmarkStart w:name="z1662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необходимые допуски на точность резки;</w:t>
      </w:r>
    </w:p>
    <w:bookmarkEnd w:id="1656"/>
    <w:bookmarkStart w:name="z1663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качеству разрезки изделий строгого учета и с нумерацией;</w:t>
      </w:r>
    </w:p>
    <w:bookmarkEnd w:id="1657"/>
    <w:bookmarkStart w:name="z1664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правки и заточки ножей;</w:t>
      </w:r>
    </w:p>
    <w:bookmarkEnd w:id="1658"/>
    <w:bookmarkStart w:name="z1665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основных узлов трех ножевой машины.</w:t>
      </w:r>
    </w:p>
    <w:bookmarkEnd w:id="1659"/>
    <w:bookmarkStart w:name="z1666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Примеры работ:</w:t>
      </w:r>
    </w:p>
    <w:bookmarkEnd w:id="1660"/>
    <w:bookmarkStart w:name="z1667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брошюры, книги, журналы, квитанции, календари и беловые изделия - обрезка с 3-х сторон на одноножевых и трех ножевых машинах;</w:t>
      </w:r>
    </w:p>
    <w:bookmarkEnd w:id="1661"/>
    <w:bookmarkStart w:name="z1668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бумага - поперечная и долевая разрезка на листорезальных семи рулонных машинах;</w:t>
      </w:r>
    </w:p>
    <w:bookmarkEnd w:id="1662"/>
    <w:bookmarkStart w:name="z1669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бумага для печати и линовки, отпечатанные листы текста, обложек, форзацев, бланков, открыток, плакатов, карт и билетов строгого учета разрезка и подрезка на одноножевых машинах;</w:t>
      </w:r>
    </w:p>
    <w:bookmarkEnd w:id="1663"/>
    <w:bookmarkStart w:name="z1670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продукция диаграммная, в том числе отпечатанная на специальных видах бумаг - перемотка с одновременной разрезкой на перемоточно-резальных станках;</w:t>
      </w:r>
    </w:p>
    <w:bookmarkEnd w:id="1664"/>
    <w:bookmarkStart w:name="z1671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картон - разрезка на полосы и части на картонорезальных автоматах без наладки автомата.</w:t>
      </w:r>
    </w:p>
    <w:bookmarkEnd w:id="1665"/>
    <w:bookmarkStart w:name="z1672" w:id="16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38. Машинист резальных машин, 5 разряд</w:t>
      </w:r>
    </w:p>
    <w:bookmarkEnd w:id="1666"/>
    <w:bookmarkStart w:name="z1673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Характеристика работ:</w:t>
      </w:r>
    </w:p>
    <w:bookmarkEnd w:id="1667"/>
    <w:bookmarkStart w:name="z1674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разрезка и подрезка продукции, требующей высокой точности исполнения, отпечатанной на бумагах с водяным и локальным знаками, отпечатанных листов высокохудожественной изобразительной продукции на одноножевых и трех ножевых машинах;</w:t>
      </w:r>
    </w:p>
    <w:bookmarkEnd w:id="1668"/>
    <w:bookmarkStart w:name="z1675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разрезка и подрезка отпечатанной продукции и блоков на одно- и трех ножевых автоматах, разрезка картона на картонорезальных автоматах, наладка автоматов;</w:t>
      </w:r>
    </w:p>
    <w:bookmarkEnd w:id="1669"/>
    <w:bookmarkStart w:name="z1676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 особо сложных энциклопедических, высокохудожественных изданий, а также сигнальных экземпляров этих изданий на трех ножевых резальных машинах.</w:t>
      </w:r>
    </w:p>
    <w:bookmarkEnd w:id="1670"/>
    <w:bookmarkStart w:name="z1677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Должен знать:</w:t>
      </w:r>
    </w:p>
    <w:bookmarkEnd w:id="1671"/>
    <w:bookmarkStart w:name="z1678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режиму работы обслуживаемого оборудования;</w:t>
      </w:r>
    </w:p>
    <w:bookmarkEnd w:id="1672"/>
    <w:bookmarkStart w:name="z1679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многокрасочных изданий;</w:t>
      </w:r>
    </w:p>
    <w:bookmarkEnd w:id="1673"/>
    <w:bookmarkStart w:name="z1680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на готовые изделия;</w:t>
      </w:r>
    </w:p>
    <w:bookmarkEnd w:id="1674"/>
    <w:bookmarkStart w:name="z1681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наладки и регулирования резальных автоматов.</w:t>
      </w:r>
    </w:p>
    <w:bookmarkEnd w:id="1675"/>
    <w:bookmarkStart w:name="z1682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237. Примеры работ:</w:t>
      </w:r>
    </w:p>
    <w:bookmarkEnd w:id="1676"/>
    <w:bookmarkStart w:name="z1683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вклейки в энциклопедические и редкие издания репродукций с картин, мелкие этикетки и карты, художественные маркировавные открытки и репродукции на ледерине;</w:t>
      </w:r>
    </w:p>
    <w:bookmarkEnd w:id="1677"/>
    <w:bookmarkStart w:name="z1684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изделия денежных знаков, денежно-вещевой лотереи, паспортная документация.</w:t>
      </w:r>
    </w:p>
    <w:bookmarkEnd w:id="1678"/>
    <w:bookmarkStart w:name="z1685" w:id="16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39. Машинист книговставочной машины, 2 разряд</w:t>
      </w:r>
    </w:p>
    <w:bookmarkEnd w:id="1679"/>
    <w:bookmarkStart w:name="z1686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238. Характеристика работ:</w:t>
      </w:r>
    </w:p>
    <w:bookmarkEnd w:id="1680"/>
    <w:bookmarkStart w:name="z1687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подготовительных работ по вставке в переплетную крышку книжных блоков на книговставочном автомате;</w:t>
      </w:r>
    </w:p>
    <w:bookmarkEnd w:id="1681"/>
    <w:bookmarkStart w:name="z1688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клея в клеевой аппарат;</w:t>
      </w:r>
    </w:p>
    <w:bookmarkEnd w:id="1682"/>
    <w:bookmarkStart w:name="z1689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блоков в загрузочный желоб или самонаклад, поправка вставленных блоков;</w:t>
      </w:r>
    </w:p>
    <w:bookmarkEnd w:id="1683"/>
    <w:bookmarkStart w:name="z1690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книговставочного автомата.</w:t>
      </w:r>
    </w:p>
    <w:bookmarkEnd w:id="1684"/>
    <w:bookmarkStart w:name="z1691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239. Должен знать:</w:t>
      </w:r>
    </w:p>
    <w:bookmarkEnd w:id="1685"/>
    <w:bookmarkStart w:name="z1692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способы вставки книг;</w:t>
      </w:r>
    </w:p>
    <w:bookmarkEnd w:id="1686"/>
    <w:bookmarkStart w:name="z1693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применяемым материалам, крышкам и обработанным книжным блокам.</w:t>
      </w:r>
    </w:p>
    <w:bookmarkEnd w:id="1687"/>
    <w:bookmarkStart w:name="z1694" w:id="16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40. Машинист книговставочной машины, 3 разряд</w:t>
      </w:r>
    </w:p>
    <w:bookmarkEnd w:id="1688"/>
    <w:bookmarkStart w:name="z1695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Характеристика работ:</w:t>
      </w:r>
    </w:p>
    <w:bookmarkEnd w:id="1689"/>
    <w:bookmarkStart w:name="z1696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вставка в переплетную крышку книжных блоков на книговставочном полуавтомате;</w:t>
      </w:r>
    </w:p>
    <w:bookmarkEnd w:id="1690"/>
    <w:bookmarkStart w:name="z1697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регулирование загрузочного желоба, подавателя блока, выравнивателя и блокировочного устройства в соответствии с форматом и объемом блока;</w:t>
      </w:r>
    </w:p>
    <w:bookmarkEnd w:id="1691"/>
    <w:bookmarkStart w:name="z1698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и вставленных блоков;</w:t>
      </w:r>
    </w:p>
    <w:bookmarkEnd w:id="1692"/>
    <w:bookmarkStart w:name="z1699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обслуживаемого оборудования;</w:t>
      </w:r>
    </w:p>
    <w:bookmarkEnd w:id="1693"/>
    <w:bookmarkStart w:name="z1700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вставка в переплетную книжку книжных блоков энциклопедических и высокохудожественных изданий на книговставочном автомате под руководством машиниста книговставочной машины более высокой квалификации.</w:t>
      </w:r>
    </w:p>
    <w:bookmarkEnd w:id="1694"/>
    <w:bookmarkStart w:name="z1701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241. Должен знать:</w:t>
      </w:r>
    </w:p>
    <w:bookmarkEnd w:id="1695"/>
    <w:bookmarkStart w:name="z1702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обработки книжных блоков;</w:t>
      </w:r>
    </w:p>
    <w:bookmarkEnd w:id="1696"/>
    <w:bookmarkStart w:name="z1703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материалов (бумаги, клеевых растворов);</w:t>
      </w:r>
    </w:p>
    <w:bookmarkEnd w:id="1697"/>
    <w:bookmarkStart w:name="z1704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книговставочного полуавтомата.</w:t>
      </w:r>
    </w:p>
    <w:bookmarkEnd w:id="1698"/>
    <w:bookmarkStart w:name="z1705" w:id="16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41. Машинист книговставочной машины, 4 разряд</w:t>
      </w:r>
    </w:p>
    <w:bookmarkEnd w:id="1699"/>
    <w:bookmarkStart w:name="z1706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242. Характеристика работ:</w:t>
      </w:r>
    </w:p>
    <w:bookmarkEnd w:id="1700"/>
    <w:bookmarkStart w:name="z1707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вставка в переплетную крышку книжных блоков на книговставочном автомате;</w:t>
      </w:r>
    </w:p>
    <w:bookmarkEnd w:id="1701"/>
    <w:bookmarkStart w:name="z1708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механизмов книговставочного автомата при переходе на вставку книг иного объема и формата;</w:t>
      </w:r>
    </w:p>
    <w:bookmarkEnd w:id="1702"/>
    <w:bookmarkStart w:name="z1709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регулирование самонаклада крышек, механизма подачи и транспортировки блоков, механизмов перемещения клеевых валиков, механизма подъема книг над крылом транспортера и вывода вставленных книг;</w:t>
      </w:r>
    </w:p>
    <w:bookmarkEnd w:id="1703"/>
    <w:bookmarkStart w:name="z1710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вставленных блоков;</w:t>
      </w:r>
    </w:p>
    <w:bookmarkEnd w:id="1704"/>
    <w:bookmarkStart w:name="z1711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обслуживаемого оборудования.</w:t>
      </w:r>
    </w:p>
    <w:bookmarkEnd w:id="1705"/>
    <w:bookmarkStart w:name="z1712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243. Должен знать:</w:t>
      </w:r>
    </w:p>
    <w:bookmarkEnd w:id="1706"/>
    <w:bookmarkStart w:name="z1713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брошюровочно-переплетных процессов;</w:t>
      </w:r>
    </w:p>
    <w:bookmarkEnd w:id="1707"/>
    <w:bookmarkStart w:name="z1714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готовых книг;</w:t>
      </w:r>
    </w:p>
    <w:bookmarkEnd w:id="1708"/>
    <w:bookmarkStart w:name="z1715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основных узлов книговставочного автомата.</w:t>
      </w:r>
    </w:p>
    <w:bookmarkEnd w:id="1709"/>
    <w:bookmarkStart w:name="z1716" w:id="17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42. Машинист автоматической линии по изготовлению книг, 3 разряд</w:t>
      </w:r>
    </w:p>
    <w:bookmarkEnd w:id="1710"/>
    <w:bookmarkStart w:name="z1717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244. Характеристика работ:</w:t>
      </w:r>
    </w:p>
    <w:bookmarkEnd w:id="1711"/>
    <w:bookmarkStart w:name="z1718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секции заклеивания и сушки или секции обжима корешка книжного блока автоматической линии по изготовлению книг;</w:t>
      </w:r>
    </w:p>
    <w:bookmarkEnd w:id="1712"/>
    <w:bookmarkStart w:name="z1719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механизмов секций при переходе на обработку блоков иного формата и объема;</w:t>
      </w:r>
    </w:p>
    <w:bookmarkEnd w:id="1713"/>
    <w:bookmarkStart w:name="z1720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обслуживаемого оборудования.</w:t>
      </w:r>
    </w:p>
    <w:bookmarkEnd w:id="1714"/>
    <w:bookmarkStart w:name="z1721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245. Должен знать:</w:t>
      </w:r>
    </w:p>
    <w:bookmarkEnd w:id="1715"/>
    <w:bookmarkStart w:name="z1722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книг различными способами;</w:t>
      </w:r>
    </w:p>
    <w:bookmarkEnd w:id="1716"/>
    <w:bookmarkStart w:name="z1723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блоков и клеев;</w:t>
      </w:r>
    </w:p>
    <w:bookmarkEnd w:id="1717"/>
    <w:bookmarkStart w:name="z1724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регулирования механизмов секций заклеивания и сушки или обжима блоков.</w:t>
      </w:r>
    </w:p>
    <w:bookmarkEnd w:id="1718"/>
    <w:bookmarkStart w:name="z1725" w:id="17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43. Машинист автоматической линии по изготовлению книг, 4 разряд</w:t>
      </w:r>
    </w:p>
    <w:bookmarkEnd w:id="1719"/>
    <w:bookmarkStart w:name="z1726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246. Характеристика работ:</w:t>
      </w:r>
    </w:p>
    <w:bookmarkEnd w:id="1720"/>
    <w:bookmarkStart w:name="z1727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корешка книжных блоков и вставка блоков в переплетную крышку;</w:t>
      </w:r>
    </w:p>
    <w:bookmarkEnd w:id="1721"/>
    <w:bookmarkStart w:name="z1728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обжим и штриховка готовых книг на автоматической линии по изготовлению книг совместно с машинистом автоматической линии по изготовлению книг высшей квалификации;</w:t>
      </w:r>
    </w:p>
    <w:bookmarkEnd w:id="1722"/>
    <w:bookmarkStart w:name="z1729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механизмов вставочной машины при переходе на вставку книг иного формата и объема;</w:t>
      </w:r>
    </w:p>
    <w:bookmarkEnd w:id="1723"/>
    <w:bookmarkStart w:name="z1730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регулирование узлов подачи крышек и блоков, механизмов перемещения клеевых аппаратов и валиков, подъема и вывода вставленных книг;</w:t>
      </w:r>
    </w:p>
    <w:bookmarkEnd w:id="1724"/>
    <w:bookmarkStart w:name="z1731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одной из секций в автоматической линии по изготовлению книг: </w:t>
      </w:r>
    </w:p>
    <w:bookmarkEnd w:id="1725"/>
    <w:bookmarkStart w:name="z1732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обрезки блоков с трех сторон, кругления и кашировки, оклеечно-каптальной, вставки блоков в переплетную крышку;</w:t>
      </w:r>
    </w:p>
    <w:bookmarkEnd w:id="1726"/>
    <w:bookmarkStart w:name="z1733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механизмов обслуживаемой секции при переходе на обработку блоков иного формата и объема;</w:t>
      </w:r>
    </w:p>
    <w:bookmarkEnd w:id="1727"/>
    <w:bookmarkStart w:name="z1734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обслуживаемого оборудования.</w:t>
      </w:r>
    </w:p>
    <w:bookmarkEnd w:id="1728"/>
    <w:bookmarkStart w:name="z1735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247. Должен знать:</w:t>
      </w:r>
    </w:p>
    <w:bookmarkEnd w:id="1729"/>
    <w:bookmarkStart w:name="z1736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брошюровочно-переплетных процессов;</w:t>
      </w:r>
    </w:p>
    <w:bookmarkEnd w:id="1730"/>
    <w:bookmarkStart w:name="z1737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материалов при вставке;</w:t>
      </w:r>
    </w:p>
    <w:bookmarkEnd w:id="1731"/>
    <w:bookmarkStart w:name="z1738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материалам (бумаге, картону, марле и клею), к качеству блоков, крышек и вставленных книг;</w:t>
      </w:r>
    </w:p>
    <w:bookmarkEnd w:id="1732"/>
    <w:bookmarkStart w:name="z1739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регулирования основных узлов вставочной машины, механизмов секций обрезки, кругления и каширования блоков, оклеечно-каптальной и вставочной.</w:t>
      </w:r>
    </w:p>
    <w:bookmarkEnd w:id="1733"/>
    <w:bookmarkStart w:name="z1740" w:id="17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44. Машинист автоматической линии по изготовлению книг, 5 разряд</w:t>
      </w:r>
    </w:p>
    <w:bookmarkEnd w:id="1734"/>
    <w:bookmarkStart w:name="z1741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248. Характеристика работ:</w:t>
      </w:r>
    </w:p>
    <w:bookmarkEnd w:id="1735"/>
    <w:bookmarkStart w:name="z1742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секций автоматической линии по изготовлению книг по обработке корешка книжных блоков, вставке блоков в переплетную крышку, обжиму и штриховке готовых книг совместно с машинистом автоматической линии по изготовлению книг высшей квалификации;</w:t>
      </w:r>
    </w:p>
    <w:bookmarkEnd w:id="1736"/>
    <w:bookmarkStart w:name="z1743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механизмов круглильно-кашировальной, оклеечно-каптальной и вставочной машин, а также штриховально-обжимного пресса при переходе на обработку книжных блоков иного формата и объема.</w:t>
      </w:r>
    </w:p>
    <w:bookmarkEnd w:id="1737"/>
    <w:bookmarkStart w:name="z1744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249. Должен знать:</w:t>
      </w:r>
    </w:p>
    <w:bookmarkEnd w:id="1738"/>
    <w:bookmarkStart w:name="z1745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полуфабрикатов, изготавливаемых на обслуживаемых машинах;</w:t>
      </w:r>
    </w:p>
    <w:bookmarkEnd w:id="1739"/>
    <w:bookmarkStart w:name="z1746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регулирования механизмов круглильно-кашировальной, оклеечно-каптальной и вставочной машин, штриховально-обжимного пресса.</w:t>
      </w:r>
    </w:p>
    <w:bookmarkEnd w:id="1740"/>
    <w:bookmarkStart w:name="z1747" w:id="17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45. Машинист автоматической линии по изготовлению книг, 6 разряд</w:t>
      </w:r>
    </w:p>
    <w:bookmarkEnd w:id="1741"/>
    <w:bookmarkStart w:name="z1748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 Характеристика работ:</w:t>
      </w:r>
    </w:p>
    <w:bookmarkEnd w:id="1742"/>
    <w:bookmarkStart w:name="z1749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корешка книжных блоков и вставка в переплетную крышку, обжим и штриховка готовых книг на автоматической линии по изготовлению книг, а также проведение наладочных работ на всех машинах, входящих в линию;</w:t>
      </w:r>
    </w:p>
    <w:bookmarkEnd w:id="1743"/>
    <w:bookmarkStart w:name="z1750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перестановка механизмов обслуживаемых машин при переходе на изготовление книг иного формата и объема;</w:t>
      </w:r>
    </w:p>
    <w:bookmarkEnd w:id="1744"/>
    <w:bookmarkStart w:name="z1751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регулирование зажимов транспортера, механизмов кругления, каширования, подачи марли, каптально-бумажной секции, обжимного и прокатывающего устройства;</w:t>
      </w:r>
    </w:p>
    <w:bookmarkEnd w:id="1745"/>
    <w:bookmarkStart w:name="z1752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сборка всех узлов, проверка и доводка частей и деталей обслуживаемых машин;</w:t>
      </w:r>
    </w:p>
    <w:bookmarkEnd w:id="1746"/>
    <w:bookmarkStart w:name="z1753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режущего инструмента;</w:t>
      </w:r>
    </w:p>
    <w:bookmarkEnd w:id="1747"/>
    <w:bookmarkStart w:name="z1754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необходимых расчетов при настройке обслуживаемого оборудования;</w:t>
      </w:r>
    </w:p>
    <w:bookmarkEnd w:id="1748"/>
    <w:bookmarkStart w:name="z1755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профилактических осмотров, проверок, ремонта обслуживаемого оборудования по системе планово-предупредительного ремонта.</w:t>
      </w:r>
    </w:p>
    <w:bookmarkEnd w:id="1749"/>
    <w:bookmarkStart w:name="z1756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251. Должен знать:</w:t>
      </w:r>
    </w:p>
    <w:bookmarkEnd w:id="1750"/>
    <w:bookmarkStart w:name="z1757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полуфабрикатов при всех операциях, проводимых на автоматической линии;</w:t>
      </w:r>
    </w:p>
    <w:bookmarkEnd w:id="1751"/>
    <w:bookmarkStart w:name="z1758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конструктивные особенности машин, входящих в автоматическую линию по изготовлению книг;</w:t>
      </w:r>
    </w:p>
    <w:bookmarkEnd w:id="1752"/>
    <w:bookmarkStart w:name="z1759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проверки и настройки их на точность работы.</w:t>
      </w:r>
    </w:p>
    <w:bookmarkEnd w:id="1753"/>
    <w:bookmarkStart w:name="z1760" w:id="17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46. Машинист автомата для завертывания книг в суперобложку, 3 разряд</w:t>
      </w:r>
    </w:p>
    <w:bookmarkEnd w:id="1754"/>
    <w:bookmarkStart w:name="z1761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252. Характеристика работ:</w:t>
      </w:r>
    </w:p>
    <w:bookmarkEnd w:id="1755"/>
    <w:bookmarkStart w:name="z1762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завертывание крышек книг в суперобложку и комплектов открыток в обложку на автомате;</w:t>
      </w:r>
    </w:p>
    <w:bookmarkEnd w:id="1756"/>
    <w:bookmarkStart w:name="z1763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автомата для завертывания книг в суперобложку к работе;</w:t>
      </w:r>
    </w:p>
    <w:bookmarkEnd w:id="1757"/>
    <w:bookmarkStart w:name="z1764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колодок самонаклада суперобложек, механизмов подачи и раскрывания книг, механизмов подачи комплекта открыток, вывода книг и комплекта открыток на приемное устройство, температуры нагрева в соответствии с характером суперобложки;</w:t>
      </w:r>
    </w:p>
    <w:bookmarkEnd w:id="1758"/>
    <w:bookmarkStart w:name="z1765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обслуживаемого оборудования;</w:t>
      </w:r>
    </w:p>
    <w:bookmarkEnd w:id="1759"/>
    <w:bookmarkStart w:name="z1766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готовой продукции;</w:t>
      </w:r>
    </w:p>
    <w:bookmarkEnd w:id="1760"/>
    <w:bookmarkStart w:name="z1767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автомата для завертывания книг в суперобложку.</w:t>
      </w:r>
    </w:p>
    <w:bookmarkEnd w:id="1761"/>
    <w:bookmarkStart w:name="z1768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253. Должен знать:</w:t>
      </w:r>
    </w:p>
    <w:bookmarkEnd w:id="1762"/>
    <w:bookmarkStart w:name="z1769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и регулирования механизмов автомата для завертывания книг в суперобложку;</w:t>
      </w:r>
    </w:p>
    <w:bookmarkEnd w:id="1763"/>
    <w:bookmarkStart w:name="z1770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завертывания книг в суперобложку и комплектов открыток в обложку;</w:t>
      </w:r>
    </w:p>
    <w:bookmarkEnd w:id="1764"/>
    <w:bookmarkStart w:name="z1771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бумаге для суперобложки.</w:t>
      </w:r>
    </w:p>
    <w:bookmarkEnd w:id="1765"/>
    <w:bookmarkStart w:name="z1772" w:id="17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47. Машинист машины для вкладки книг в футляры, 2 разряд</w:t>
      </w:r>
    </w:p>
    <w:bookmarkEnd w:id="1766"/>
    <w:bookmarkStart w:name="z1773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254. Характеристика работ:</w:t>
      </w:r>
    </w:p>
    <w:bookmarkEnd w:id="1767"/>
    <w:bookmarkStart w:name="z1774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футляров и вкладка книг в футляры на обслуживаемой машине под руководством машиниста машины для вкладки книг в футляры более высокой квалификации;</w:t>
      </w:r>
    </w:p>
    <w:bookmarkEnd w:id="1768"/>
    <w:bookmarkStart w:name="z1775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книг в машину для вкладки книг в футляры;</w:t>
      </w:r>
    </w:p>
    <w:bookmarkEnd w:id="1769"/>
    <w:bookmarkStart w:name="z1776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самонаклада кроем футляров;</w:t>
      </w:r>
    </w:p>
    <w:bookmarkEnd w:id="1770"/>
    <w:bookmarkStart w:name="z1777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клея в клеевые ванны;</w:t>
      </w:r>
    </w:p>
    <w:bookmarkEnd w:id="1771"/>
    <w:bookmarkStart w:name="z1778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регулировании механизмов обслуживаемой машины.</w:t>
      </w:r>
    </w:p>
    <w:bookmarkEnd w:id="1772"/>
    <w:bookmarkStart w:name="z1779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255. Должен знать:</w:t>
      </w:r>
    </w:p>
    <w:bookmarkEnd w:id="1773"/>
    <w:bookmarkStart w:name="z1780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обслуживаемой машины;</w:t>
      </w:r>
    </w:p>
    <w:bookmarkEnd w:id="1774"/>
    <w:bookmarkStart w:name="z1781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материалов;</w:t>
      </w:r>
    </w:p>
    <w:bookmarkEnd w:id="1775"/>
    <w:bookmarkStart w:name="z1782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применяемым полуфабрикатам.</w:t>
      </w:r>
    </w:p>
    <w:bookmarkEnd w:id="1776"/>
    <w:bookmarkStart w:name="z1783" w:id="17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48. Машинист машины для вкладки книг в футляры, 4 разряд</w:t>
      </w:r>
    </w:p>
    <w:bookmarkEnd w:id="1777"/>
    <w:bookmarkStart w:name="z1784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256. Характеристика работ:</w:t>
      </w:r>
    </w:p>
    <w:bookmarkEnd w:id="1778"/>
    <w:bookmarkStart w:name="z1785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футляров и вкладка книг в футляры на машине для вкладки книг в футляры;</w:t>
      </w:r>
    </w:p>
    <w:bookmarkEnd w:id="1779"/>
    <w:bookmarkStart w:name="z1786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регулирование самонакладов книг и кроя футляров;</w:t>
      </w:r>
    </w:p>
    <w:bookmarkEnd w:id="1780"/>
    <w:bookmarkStart w:name="z1787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механизмов проводки кроя футляров;</w:t>
      </w:r>
    </w:p>
    <w:bookmarkEnd w:id="1781"/>
    <w:bookmarkStart w:name="z1788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формирования футляров, клеевого аппарата и вывода вложенных в футляр книг;</w:t>
      </w:r>
    </w:p>
    <w:bookmarkEnd w:id="1782"/>
    <w:bookmarkStart w:name="z1789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механизмов обслуживаемой машины при переходе на вкладку книг иного формата и объема;</w:t>
      </w:r>
    </w:p>
    <w:bookmarkEnd w:id="1783"/>
    <w:bookmarkStart w:name="z1790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машины.</w:t>
      </w:r>
    </w:p>
    <w:bookmarkEnd w:id="1784"/>
    <w:bookmarkStart w:name="z1791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257. Должен знать:</w:t>
      </w:r>
    </w:p>
    <w:bookmarkEnd w:id="1785"/>
    <w:bookmarkStart w:name="z1792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машины для вкладки книг в футляры;</w:t>
      </w:r>
    </w:p>
    <w:bookmarkEnd w:id="1786"/>
    <w:bookmarkStart w:name="z1793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вкладки книг в футляры;</w:t>
      </w:r>
    </w:p>
    <w:bookmarkEnd w:id="1787"/>
    <w:bookmarkStart w:name="z1794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основных узлов обслуживаемой машины и порядок их наладки.</w:t>
      </w:r>
    </w:p>
    <w:bookmarkEnd w:id="1788"/>
    <w:bookmarkStart w:name="z1795" w:id="17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49. Машинист конвертной машины, 3 разряд</w:t>
      </w:r>
    </w:p>
    <w:bookmarkEnd w:id="1789"/>
    <w:bookmarkStart w:name="z1796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258. Характеристика работ:</w:t>
      </w:r>
    </w:p>
    <w:bookmarkEnd w:id="1790"/>
    <w:bookmarkStart w:name="z1797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конвертов на конвертных машинах;</w:t>
      </w:r>
    </w:p>
    <w:bookmarkEnd w:id="1791"/>
    <w:bookmarkStart w:name="z1798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рулонов бумаги в конвертную машину, приправка печатной формы;</w:t>
      </w:r>
    </w:p>
    <w:bookmarkEnd w:id="1792"/>
    <w:bookmarkStart w:name="z1799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самонаклада полуфабрикатами;</w:t>
      </w:r>
    </w:p>
    <w:bookmarkEnd w:id="1793"/>
    <w:bookmarkStart w:name="z1800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клеевого аппарата клеем и красочного аппарата краской;</w:t>
      </w:r>
    </w:p>
    <w:bookmarkEnd w:id="1794"/>
    <w:bookmarkStart w:name="z1801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печатание, высечка и склеивание конвертов;</w:t>
      </w:r>
    </w:p>
    <w:bookmarkEnd w:id="1795"/>
    <w:bookmarkStart w:name="z1802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работы конвертной машины в соответствии с форматом конвертов и плотностью бумаги;</w:t>
      </w:r>
    </w:p>
    <w:bookmarkEnd w:id="1796"/>
    <w:bookmarkStart w:name="z1803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клеемазального аппарата и механизмов фальцовки;</w:t>
      </w:r>
    </w:p>
    <w:bookmarkEnd w:id="1797"/>
    <w:bookmarkStart w:name="z1804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качества, счет, обандероливание и упаковка конвертов в пачки;</w:t>
      </w:r>
    </w:p>
    <w:bookmarkEnd w:id="1798"/>
    <w:bookmarkStart w:name="z1805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сдача полуфабрикатов и конвертов строгой отчетности;</w:t>
      </w:r>
    </w:p>
    <w:bookmarkEnd w:id="1799"/>
    <w:bookmarkStart w:name="z1806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работе, чистка и смазка конвертной машины.</w:t>
      </w:r>
    </w:p>
    <w:bookmarkEnd w:id="1800"/>
    <w:bookmarkStart w:name="z1807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259. Должен знать:</w:t>
      </w:r>
    </w:p>
    <w:bookmarkEnd w:id="1801"/>
    <w:bookmarkStart w:name="z1808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изготовления конвертов;</w:t>
      </w:r>
    </w:p>
    <w:bookmarkEnd w:id="1802"/>
    <w:bookmarkStart w:name="z1809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установки и приправки печатных форм;</w:t>
      </w:r>
    </w:p>
    <w:bookmarkEnd w:id="1803"/>
    <w:bookmarkStart w:name="z1810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печатной краски;</w:t>
      </w:r>
    </w:p>
    <w:bookmarkEnd w:id="1804"/>
    <w:bookmarkStart w:name="z1811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клеев и бумаги;</w:t>
      </w:r>
    </w:p>
    <w:bookmarkEnd w:id="1805"/>
    <w:bookmarkStart w:name="z1812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конвертных машин;</w:t>
      </w:r>
    </w:p>
    <w:bookmarkEnd w:id="1806"/>
    <w:bookmarkStart w:name="z1813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продукцией строгой отчетности.</w:t>
      </w:r>
    </w:p>
    <w:bookmarkEnd w:id="1807"/>
    <w:bookmarkStart w:name="z1814" w:id="18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50. Машинист конвертной машины, 4 разряд</w:t>
      </w:r>
    </w:p>
    <w:bookmarkEnd w:id="1808"/>
    <w:bookmarkStart w:name="z1815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260. Характеристика работ:</w:t>
      </w:r>
    </w:p>
    <w:bookmarkEnd w:id="1809"/>
    <w:bookmarkStart w:name="z1816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художественных конвертов на листовых и рулонных конвертных машинах;</w:t>
      </w:r>
    </w:p>
    <w:bookmarkEnd w:id="1810"/>
    <w:bookmarkStart w:name="z1817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художественных конвертов под руководством машиниста конвертной машины более высокой квалификации на скоростных рулонных ротационных конвертных машинах с электронными контрольно-счетными устройствами;</w:t>
      </w:r>
    </w:p>
    <w:bookmarkEnd w:id="1811"/>
    <w:bookmarkStart w:name="z1818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обслуживаемых машин, подналадка скоростных рулонных ротационных конвертных машин;</w:t>
      </w:r>
    </w:p>
    <w:bookmarkEnd w:id="1812"/>
    <w:bookmarkStart w:name="z1819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неисправностей в работе обслуживаемого оборудования.</w:t>
      </w:r>
    </w:p>
    <w:bookmarkEnd w:id="1813"/>
    <w:bookmarkStart w:name="z1820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261. Должен знать:</w:t>
      </w:r>
    </w:p>
    <w:bookmarkEnd w:id="1814"/>
    <w:bookmarkStart w:name="z1821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конвертных листовых и рулонных ротационных конвертных машин;</w:t>
      </w:r>
    </w:p>
    <w:bookmarkEnd w:id="1815"/>
    <w:bookmarkStart w:name="z1822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обслуживаемых машин;</w:t>
      </w:r>
    </w:p>
    <w:bookmarkEnd w:id="1816"/>
    <w:bookmarkStart w:name="z1823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печатных красок и клеев.</w:t>
      </w:r>
    </w:p>
    <w:bookmarkEnd w:id="1817"/>
    <w:bookmarkStart w:name="z1824" w:id="18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51. Машинист конвертной машины, 5 разряд</w:t>
      </w:r>
    </w:p>
    <w:bookmarkEnd w:id="1818"/>
    <w:bookmarkStart w:name="z1825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262. Характеристика работ:</w:t>
      </w:r>
    </w:p>
    <w:bookmarkEnd w:id="1819"/>
    <w:bookmarkStart w:name="z1826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художественных конвертов на скоростных рулонных ротационных конвертных машинах с электронными контрольно-счетными устройствами;</w:t>
      </w:r>
    </w:p>
    <w:bookmarkEnd w:id="1820"/>
    <w:bookmarkStart w:name="z1827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запечатанного рулона бумаги в зарядное устройство, проводка бумажного полотна, заправка клеевых аппаратов обандероливающей секции;</w:t>
      </w:r>
    </w:p>
    <w:bookmarkEnd w:id="1821"/>
    <w:bookmarkStart w:name="z1828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размоточного механизма, устройства для автоматического контроля положения полотна обандероливающего механизма, узлов форматной резки и обрезки уголков, узлов транспортировки заготовок, секции гуммирования клапанов конвертов, сушки, бигования, фальцования, электронных контрольно-счетных и блокирующих устройств;</w:t>
      </w:r>
    </w:p>
    <w:bookmarkEnd w:id="1822"/>
    <w:bookmarkStart w:name="z1829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конвертов;</w:t>
      </w:r>
    </w:p>
    <w:bookmarkEnd w:id="1823"/>
    <w:bookmarkStart w:name="z1830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процессе работы.</w:t>
      </w:r>
    </w:p>
    <w:bookmarkEnd w:id="1824"/>
    <w:bookmarkStart w:name="z1831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263. Должен знать:</w:t>
      </w:r>
    </w:p>
    <w:bookmarkEnd w:id="1825"/>
    <w:bookmarkStart w:name="z1832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скоростных рулонных ротационных конвертных машин;</w:t>
      </w:r>
    </w:p>
    <w:bookmarkEnd w:id="1826"/>
    <w:bookmarkStart w:name="z1833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включения узлов и секций скоростной рулонной ротационной конвертной машины в рабочий режим;</w:t>
      </w:r>
    </w:p>
    <w:bookmarkEnd w:id="1827"/>
    <w:bookmarkStart w:name="z1834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всех узлов машины.</w:t>
      </w:r>
    </w:p>
    <w:bookmarkEnd w:id="1828"/>
    <w:bookmarkStart w:name="z1835" w:id="18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52. Машинист крышкоделательной машины, 3 разряд</w:t>
      </w:r>
    </w:p>
    <w:bookmarkEnd w:id="1829"/>
    <w:bookmarkStart w:name="z1836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264. Характеристика работ:</w:t>
      </w:r>
    </w:p>
    <w:bookmarkEnd w:id="1830"/>
    <w:bookmarkStart w:name="z1837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переплетных крышек корешком на крышкоделательных машинах;</w:t>
      </w:r>
    </w:p>
    <w:bookmarkEnd w:id="1831"/>
    <w:bookmarkStart w:name="z1838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секций картонными сторонками, корешковым материалом и отставом;</w:t>
      </w:r>
    </w:p>
    <w:bookmarkEnd w:id="1832"/>
    <w:bookmarkStart w:name="z1839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узлов подачи картона и отстава, механизмов ножей, загибки и заделки краев, каландрирующего и клеемазального;</w:t>
      </w:r>
    </w:p>
    <w:bookmarkEnd w:id="1833"/>
    <w:bookmarkStart w:name="z1840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цельнокрытых и составных переплетных крышек на крышкоделательных машинах под руководством машиниста крышкоделательной машины более высокой квалификации;</w:t>
      </w:r>
    </w:p>
    <w:bookmarkEnd w:id="1834"/>
    <w:bookmarkStart w:name="z1841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рулонов ткани, отстава;</w:t>
      </w:r>
    </w:p>
    <w:bookmarkEnd w:id="1835"/>
    <w:bookmarkStart w:name="z1842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секций картонными сторонками;</w:t>
      </w:r>
    </w:p>
    <w:bookmarkEnd w:id="1836"/>
    <w:bookmarkStart w:name="z1843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клея в клеевой аппарат;</w:t>
      </w:r>
    </w:p>
    <w:bookmarkEnd w:id="1837"/>
    <w:bookmarkStart w:name="z1844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работе;</w:t>
      </w:r>
    </w:p>
    <w:bookmarkEnd w:id="1838"/>
    <w:bookmarkStart w:name="z1845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крышкоделательной машины.</w:t>
      </w:r>
    </w:p>
    <w:bookmarkEnd w:id="1839"/>
    <w:bookmarkStart w:name="z1846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265. Должен знать:</w:t>
      </w:r>
    </w:p>
    <w:bookmarkEnd w:id="1840"/>
    <w:bookmarkStart w:name="z1847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составных и цельнокрытых переплетных крышек;</w:t>
      </w:r>
    </w:p>
    <w:bookmarkEnd w:id="1841"/>
    <w:bookmarkStart w:name="z1848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 переплетных крышек;</w:t>
      </w:r>
    </w:p>
    <w:bookmarkEnd w:id="1842"/>
    <w:bookmarkStart w:name="z1849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применяемым материалам и готовым крышкам;</w:t>
      </w:r>
    </w:p>
    <w:bookmarkEnd w:id="1843"/>
    <w:bookmarkStart w:name="z1850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крышкоделательной машины.</w:t>
      </w:r>
    </w:p>
    <w:bookmarkEnd w:id="1844"/>
    <w:bookmarkStart w:name="z1851" w:id="18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53. Машинист крышкоделательной машины, 4 разряд</w:t>
      </w:r>
    </w:p>
    <w:bookmarkEnd w:id="1845"/>
    <w:bookmarkStart w:name="z1852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266. Характеристика работ:</w:t>
      </w:r>
    </w:p>
    <w:bookmarkEnd w:id="1846"/>
    <w:bookmarkStart w:name="z1853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цельнокрытых и составных переплетных крышек на крышкоделательных машинах без самонаклада;</w:t>
      </w:r>
    </w:p>
    <w:bookmarkEnd w:id="1847"/>
    <w:bookmarkStart w:name="z1854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механизмов машины при переходе на изготовление крышек различных видов и форматов;</w:t>
      </w:r>
    </w:p>
    <w:bookmarkEnd w:id="1848"/>
    <w:bookmarkStart w:name="z1855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регулирование узлов подачи картона и отстава, загибки и заделки краев, каландрирующего, клеемазального и пневматического устройств;</w:t>
      </w:r>
    </w:p>
    <w:bookmarkEnd w:id="1849"/>
    <w:bookmarkStart w:name="z1856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заготовок наружного материала;</w:t>
      </w:r>
    </w:p>
    <w:bookmarkEnd w:id="1850"/>
    <w:bookmarkStart w:name="z1857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крышкоделательной машины;</w:t>
      </w:r>
    </w:p>
    <w:bookmarkEnd w:id="1851"/>
    <w:bookmarkStart w:name="z1858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цельнокрытых переплетных крышек на крышкоделательных автоматах под руководством машиниста крышкоделательной машины более высокой квалификации;</w:t>
      </w:r>
    </w:p>
    <w:bookmarkEnd w:id="1852"/>
    <w:bookmarkStart w:name="z1859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секций картоном, обложками;</w:t>
      </w:r>
    </w:p>
    <w:bookmarkEnd w:id="1853"/>
    <w:bookmarkStart w:name="z1860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клея в клеевой аппарат;</w:t>
      </w:r>
    </w:p>
    <w:bookmarkEnd w:id="1854"/>
    <w:bookmarkStart w:name="z1861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работе;</w:t>
      </w:r>
    </w:p>
    <w:bookmarkEnd w:id="1855"/>
    <w:bookmarkStart w:name="z1862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крышкоделательного аппарата.</w:t>
      </w:r>
    </w:p>
    <w:bookmarkEnd w:id="1856"/>
    <w:bookmarkStart w:name="z1863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267. Должен знать:</w:t>
      </w:r>
    </w:p>
    <w:bookmarkEnd w:id="1857"/>
    <w:bookmarkStart w:name="z1864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брошюровочно-переплетных процессов;</w:t>
      </w:r>
    </w:p>
    <w:bookmarkEnd w:id="1858"/>
    <w:bookmarkStart w:name="z1865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раскроя переплетных материалов;</w:t>
      </w:r>
    </w:p>
    <w:bookmarkEnd w:id="1859"/>
    <w:bookmarkStart w:name="z1866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требования, предъявляемые к материалам, используемым при изготовлении переплетных крышек;</w:t>
      </w:r>
    </w:p>
    <w:bookmarkEnd w:id="1860"/>
    <w:bookmarkStart w:name="z1867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крышкоделательных машин и автоматов.</w:t>
      </w:r>
    </w:p>
    <w:bookmarkEnd w:id="1861"/>
    <w:bookmarkStart w:name="z1868" w:id="18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54. Машинист крышкоделательной машины, 5 разряд</w:t>
      </w:r>
    </w:p>
    <w:bookmarkEnd w:id="1862"/>
    <w:bookmarkStart w:name="z1869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268. Характеристика работ:</w:t>
      </w:r>
    </w:p>
    <w:bookmarkEnd w:id="1863"/>
    <w:bookmarkStart w:name="z1870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цельнокрытых и составных переплетных крышек (в том числе крышек, изготовленных из поливинилхлорида, бумвинила и иное, цельнобумажных крышек с припрессованной пленкой) на крышкоделательных машинах с самонакладом;</w:t>
      </w:r>
    </w:p>
    <w:bookmarkEnd w:id="1864"/>
    <w:bookmarkStart w:name="z1871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крышкоделательной машины при переходе на изготовление крышек различных видов и форматов;</w:t>
      </w:r>
    </w:p>
    <w:bookmarkEnd w:id="1865"/>
    <w:bookmarkStart w:name="z1872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составных переплетных крышек, печать красками по корешку и сторонке на крышкоделательных машинах с печатной приставкой;</w:t>
      </w:r>
    </w:p>
    <w:bookmarkEnd w:id="1866"/>
    <w:bookmarkStart w:name="z1873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красочного аппарата, установка штампов;</w:t>
      </w:r>
    </w:p>
    <w:bookmarkEnd w:id="1867"/>
    <w:bookmarkStart w:name="z1874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печати;</w:t>
      </w:r>
    </w:p>
    <w:bookmarkEnd w:id="1868"/>
    <w:bookmarkStart w:name="z1875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механизмов угловых ножей, продольной и поперечной загибки материала, заделки краев, каландрирующего, клеемазального и пневматического устройств;</w:t>
      </w:r>
    </w:p>
    <w:bookmarkEnd w:id="1869"/>
    <w:bookmarkStart w:name="z1876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крышек обложкой на крышкоделательной машине;</w:t>
      </w:r>
    </w:p>
    <w:bookmarkEnd w:id="1870"/>
    <w:bookmarkStart w:name="z1877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механизмов машины при переходе на изготовление крышек различных видов и форматов;</w:t>
      </w:r>
    </w:p>
    <w:bookmarkEnd w:id="1871"/>
    <w:bookmarkStart w:name="z1878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регулирование самонакладов обложек и крышек, механизма загибки обложек и иных механизмов;</w:t>
      </w:r>
    </w:p>
    <w:bookmarkEnd w:id="1872"/>
    <w:bookmarkStart w:name="z1879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машины;</w:t>
      </w:r>
    </w:p>
    <w:bookmarkEnd w:id="1873"/>
    <w:bookmarkStart w:name="z1880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регулирование узлов подачи картона, отстава и обложек (из различных материалов), каретки, самонаклада обложек (из различных материалов).</w:t>
      </w:r>
    </w:p>
    <w:bookmarkEnd w:id="1874"/>
    <w:bookmarkStart w:name="z1881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269. Должен знать:</w:t>
      </w:r>
    </w:p>
    <w:bookmarkEnd w:id="1875"/>
    <w:bookmarkStart w:name="z1882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построения таблицы для установки механизмов крышкоделательной машины в зависимости от формата издания;</w:t>
      </w:r>
    </w:p>
    <w:bookmarkEnd w:id="1876"/>
    <w:bookmarkStart w:name="z1883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самонакладов и иных механизмов машины.</w:t>
      </w:r>
    </w:p>
    <w:bookmarkEnd w:id="1877"/>
    <w:bookmarkStart w:name="z1884" w:id="18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55. Машинист крышкоделательной машины, 6 разряд</w:t>
      </w:r>
    </w:p>
    <w:bookmarkEnd w:id="1878"/>
    <w:bookmarkStart w:name="z1885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270. Характеристика работ:</w:t>
      </w:r>
    </w:p>
    <w:bookmarkEnd w:id="1879"/>
    <w:bookmarkStart w:name="z1886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цельнокрытых переплетных крышек на крышкоделательных автоматах;</w:t>
      </w:r>
    </w:p>
    <w:bookmarkEnd w:id="1880"/>
    <w:bookmarkStart w:name="z1887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автомата при изготовлении крышек различных видов и форматов;</w:t>
      </w:r>
    </w:p>
    <w:bookmarkEnd w:id="1881"/>
    <w:bookmarkStart w:name="z1888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регулирование узлов подачи картона, обложек из различных материалов.</w:t>
      </w:r>
    </w:p>
    <w:bookmarkEnd w:id="1882"/>
    <w:bookmarkStart w:name="z1889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271. Должен знать:</w:t>
      </w:r>
    </w:p>
    <w:bookmarkEnd w:id="1883"/>
    <w:bookmarkStart w:name="z1890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конструктивные особенности крышкоделательного автомата;</w:t>
      </w:r>
    </w:p>
    <w:bookmarkEnd w:id="1884"/>
    <w:bookmarkStart w:name="z1891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механизмов автомата.</w:t>
      </w:r>
    </w:p>
    <w:bookmarkEnd w:id="1885"/>
    <w:bookmarkStart w:name="z1892" w:id="18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56. Машинист лакировально-гуммировальной машины, 2 разряд</w:t>
      </w:r>
    </w:p>
    <w:bookmarkEnd w:id="1886"/>
    <w:bookmarkStart w:name="z1893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272. Характеристика работ:</w:t>
      </w:r>
    </w:p>
    <w:bookmarkEnd w:id="1887"/>
    <w:bookmarkStart w:name="z1894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лакирование отпечатанной продукции на лакировально-гуммировальных машинах формата до 102 х 126 сантиметров, а также гуммирование марок и иной продукции на лакировально-гуммировальных машинах всех типов под руководством машиниста лакировально-гуммировальной машины более высокой квалификации;</w:t>
      </w:r>
    </w:p>
    <w:bookmarkEnd w:id="1888"/>
    <w:bookmarkStart w:name="z1895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лака и клея в ванну;</w:t>
      </w:r>
    </w:p>
    <w:bookmarkEnd w:id="1889"/>
    <w:bookmarkStart w:name="z1896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механизмов приемки листов и иных механизмов, зарядка самонаклада;</w:t>
      </w:r>
    </w:p>
    <w:bookmarkEnd w:id="1890"/>
    <w:bookmarkStart w:name="z1897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смывание и смазка лакировально-гуммировальной машины.</w:t>
      </w:r>
    </w:p>
    <w:bookmarkEnd w:id="1891"/>
    <w:bookmarkStart w:name="z1898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273. Должен знать:</w:t>
      </w:r>
    </w:p>
    <w:bookmarkEnd w:id="1892"/>
    <w:bookmarkStart w:name="z1899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процессов лакирования и гуммирования;</w:t>
      </w:r>
    </w:p>
    <w:bookmarkEnd w:id="1893"/>
    <w:bookmarkStart w:name="z1900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применяемым материалам и полуфабрикатам;</w:t>
      </w:r>
    </w:p>
    <w:bookmarkEnd w:id="1894"/>
    <w:bookmarkStart w:name="z1901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смазочных материалов;</w:t>
      </w:r>
    </w:p>
    <w:bookmarkEnd w:id="1895"/>
    <w:bookmarkStart w:name="z1902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печатными оттисками и способы их сохранности.</w:t>
      </w:r>
    </w:p>
    <w:bookmarkEnd w:id="1896"/>
    <w:bookmarkStart w:name="z1903" w:id="18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57. Машинист лакировально-гуммировальной машины, 3 разряд</w:t>
      </w:r>
    </w:p>
    <w:bookmarkEnd w:id="1897"/>
    <w:bookmarkStart w:name="z1904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274. Характеристика работ:</w:t>
      </w:r>
    </w:p>
    <w:bookmarkEnd w:id="1898"/>
    <w:bookmarkStart w:name="z1905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лакирование отпечатанной красочной продукции (обложек, марок, открыток, художественных репродукций и этикеточно-упаковочной продукции) на лакировально-гуммировальных машинах формата до 102 х 126 сантиметров;</w:t>
      </w:r>
    </w:p>
    <w:bookmarkEnd w:id="1899"/>
    <w:bookmarkStart w:name="z1906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гуммирование марок и иной продукции на лакировально-гуммировальных машинах всех типов;</w:t>
      </w:r>
    </w:p>
    <w:bookmarkEnd w:id="1900"/>
    <w:bookmarkStart w:name="z1907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лакирование отпечатанной продукции на крупногабаритных (формата 1З0 х 130 сантиметров) лакировально-гуммировальных машинах под руководством машиниста лакировально-гуммировальной машины более высокой квалификации;</w:t>
      </w:r>
    </w:p>
    <w:bookmarkEnd w:id="1901"/>
    <w:bookmarkStart w:name="z1908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установка декеля;</w:t>
      </w:r>
    </w:p>
    <w:bookmarkEnd w:id="1902"/>
    <w:bookmarkStart w:name="z1909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сушильного устройства, толщины слоя лака и клея на оттиске, подачи воздуха и его температуры;</w:t>
      </w:r>
    </w:p>
    <w:bookmarkEnd w:id="1903"/>
    <w:bookmarkStart w:name="z1910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лака и клея;</w:t>
      </w:r>
    </w:p>
    <w:bookmarkEnd w:id="1904"/>
    <w:bookmarkStart w:name="z1911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лакировально-гуммировальной машины.</w:t>
      </w:r>
    </w:p>
    <w:bookmarkEnd w:id="1905"/>
    <w:bookmarkStart w:name="z1912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275. Должен знать:</w:t>
      </w:r>
    </w:p>
    <w:bookmarkEnd w:id="1906"/>
    <w:bookmarkStart w:name="z1913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лаков и клея;</w:t>
      </w:r>
    </w:p>
    <w:bookmarkEnd w:id="1907"/>
    <w:bookmarkStart w:name="z1914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их применения с учетом характера продукции;</w:t>
      </w:r>
    </w:p>
    <w:bookmarkEnd w:id="1908"/>
    <w:bookmarkStart w:name="z1915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качества лакирования и гуммирования;</w:t>
      </w:r>
    </w:p>
    <w:bookmarkEnd w:id="1909"/>
    <w:bookmarkStart w:name="z1916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механизмов лакировально-гуммировальной машины.</w:t>
      </w:r>
    </w:p>
    <w:bookmarkEnd w:id="1910"/>
    <w:bookmarkStart w:name="z1917" w:id="19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58. Машинист лакировально-гуммировальной машины, 4 разряд</w:t>
      </w:r>
    </w:p>
    <w:bookmarkEnd w:id="1911"/>
    <w:bookmarkStart w:name="z1918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276. Характеристика работ:</w:t>
      </w:r>
    </w:p>
    <w:bookmarkEnd w:id="1912"/>
    <w:bookmarkStart w:name="z1919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лакирование высокохудожественной продукции: обложек, марок, открыток, репродукций с музейных картин, отпечатанных на ледерине и иных технических тканях, мелованных фототипных и пластифицированных бумагах на лакировально-гуммировальных машинах формата до 102 х 126 сантиметров;</w:t>
      </w:r>
    </w:p>
    <w:bookmarkEnd w:id="1913"/>
    <w:bookmarkStart w:name="z1920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лакирование всех видов продукции на крупногабаритных (формата 130 х 130 сантиметров) лакировально-гуммировальных машинах;</w:t>
      </w:r>
    </w:p>
    <w:bookmarkEnd w:id="1914"/>
    <w:bookmarkStart w:name="z1921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лакирование отпечатанной высокохудожественной продукции на крупногабаритных лакировально-гуммировальных машинах под руководством машиниста лакировально-гуммировальной машины более высокой квалификации;</w:t>
      </w:r>
    </w:p>
    <w:bookmarkEnd w:id="1915"/>
    <w:bookmarkStart w:name="z1922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приладка, регулирование двойного пневматического самонаклада;</w:t>
      </w:r>
    </w:p>
    <w:bookmarkEnd w:id="1916"/>
    <w:bookmarkStart w:name="z1923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инфракрасных ламп и вентиляторов;</w:t>
      </w:r>
    </w:p>
    <w:bookmarkEnd w:id="1917"/>
    <w:bookmarkStart w:name="z1924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дугьевых сопл, охлаждающего устройства и приемки на формат лакируемой продукции на крупногабаритных лакировально-гуммировальных машинах.</w:t>
      </w:r>
    </w:p>
    <w:bookmarkEnd w:id="1918"/>
    <w:bookmarkStart w:name="z1925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277. Должен знать:</w:t>
      </w:r>
    </w:p>
    <w:bookmarkEnd w:id="1919"/>
    <w:bookmarkStart w:name="z1926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нанесения лаковых покрытий на ледерин и высокосортные специальные виды бумаг;</w:t>
      </w:r>
    </w:p>
    <w:bookmarkEnd w:id="1920"/>
    <w:bookmarkStart w:name="z1927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механизмов крупногабаритных лакировально-гуммировальных машин.</w:t>
      </w:r>
    </w:p>
    <w:bookmarkEnd w:id="1921"/>
    <w:bookmarkStart w:name="z1928" w:id="19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59. Машинист лакировально-гуммировальной машины, 5 разряд</w:t>
      </w:r>
    </w:p>
    <w:bookmarkEnd w:id="1922"/>
    <w:bookmarkStart w:name="z1929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278. Характеристика работ:</w:t>
      </w:r>
    </w:p>
    <w:bookmarkEnd w:id="1923"/>
    <w:bookmarkStart w:name="z1930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лакирование высокохудожественной продукции, к которой предъявляются повышенные требования (марки, маркированные открытки и иное) на крупногабаритных лакировально-гуммировальных машинах.</w:t>
      </w:r>
    </w:p>
    <w:bookmarkEnd w:id="1924"/>
    <w:bookmarkStart w:name="z1931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279. Должен знать:</w:t>
      </w:r>
    </w:p>
    <w:bookmarkEnd w:id="1925"/>
    <w:bookmarkStart w:name="z1932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лакирования высокохудожественных изделий.</w:t>
      </w:r>
    </w:p>
    <w:bookmarkEnd w:id="1926"/>
    <w:bookmarkStart w:name="z1933" w:id="19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60. Машинист автоматической линии по изготовлению тетрадей для нот и альбомов для рисования, 3 разряд</w:t>
      </w:r>
    </w:p>
    <w:bookmarkEnd w:id="1927"/>
    <w:bookmarkStart w:name="z1934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280. Характеристика работ:</w:t>
      </w:r>
    </w:p>
    <w:bookmarkEnd w:id="1928"/>
    <w:bookmarkStart w:name="z1935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изготовлении тетрадей для нот и альбомов для рисования на автоматической линии по изготовлению тетрадей для нот и альбомов для рисования;</w:t>
      </w:r>
    </w:p>
    <w:bookmarkEnd w:id="1929"/>
    <w:bookmarkStart w:name="z1936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процесса подборки тетрадей в пачки, их обандероливания и качества;</w:t>
      </w:r>
    </w:p>
    <w:bookmarkEnd w:id="1930"/>
    <w:bookmarkStart w:name="z1937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рулонов бандеролей и установка их в секции;</w:t>
      </w:r>
    </w:p>
    <w:bookmarkEnd w:id="1931"/>
    <w:bookmarkStart w:name="z1938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механизмов подачи тетрадей от резальной секции на обандероливание;</w:t>
      </w:r>
    </w:p>
    <w:bookmarkEnd w:id="1932"/>
    <w:bookmarkStart w:name="z1939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клеевого аппарата;</w:t>
      </w:r>
    </w:p>
    <w:bookmarkEnd w:id="1933"/>
    <w:bookmarkStart w:name="z1940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обслуживаемого оборудования.</w:t>
      </w:r>
    </w:p>
    <w:bookmarkEnd w:id="1934"/>
    <w:bookmarkStart w:name="z1941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281. Должен знать:</w:t>
      </w:r>
    </w:p>
    <w:bookmarkEnd w:id="1935"/>
    <w:bookmarkStart w:name="z1942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тетрадей для нот и альбомов для рисования;</w:t>
      </w:r>
    </w:p>
    <w:bookmarkEnd w:id="1936"/>
    <w:bookmarkStart w:name="z1943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национальные стандарты на готовую продукцию;</w:t>
      </w:r>
    </w:p>
    <w:bookmarkEnd w:id="1937"/>
    <w:bookmarkStart w:name="z1944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узлов подборочно-обандероливающей секции.</w:t>
      </w:r>
    </w:p>
    <w:bookmarkEnd w:id="1938"/>
    <w:bookmarkStart w:name="z1945" w:id="19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61. Машинист автоматической линии по изготовлению тетрадей для нот и альбомов для рисования, 4 разряд</w:t>
      </w:r>
    </w:p>
    <w:bookmarkEnd w:id="1939"/>
    <w:bookmarkStart w:name="z1946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282. Характеристика работ:</w:t>
      </w:r>
    </w:p>
    <w:bookmarkEnd w:id="1940"/>
    <w:bookmarkStart w:name="z1947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тетрадей для нот и альбомов для рисования на автоматической линии по изготовлению тетрадей для нот и альбомов для рисования совместно с машинистом автоматической линии по изготовлению тетрадей для нот и альбомов для рисования более высокой квалификации;</w:t>
      </w:r>
    </w:p>
    <w:bookmarkEnd w:id="1941"/>
    <w:bookmarkStart w:name="z1948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установка рулонов бумаги;</w:t>
      </w:r>
    </w:p>
    <w:bookmarkEnd w:id="1942"/>
    <w:bookmarkStart w:name="z1949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линовки, резки бумаги на формат;</w:t>
      </w:r>
    </w:p>
    <w:bookmarkEnd w:id="1943"/>
    <w:bookmarkStart w:name="z1950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листов и обложки;</w:t>
      </w:r>
    </w:p>
    <w:bookmarkEnd w:id="1944"/>
    <w:bookmarkStart w:name="z1951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регулирование механизмов зарядной секции, линующих, красочных и отжимных валиков;</w:t>
      </w:r>
    </w:p>
    <w:bookmarkEnd w:id="1945"/>
    <w:bookmarkStart w:name="z1952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бесшвейное скрепление и окантовка корешка блоков бумагой, марлей или технической тканью;</w:t>
      </w:r>
    </w:p>
    <w:bookmarkEnd w:id="1946"/>
    <w:bookmarkStart w:name="z1953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размеров для резки на формат бумаги и тетрадей;</w:t>
      </w:r>
    </w:p>
    <w:bookmarkEnd w:id="1947"/>
    <w:bookmarkStart w:name="z1954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режущего инструмента;</w:t>
      </w:r>
    </w:p>
    <w:bookmarkEnd w:id="1948"/>
    <w:bookmarkStart w:name="z1955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устранении неполадок в работе обслуживаемого оборудования.</w:t>
      </w:r>
    </w:p>
    <w:bookmarkEnd w:id="1949"/>
    <w:bookmarkStart w:name="z1956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283. Должен знать:</w:t>
      </w:r>
    </w:p>
    <w:bookmarkEnd w:id="1950"/>
    <w:bookmarkStart w:name="z1957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применяемым материалам;</w:t>
      </w:r>
    </w:p>
    <w:bookmarkEnd w:id="1951"/>
    <w:bookmarkStart w:name="z1958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приемы регулирования отдельных узлов машин, входящих в автоматическую линию по изготовлению тетрадей для нот и альбомов для рисования.</w:t>
      </w:r>
    </w:p>
    <w:bookmarkEnd w:id="1952"/>
    <w:bookmarkStart w:name="z1959" w:id="19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62. Машинист автоматической линии по изготовлению тетрадей для нот и альбомов для рисования, 5 разряд</w:t>
      </w:r>
    </w:p>
    <w:bookmarkEnd w:id="1953"/>
    <w:bookmarkStart w:name="z1960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284. Характеристика работ:</w:t>
      </w:r>
    </w:p>
    <w:bookmarkEnd w:id="1954"/>
    <w:bookmarkStart w:name="z1961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тетрадей для нот и альбомов для рисования на автоматической линии по изготовлению тетрадей для нот и альбомов для рисования без резальной секции и секции для их обандероливания;</w:t>
      </w:r>
    </w:p>
    <w:bookmarkEnd w:id="1955"/>
    <w:bookmarkStart w:name="z1962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рулонов бумаги;</w:t>
      </w:r>
    </w:p>
    <w:bookmarkEnd w:id="1956"/>
    <w:bookmarkStart w:name="z1963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швейных аппаратов, их наладка и регулирование;</w:t>
      </w:r>
    </w:p>
    <w:bookmarkEnd w:id="1957"/>
    <w:bookmarkStart w:name="z1964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проволоки в швейные аппараты;</w:t>
      </w:r>
    </w:p>
    <w:bookmarkEnd w:id="1958"/>
    <w:bookmarkStart w:name="z1965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шитья тетрадей;</w:t>
      </w:r>
    </w:p>
    <w:bookmarkEnd w:id="1959"/>
    <w:bookmarkStart w:name="z1966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красочных валиков, приводка и приправка форм для печати обложки;</w:t>
      </w:r>
    </w:p>
    <w:bookmarkEnd w:id="1960"/>
    <w:bookmarkStart w:name="z1967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профилактических осмотров и ремонта обслуживаемого оборудования.</w:t>
      </w:r>
    </w:p>
    <w:bookmarkEnd w:id="1961"/>
    <w:bookmarkStart w:name="z1968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285. Должен знать:</w:t>
      </w:r>
    </w:p>
    <w:bookmarkEnd w:id="1962"/>
    <w:bookmarkStart w:name="z1969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принципиальные схемы и взаимодействие механизмов автоматической линии по изготовлению тетрадей для нот и альбомов для рисования;</w:t>
      </w:r>
    </w:p>
    <w:bookmarkEnd w:id="1963"/>
    <w:bookmarkStart w:name="z1970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основных узлов автоматической линии;</w:t>
      </w:r>
    </w:p>
    <w:bookmarkEnd w:id="1964"/>
    <w:bookmarkStart w:name="z1971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печатной форме;</w:t>
      </w:r>
    </w:p>
    <w:bookmarkEnd w:id="1965"/>
    <w:bookmarkStart w:name="z1972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национальные стандарты на применяемые материалы.</w:t>
      </w:r>
    </w:p>
    <w:bookmarkEnd w:id="1966"/>
    <w:bookmarkStart w:name="z1973" w:id="19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63. Машинист автоматической линии по изготовлению тетрадей для нот и альбомов для рисования, 6 разряд</w:t>
      </w:r>
    </w:p>
    <w:bookmarkEnd w:id="1967"/>
    <w:bookmarkStart w:name="z1974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286. Характеристика работ:</w:t>
      </w:r>
    </w:p>
    <w:bookmarkEnd w:id="1968"/>
    <w:bookmarkStart w:name="z1975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тетрадей для нот и альбомов для рисования на автоматической линии по изготовлению тетрадей для нот и альбомов для рисования с резальной секцией и секцией обандероливания;</w:t>
      </w:r>
    </w:p>
    <w:bookmarkEnd w:id="1969"/>
    <w:bookmarkStart w:name="z1976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ножей для резки бумаги и изделий на формат;</w:t>
      </w:r>
    </w:p>
    <w:bookmarkEnd w:id="1970"/>
    <w:bookmarkStart w:name="z1977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зажимов транспортера и механизмов рабочих секций;</w:t>
      </w:r>
    </w:p>
    <w:bookmarkEnd w:id="1971"/>
    <w:bookmarkStart w:name="z1978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печатных валиков;</w:t>
      </w:r>
    </w:p>
    <w:bookmarkEnd w:id="1972"/>
    <w:bookmarkStart w:name="z1979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наладочных работ на всех секциях и узлах автоматической линии по изготовлению тетрадей для нот и альбомов для рисования;</w:t>
      </w:r>
    </w:p>
    <w:bookmarkEnd w:id="1973"/>
    <w:bookmarkStart w:name="z1980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продукции.</w:t>
      </w:r>
    </w:p>
    <w:bookmarkEnd w:id="1974"/>
    <w:bookmarkStart w:name="z1981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287. Должен знать:</w:t>
      </w:r>
    </w:p>
    <w:bookmarkEnd w:id="1975"/>
    <w:bookmarkStart w:name="z1982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автоматической линии по изготовлению тетрадей для нот и альбомов для рисования;</w:t>
      </w:r>
    </w:p>
    <w:bookmarkEnd w:id="1976"/>
    <w:bookmarkStart w:name="z1983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конструктивные особенности;</w:t>
      </w:r>
    </w:p>
    <w:bookmarkEnd w:id="1977"/>
    <w:bookmarkStart w:name="z1984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проверки и настройки на точность работы обслуживаемого оборудования.</w:t>
      </w:r>
    </w:p>
    <w:bookmarkEnd w:id="1978"/>
    <w:bookmarkStart w:name="z1985" w:id="19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64. Нумеровщик, 1 разряд</w:t>
      </w:r>
    </w:p>
    <w:bookmarkEnd w:id="1979"/>
    <w:bookmarkStart w:name="z1986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288. Характеристика работ:</w:t>
      </w:r>
    </w:p>
    <w:bookmarkEnd w:id="1980"/>
    <w:bookmarkStart w:name="z1987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нумерация ручным нумератором конторско-канцелярских изделий с предварительным набором знаков, их приводкой и приправкой;</w:t>
      </w:r>
    </w:p>
    <w:bookmarkEnd w:id="1981"/>
    <w:bookmarkStart w:name="z1988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в головке нумератора набора или клише;</w:t>
      </w:r>
    </w:p>
    <w:bookmarkEnd w:id="1982"/>
    <w:bookmarkStart w:name="z1989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и печатание;</w:t>
      </w:r>
    </w:p>
    <w:bookmarkEnd w:id="1983"/>
    <w:bookmarkStart w:name="z1990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нумерации.</w:t>
      </w:r>
    </w:p>
    <w:bookmarkEnd w:id="1984"/>
    <w:bookmarkStart w:name="z1991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289. Должен знать:</w:t>
      </w:r>
    </w:p>
    <w:bookmarkEnd w:id="1985"/>
    <w:bookmarkStart w:name="z1992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приправки;</w:t>
      </w:r>
    </w:p>
    <w:bookmarkEnd w:id="1986"/>
    <w:bookmarkStart w:name="z1993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печатной краске и качеству нумерации;</w:t>
      </w:r>
    </w:p>
    <w:bookmarkEnd w:id="1987"/>
    <w:bookmarkStart w:name="z1994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кегли шрифтов.</w:t>
      </w:r>
    </w:p>
    <w:bookmarkEnd w:id="1988"/>
    <w:bookmarkStart w:name="z1995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290. Примеры работ:</w:t>
      </w:r>
    </w:p>
    <w:bookmarkEnd w:id="1989"/>
    <w:bookmarkStart w:name="z1996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нумерация:</w:t>
      </w:r>
    </w:p>
    <w:bookmarkEnd w:id="1990"/>
    <w:bookmarkStart w:name="z1997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квитанции;</w:t>
      </w:r>
    </w:p>
    <w:bookmarkEnd w:id="1991"/>
    <w:bookmarkStart w:name="z1998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книги конторские;</w:t>
      </w:r>
    </w:p>
    <w:bookmarkEnd w:id="1992"/>
    <w:bookmarkStart w:name="z1999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ленточки;</w:t>
      </w:r>
    </w:p>
    <w:bookmarkEnd w:id="1993"/>
    <w:bookmarkStart w:name="z2000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талоны;</w:t>
      </w:r>
    </w:p>
    <w:bookmarkEnd w:id="1994"/>
    <w:bookmarkStart w:name="z2001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чеки;</w:t>
      </w:r>
    </w:p>
    <w:bookmarkEnd w:id="1995"/>
    <w:bookmarkStart w:name="z2002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ярлыки.</w:t>
      </w:r>
    </w:p>
    <w:bookmarkEnd w:id="1996"/>
    <w:bookmarkStart w:name="z2003" w:id="19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65. Нумеровщик, 2 разряд</w:t>
      </w:r>
    </w:p>
    <w:bookmarkEnd w:id="1997"/>
    <w:bookmarkStart w:name="z2004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291. Характеристика работ:</w:t>
      </w:r>
    </w:p>
    <w:bookmarkEnd w:id="1998"/>
    <w:bookmarkStart w:name="z2005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нумерация ручным нумератором и на нумерационном станке документов и работ строгой отчетности с предварительным набором знаков, их приводкой и приправкой;</w:t>
      </w:r>
    </w:p>
    <w:bookmarkEnd w:id="1999"/>
    <w:bookmarkStart w:name="z2006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подпечатка к основному тексту отдельных слов или знаков с подгоном тона краски;</w:t>
      </w:r>
    </w:p>
    <w:bookmarkEnd w:id="2000"/>
    <w:bookmarkStart w:name="z2007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сдача бумаги по счету;</w:t>
      </w:r>
    </w:p>
    <w:bookmarkEnd w:id="2001"/>
    <w:bookmarkStart w:name="z2008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смазка и регулирование нумерационного станка.</w:t>
      </w:r>
    </w:p>
    <w:bookmarkEnd w:id="2002"/>
    <w:bookmarkStart w:name="z2009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292. Должен знать:</w:t>
      </w:r>
    </w:p>
    <w:bookmarkEnd w:id="2003"/>
    <w:bookmarkStart w:name="z2010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гарнитуры шрифтов;</w:t>
      </w:r>
    </w:p>
    <w:bookmarkEnd w:id="2004"/>
    <w:bookmarkStart w:name="z2011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с документацией строгой отчетности;</w:t>
      </w:r>
    </w:p>
    <w:bookmarkEnd w:id="2005"/>
    <w:bookmarkStart w:name="z2012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нумерационных аппаратов.</w:t>
      </w:r>
    </w:p>
    <w:bookmarkEnd w:id="2006"/>
    <w:bookmarkStart w:name="z2013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293. Примеры работ:</w:t>
      </w:r>
    </w:p>
    <w:bookmarkEnd w:id="2007"/>
    <w:bookmarkStart w:name="z2014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нумерация:</w:t>
      </w:r>
    </w:p>
    <w:bookmarkEnd w:id="2008"/>
    <w:bookmarkStart w:name="z2015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профсоюзные билеты, сборники и иное;</w:t>
      </w:r>
    </w:p>
    <w:bookmarkEnd w:id="2009"/>
    <w:bookmarkStart w:name="z2016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карты морские и специальные форматом 75х100 сантиметров и более на бумаге массой 120-160 грамм;</w:t>
      </w:r>
    </w:p>
    <w:bookmarkEnd w:id="2010"/>
    <w:bookmarkStart w:name="z2017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книги квитанционно-бланочные и иные изделия строгой отчетности.</w:t>
      </w:r>
    </w:p>
    <w:bookmarkEnd w:id="2011"/>
    <w:bookmarkStart w:name="z2018" w:id="20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66. Нумеровщик, 3 разряд</w:t>
      </w:r>
    </w:p>
    <w:bookmarkEnd w:id="2012"/>
    <w:bookmarkStart w:name="z2019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294. Характеристика работ:</w:t>
      </w:r>
    </w:p>
    <w:bookmarkEnd w:id="2013"/>
    <w:bookmarkStart w:name="z2020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нумерация на станках, прессах и вручную обычным способом и контроттиском денежных изделий, облигаций, лотерейных билетов, паспортной и орденской документации с предварительным набором знаков, их приводкой и приправкой;</w:t>
      </w:r>
    </w:p>
    <w:bookmarkEnd w:id="2014"/>
    <w:bookmarkStart w:name="z2021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нумерации;</w:t>
      </w:r>
    </w:p>
    <w:bookmarkEnd w:id="2015"/>
    <w:bookmarkStart w:name="z2022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сопроводительной документации;</w:t>
      </w:r>
    </w:p>
    <w:bookmarkEnd w:id="2016"/>
    <w:bookmarkStart w:name="z2023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сдача бумаги, полуфабрикатов и готовых изделий со счетом в установленном порядке.</w:t>
      </w:r>
    </w:p>
    <w:bookmarkEnd w:id="2017"/>
    <w:bookmarkStart w:name="z2024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295. Должен знать:</w:t>
      </w:r>
    </w:p>
    <w:bookmarkEnd w:id="2018"/>
    <w:bookmarkStart w:name="z2025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бумаг с локальным знаком;</w:t>
      </w:r>
    </w:p>
    <w:bookmarkEnd w:id="2019"/>
    <w:bookmarkStart w:name="z2026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наладки и регулирования нумерационных станков и прессов.</w:t>
      </w:r>
    </w:p>
    <w:bookmarkEnd w:id="2020"/>
    <w:bookmarkStart w:name="z2027" w:id="20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67. Перфораторщик, 1 разряд</w:t>
      </w:r>
    </w:p>
    <w:bookmarkEnd w:id="2021"/>
    <w:bookmarkStart w:name="z2028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296. Характеристика работ:</w:t>
      </w:r>
    </w:p>
    <w:bookmarkEnd w:id="2022"/>
    <w:bookmarkStart w:name="z2029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перфорирование (просечка) на перфорационных станках бумаги, блоков книг, брошюр, журналов для образования линий отрыва или последующего скрепления спиралями;</w:t>
      </w:r>
    </w:p>
    <w:bookmarkEnd w:id="2023"/>
    <w:bookmarkStart w:name="z2030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штампа;</w:t>
      </w:r>
    </w:p>
    <w:bookmarkEnd w:id="2024"/>
    <w:bookmarkStart w:name="z2031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работе;</w:t>
      </w:r>
    </w:p>
    <w:bookmarkEnd w:id="2025"/>
    <w:bookmarkStart w:name="z2032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перфорационного станка.</w:t>
      </w:r>
    </w:p>
    <w:bookmarkEnd w:id="2026"/>
    <w:bookmarkStart w:name="z2033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297. Должен знать:</w:t>
      </w:r>
    </w:p>
    <w:bookmarkEnd w:id="2027"/>
    <w:bookmarkStart w:name="z2034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перфорируемых изделий;</w:t>
      </w:r>
    </w:p>
    <w:bookmarkEnd w:id="2028"/>
    <w:bookmarkStart w:name="z2035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варианты перфорации и способы их образования;</w:t>
      </w:r>
    </w:p>
    <w:bookmarkEnd w:id="2029"/>
    <w:bookmarkStart w:name="z2036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перфорации.</w:t>
      </w:r>
    </w:p>
    <w:bookmarkEnd w:id="2030"/>
    <w:bookmarkStart w:name="z2037" w:id="20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68. Перфораторщик, 3 разряд</w:t>
      </w:r>
    </w:p>
    <w:bookmarkEnd w:id="2031"/>
    <w:bookmarkStart w:name="z2038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298. Характеристика работ:</w:t>
      </w:r>
    </w:p>
    <w:bookmarkEnd w:id="2032"/>
    <w:bookmarkStart w:name="z2039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перфорирование отпечатанных марок и марочных блоков на перфорационных машинах и станках всех видов со счетом;</w:t>
      </w:r>
    </w:p>
    <w:bookmarkEnd w:id="2033"/>
    <w:bookmarkStart w:name="z2040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брака предыдущих операций;</w:t>
      </w:r>
    </w:p>
    <w:bookmarkEnd w:id="2034"/>
    <w:bookmarkStart w:name="z2041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шага подачи листа в соответствии с форматом изделия;</w:t>
      </w:r>
    </w:p>
    <w:bookmarkEnd w:id="2035"/>
    <w:bookmarkStart w:name="z2042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рашкетов для наколки;</w:t>
      </w:r>
    </w:p>
    <w:bookmarkEnd w:id="2036"/>
    <w:bookmarkStart w:name="z2043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перфорация, счет и контроль продукции;</w:t>
      </w:r>
    </w:p>
    <w:bookmarkEnd w:id="2037"/>
    <w:bookmarkStart w:name="z2044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перфорационного станка.</w:t>
      </w:r>
    </w:p>
    <w:bookmarkEnd w:id="2038"/>
    <w:bookmarkStart w:name="z2045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299. Должен знать:</w:t>
      </w:r>
    </w:p>
    <w:bookmarkEnd w:id="2039"/>
    <w:bookmarkStart w:name="z2046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счета продукции;</w:t>
      </w:r>
    </w:p>
    <w:bookmarkEnd w:id="2040"/>
    <w:bookmarkStart w:name="z2047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брака;</w:t>
      </w:r>
    </w:p>
    <w:bookmarkEnd w:id="2041"/>
    <w:bookmarkStart w:name="z2048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перфорационного станка.</w:t>
      </w:r>
    </w:p>
    <w:bookmarkEnd w:id="2042"/>
    <w:bookmarkStart w:name="z2049" w:id="20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69. Машинист на припрессовке пленки, 2 разряд</w:t>
      </w:r>
    </w:p>
    <w:bookmarkEnd w:id="2043"/>
    <w:bookmarkStart w:name="z2050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300. Характеристика работ:</w:t>
      </w:r>
    </w:p>
    <w:bookmarkEnd w:id="2044"/>
    <w:bookmarkStart w:name="z2051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припрессовке пленки (ламинирование) на припрессовочной машине под руководством машиниста на припрессовке пленки более высокой квалификации;</w:t>
      </w:r>
    </w:p>
    <w:bookmarkEnd w:id="2045"/>
    <w:bookmarkStart w:name="z2052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оттисков с проверкой их качества;</w:t>
      </w:r>
    </w:p>
    <w:bookmarkEnd w:id="2046"/>
    <w:bookmarkStart w:name="z2053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подготовке припрессовочной машины к работе;</w:t>
      </w:r>
    </w:p>
    <w:bookmarkEnd w:id="2047"/>
    <w:bookmarkStart w:name="z2054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машины.</w:t>
      </w:r>
    </w:p>
    <w:bookmarkEnd w:id="2048"/>
    <w:bookmarkStart w:name="z2055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301. Должен знать:</w:t>
      </w:r>
    </w:p>
    <w:bookmarkEnd w:id="2049"/>
    <w:bookmarkStart w:name="z2056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припрессовочной машины и ее обслуживания.</w:t>
      </w:r>
    </w:p>
    <w:bookmarkEnd w:id="2050"/>
    <w:bookmarkStart w:name="z2057" w:id="20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70. Машинист на припрессовке пленки, 3 разряд</w:t>
      </w:r>
    </w:p>
    <w:bookmarkEnd w:id="2051"/>
    <w:bookmarkStart w:name="z2058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302. Характеристика работ:</w:t>
      </w:r>
    </w:p>
    <w:bookmarkEnd w:id="2052"/>
    <w:bookmarkStart w:name="z2059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припрессовка пленки (ламинирование) к изоизданиям, обложкам, этикеточной продукции на припрессовочной машине под руководством машиниста на припрессовке пленки более высокой квалификации;</w:t>
      </w:r>
    </w:p>
    <w:bookmarkEnd w:id="2053"/>
    <w:bookmarkStart w:name="z2060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размотка рулона и регулирование подачи пленки с рулона;</w:t>
      </w:r>
    </w:p>
    <w:bookmarkEnd w:id="2054"/>
    <w:bookmarkStart w:name="z2061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разрезка пленки после припрессовки;</w:t>
      </w:r>
    </w:p>
    <w:bookmarkEnd w:id="2055"/>
    <w:bookmarkStart w:name="z2062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лака в ванну и предварительное регулирование системы подачи лака.</w:t>
      </w:r>
    </w:p>
    <w:bookmarkEnd w:id="2056"/>
    <w:bookmarkStart w:name="z2063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303. Должен знать:</w:t>
      </w:r>
    </w:p>
    <w:bookmarkEnd w:id="2057"/>
    <w:bookmarkStart w:name="z2064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припрессовки пленки к отпечатанной продукции;</w:t>
      </w:r>
    </w:p>
    <w:bookmarkEnd w:id="2058"/>
    <w:bookmarkStart w:name="z2065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требования, предъявляемые к применяемым материалам.</w:t>
      </w:r>
    </w:p>
    <w:bookmarkEnd w:id="2059"/>
    <w:bookmarkStart w:name="z2066" w:id="20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71. Машинист на припрессовке пленки, 4 разряд</w:t>
      </w:r>
    </w:p>
    <w:bookmarkEnd w:id="2060"/>
    <w:bookmarkStart w:name="z2067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304. Характеристика работ:</w:t>
      </w:r>
    </w:p>
    <w:bookmarkEnd w:id="2061"/>
    <w:bookmarkStart w:name="z2068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припрессовка пленки (ламинирование) к изоизданиям, картографическим изданиям и обложкам на при прессовочной машине;</w:t>
      </w:r>
    </w:p>
    <w:bookmarkEnd w:id="2062"/>
    <w:bookmarkStart w:name="z2069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механизмов при прессовочной машины при переходе на припрессовку пленки к полиграфической продукции различных форматов и видов;</w:t>
      </w:r>
    </w:p>
    <w:bookmarkEnd w:id="2063"/>
    <w:bookmarkStart w:name="z2070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и толщины слоя лака;</w:t>
      </w:r>
    </w:p>
    <w:bookmarkEnd w:id="2064"/>
    <w:bookmarkStart w:name="z2071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припрессовки;</w:t>
      </w:r>
    </w:p>
    <w:bookmarkEnd w:id="2065"/>
    <w:bookmarkStart w:name="z2072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при прессовочной машины.</w:t>
      </w:r>
    </w:p>
    <w:bookmarkEnd w:id="2066"/>
    <w:bookmarkStart w:name="z2073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305. Должен знать:</w:t>
      </w:r>
    </w:p>
    <w:bookmarkEnd w:id="2067"/>
    <w:bookmarkStart w:name="z2074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механизмов при прессовочной машины;</w:t>
      </w:r>
    </w:p>
    <w:bookmarkEnd w:id="2068"/>
    <w:bookmarkStart w:name="z2075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готовой продукции.</w:t>
      </w:r>
    </w:p>
    <w:bookmarkEnd w:id="2069"/>
    <w:bookmarkStart w:name="z2076" w:id="20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72. Машинист вкладочно-швейно-резального агрегата, 3 разряд</w:t>
      </w:r>
    </w:p>
    <w:bookmarkEnd w:id="2070"/>
    <w:bookmarkStart w:name="z2077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306. Характеристика работ:</w:t>
      </w:r>
    </w:p>
    <w:bookmarkEnd w:id="2071"/>
    <w:bookmarkStart w:name="z2078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и шитье брошюр, журналов и специальной изделий на вкладочно-швейной машине с ручным накладом тетрадей на транспортер;</w:t>
      </w:r>
    </w:p>
    <w:bookmarkEnd w:id="2072"/>
    <w:bookmarkStart w:name="z2079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узлов машины при переходе на шитье продукции иного формата и объема;</w:t>
      </w:r>
    </w:p>
    <w:bookmarkEnd w:id="2073"/>
    <w:bookmarkStart w:name="z2080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регулирование швейных аппаратов, поводков транспортирующей цепи, выводного устройства и блок-контактов;</w:t>
      </w:r>
    </w:p>
    <w:bookmarkEnd w:id="2074"/>
    <w:bookmarkStart w:name="z2081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работе;</w:t>
      </w:r>
    </w:p>
    <w:bookmarkEnd w:id="2075"/>
    <w:bookmarkStart w:name="z2082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вкладочно-швейной машины.</w:t>
      </w:r>
    </w:p>
    <w:bookmarkEnd w:id="2076"/>
    <w:bookmarkStart w:name="z2083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307. Должен знать:</w:t>
      </w:r>
    </w:p>
    <w:bookmarkEnd w:id="2077"/>
    <w:bookmarkStart w:name="z2084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брошюр;</w:t>
      </w:r>
    </w:p>
    <w:bookmarkEnd w:id="2078"/>
    <w:bookmarkStart w:name="z2085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применяемым полуфабрикатам, материалам, сшитым брошюрам, журналам и специальным изделиям;</w:t>
      </w:r>
    </w:p>
    <w:bookmarkEnd w:id="2079"/>
    <w:bookmarkStart w:name="z2086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проволоки и требования, предъявляемые к ней в зависимости от характера скрепляемых изделий;</w:t>
      </w:r>
    </w:p>
    <w:bookmarkEnd w:id="2080"/>
    <w:bookmarkStart w:name="z2087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вкладочно-швейной машины.</w:t>
      </w:r>
    </w:p>
    <w:bookmarkEnd w:id="2081"/>
    <w:bookmarkStart w:name="z2088" w:id="20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73. Машинист вкладочно-швейно-резального агрегата, 4 разряд</w:t>
      </w:r>
    </w:p>
    <w:bookmarkEnd w:id="2082"/>
    <w:bookmarkStart w:name="z2089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308. Характеристика работ:</w:t>
      </w:r>
    </w:p>
    <w:bookmarkEnd w:id="2083"/>
    <w:bookmarkStart w:name="z2090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и шитье брошюр, журналов и специальной изделий на вкладочно-швейной машине с самонакладом;</w:t>
      </w:r>
    </w:p>
    <w:bookmarkEnd w:id="2084"/>
    <w:bookmarkStart w:name="z2091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узлов машины при переходе на шитье продукции иного формата и объема;</w:t>
      </w:r>
    </w:p>
    <w:bookmarkEnd w:id="2085"/>
    <w:bookmarkStart w:name="z2092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регулирование самонакладов - раскрывателей тетрадей и обложки.</w:t>
      </w:r>
    </w:p>
    <w:bookmarkEnd w:id="2086"/>
    <w:bookmarkStart w:name="z2093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309. Должен знать:</w:t>
      </w:r>
    </w:p>
    <w:bookmarkEnd w:id="2087"/>
    <w:bookmarkStart w:name="z2094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приемы регулирования самонакладов - раскрывателей.</w:t>
      </w:r>
    </w:p>
    <w:bookmarkEnd w:id="2088"/>
    <w:bookmarkStart w:name="z2095" w:id="20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74. Машинист вкладочно-швейно-резального агрегата, 5 разряд</w:t>
      </w:r>
    </w:p>
    <w:bookmarkEnd w:id="2089"/>
    <w:bookmarkStart w:name="z2096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310. Характеристика работ:</w:t>
      </w:r>
    </w:p>
    <w:bookmarkEnd w:id="2090"/>
    <w:bookmarkStart w:name="z2097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комплектование, шитье и обрезка с трех сторон брошюр и журналов, паспортной документации, документных книжек на вкладочно-швейно-резальном агрегате;</w:t>
      </w:r>
    </w:p>
    <w:bookmarkEnd w:id="2091"/>
    <w:bookmarkStart w:name="z2098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толстомера, гладильных угольников, автоблокировочного устройства, узла обрезки и иных механизмов в соответствии с форматом и объемом изделия;</w:t>
      </w:r>
    </w:p>
    <w:bookmarkEnd w:id="2092"/>
    <w:bookmarkStart w:name="z2099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работе;</w:t>
      </w:r>
    </w:p>
    <w:bookmarkEnd w:id="2093"/>
    <w:bookmarkStart w:name="z2100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ножей, чистка и смазка вкладочно-швейно-резального агрегата.</w:t>
      </w:r>
    </w:p>
    <w:bookmarkEnd w:id="2094"/>
    <w:bookmarkStart w:name="z2101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311. Должен знать:</w:t>
      </w:r>
    </w:p>
    <w:bookmarkEnd w:id="2095"/>
    <w:bookmarkStart w:name="z2102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форматы изданий после обрезки и установленные допуски;</w:t>
      </w:r>
    </w:p>
    <w:bookmarkEnd w:id="2096"/>
    <w:bookmarkStart w:name="z2103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основных узлов вкладочно-швейно-резального агрегата;</w:t>
      </w:r>
    </w:p>
    <w:bookmarkEnd w:id="2097"/>
    <w:bookmarkStart w:name="z2104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заточки и правки ножей.</w:t>
      </w:r>
    </w:p>
    <w:bookmarkEnd w:id="2098"/>
    <w:bookmarkStart w:name="z2105" w:id="20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75. Машинист линовальной машины, 2 разряд</w:t>
      </w:r>
    </w:p>
    <w:bookmarkEnd w:id="2099"/>
    <w:bookmarkStart w:name="z2106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312. Характеристика работ:</w:t>
      </w:r>
    </w:p>
    <w:bookmarkEnd w:id="2100"/>
    <w:bookmarkStart w:name="z2107" w:id="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подготовительных работ по линовке бумаги для тетрадей и изделий белового производства на рулонных и листовых линовальных машинах;</w:t>
      </w:r>
    </w:p>
    <w:bookmarkEnd w:id="2101"/>
    <w:bookmarkStart w:name="z2108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наборов для всех видов разлиновок бумаги;</w:t>
      </w:r>
    </w:p>
    <w:bookmarkEnd w:id="2102"/>
    <w:bookmarkStart w:name="z2109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рулонов и самонаклада бумагой;</w:t>
      </w:r>
    </w:p>
    <w:bookmarkEnd w:id="2103"/>
    <w:bookmarkStart w:name="z2110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краски в красочный аппарат;</w:t>
      </w:r>
    </w:p>
    <w:bookmarkEnd w:id="2104"/>
    <w:bookmarkStart w:name="z2111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сталкивание листов бумаги;</w:t>
      </w:r>
    </w:p>
    <w:bookmarkEnd w:id="2105"/>
    <w:bookmarkStart w:name="z2112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линовальных машин.</w:t>
      </w:r>
    </w:p>
    <w:bookmarkEnd w:id="2106"/>
    <w:bookmarkStart w:name="z2113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313. Должен знать:</w:t>
      </w:r>
    </w:p>
    <w:bookmarkEnd w:id="2107"/>
    <w:bookmarkStart w:name="z2114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разлиновок и составление наборов для них;</w:t>
      </w:r>
    </w:p>
    <w:bookmarkEnd w:id="2108"/>
    <w:bookmarkStart w:name="z2115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применяемым бумаге и краскам.</w:t>
      </w:r>
    </w:p>
    <w:bookmarkEnd w:id="2109"/>
    <w:bookmarkStart w:name="z2116" w:id="2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76. Машинист линовальной машины, 3 разряд</w:t>
      </w:r>
    </w:p>
    <w:bookmarkEnd w:id="2110"/>
    <w:bookmarkStart w:name="z2117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314. Характеристика работ:</w:t>
      </w:r>
    </w:p>
    <w:bookmarkEnd w:id="2111"/>
    <w:bookmarkStart w:name="z2118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линовка бумаги всеми видами разлиновок для тетрадей и изделий белового производства на рулонных и листовых линовальных машинах;</w:t>
      </w:r>
    </w:p>
    <w:bookmarkEnd w:id="2112"/>
    <w:bookmarkStart w:name="z2119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линовальных наборов, резиновых валиков, размера рубки бумаги;</w:t>
      </w:r>
    </w:p>
    <w:bookmarkEnd w:id="2113"/>
    <w:bookmarkStart w:name="z2120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работе;</w:t>
      </w:r>
    </w:p>
    <w:bookmarkEnd w:id="2114"/>
    <w:bookmarkStart w:name="z2121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линовальной машины.</w:t>
      </w:r>
    </w:p>
    <w:bookmarkEnd w:id="2115"/>
    <w:bookmarkStart w:name="z2122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315. Должен знать:</w:t>
      </w:r>
    </w:p>
    <w:bookmarkEnd w:id="2116"/>
    <w:bookmarkStart w:name="z2123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бумаг и краски;</w:t>
      </w:r>
    </w:p>
    <w:bookmarkEnd w:id="2117"/>
    <w:bookmarkStart w:name="z2124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линовки;</w:t>
      </w:r>
    </w:p>
    <w:bookmarkEnd w:id="2118"/>
    <w:bookmarkStart w:name="z2125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линовальной машины.</w:t>
      </w:r>
    </w:p>
    <w:bookmarkEnd w:id="2119"/>
    <w:bookmarkStart w:name="z2126" w:id="2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77. Машинист швейных машин и автоматов, 2 разряд</w:t>
      </w:r>
    </w:p>
    <w:bookmarkEnd w:id="2120"/>
    <w:bookmarkStart w:name="z2127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316. Характеристика работ:</w:t>
      </w:r>
    </w:p>
    <w:bookmarkEnd w:id="2121"/>
    <w:bookmarkStart w:name="z2128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шитье книжно-журнальной, беловой и картонажной продукции втачку и внакидку на одно аппаратных проволокошвейных машинах;</w:t>
      </w:r>
    </w:p>
    <w:bookmarkEnd w:id="2122"/>
    <w:bookmarkStart w:name="z2129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наладка швейных аппаратов при переходе на иные форматы и виды шитья;</w:t>
      </w:r>
    </w:p>
    <w:bookmarkEnd w:id="2123"/>
    <w:bookmarkStart w:name="z2130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проволоки;</w:t>
      </w:r>
    </w:p>
    <w:bookmarkEnd w:id="2124"/>
    <w:bookmarkStart w:name="z2131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накладывание тетрадей и шитье.</w:t>
      </w:r>
    </w:p>
    <w:bookmarkEnd w:id="2125"/>
    <w:bookmarkStart w:name="z2132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317. Должен знать:</w:t>
      </w:r>
    </w:p>
    <w:bookmarkEnd w:id="2126"/>
    <w:bookmarkStart w:name="z2133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составные элементы книг, брошюр и журналов;</w:t>
      </w:r>
    </w:p>
    <w:bookmarkEnd w:id="2127"/>
    <w:bookmarkStart w:name="z2134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шитья в соответствии с характером изделия;</w:t>
      </w:r>
    </w:p>
    <w:bookmarkEnd w:id="2128"/>
    <w:bookmarkStart w:name="z2135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полуфабрикатам и сшитым изделиям;</w:t>
      </w:r>
    </w:p>
    <w:bookmarkEnd w:id="2129"/>
    <w:bookmarkStart w:name="z2136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проволокошвейной машины.</w:t>
      </w:r>
    </w:p>
    <w:bookmarkEnd w:id="2130"/>
    <w:bookmarkStart w:name="z2137" w:id="2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78. Машинист швейных машин и автоматов, 3 разряд</w:t>
      </w:r>
    </w:p>
    <w:bookmarkEnd w:id="2131"/>
    <w:bookmarkStart w:name="z2138" w:id="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318. Характеристика работ:</w:t>
      </w:r>
    </w:p>
    <w:bookmarkEnd w:id="2132"/>
    <w:bookmarkStart w:name="z2139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шитье беловой продукции на ниткошвейных и всех видов продукции на многоаппаратных проволокошвейных машинах;</w:t>
      </w:r>
    </w:p>
    <w:bookmarkEnd w:id="2133"/>
    <w:bookmarkStart w:name="z2140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наладка швейных аппаратов, накладного стола, транспортера, самонаклада и иных механизмов проволокошвейной машины в соответствии с объемом и форматом издания;</w:t>
      </w:r>
    </w:p>
    <w:bookmarkEnd w:id="2134"/>
    <w:bookmarkStart w:name="z2141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накладывание тетрадей;</w:t>
      </w:r>
    </w:p>
    <w:bookmarkEnd w:id="2135"/>
    <w:bookmarkStart w:name="z2142" w:id="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шитья;</w:t>
      </w:r>
    </w:p>
    <w:bookmarkEnd w:id="2136"/>
    <w:bookmarkStart w:name="z2143" w:id="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обслуживаемого оборудования.</w:t>
      </w:r>
    </w:p>
    <w:bookmarkEnd w:id="2137"/>
    <w:bookmarkStart w:name="z2144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319. Должен знать:</w:t>
      </w:r>
    </w:p>
    <w:bookmarkEnd w:id="2138"/>
    <w:bookmarkStart w:name="z2145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операции по изготовлению и обработке книжных блоков;</w:t>
      </w:r>
    </w:p>
    <w:bookmarkEnd w:id="2139"/>
    <w:bookmarkStart w:name="z2146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способы скрепления книжных блоков;</w:t>
      </w:r>
    </w:p>
    <w:bookmarkEnd w:id="2140"/>
    <w:bookmarkStart w:name="z2147" w:id="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применяемым материалам (проволоке, ниткам, марле);</w:t>
      </w:r>
    </w:p>
    <w:bookmarkEnd w:id="2141"/>
    <w:bookmarkStart w:name="z2148" w:id="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проволокошвейной машины.</w:t>
      </w:r>
    </w:p>
    <w:bookmarkEnd w:id="2142"/>
    <w:bookmarkStart w:name="z2149" w:id="2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79. Машинист швейных машин и автоматов, 4 разряд</w:t>
      </w:r>
    </w:p>
    <w:bookmarkEnd w:id="2143"/>
    <w:bookmarkStart w:name="z2150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320. Характеристика работ:</w:t>
      </w:r>
    </w:p>
    <w:bookmarkEnd w:id="2144"/>
    <w:bookmarkStart w:name="z2151" w:id="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шитье книжно-журнальной продукции и документных книжек на ниткошвейных машинах и автоматах, а также проведение наладочных работ на них;</w:t>
      </w:r>
    </w:p>
    <w:bookmarkEnd w:id="2145"/>
    <w:bookmarkStart w:name="z2152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шитье документных книжек на многоаппаратных проволокошвейных машинах;</w:t>
      </w:r>
    </w:p>
    <w:bookmarkEnd w:id="2146"/>
    <w:bookmarkStart w:name="z2153" w:id="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самонаклада и механизмов для контроля подачи тетрадей и объема сшиваемых блоков;</w:t>
      </w:r>
    </w:p>
    <w:bookmarkEnd w:id="2147"/>
    <w:bookmarkStart w:name="z2154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сборка всех узлов обслуживаемого оборудования;</w:t>
      </w:r>
    </w:p>
    <w:bookmarkEnd w:id="2148"/>
    <w:bookmarkStart w:name="z2155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доводка частей и деталей;</w:t>
      </w:r>
    </w:p>
    <w:bookmarkEnd w:id="2149"/>
    <w:bookmarkStart w:name="z2156" w:id="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профилактических осмотров, проверок, ремонта обслуживаемого оборудования по системе планово-предупредительного ремонта.</w:t>
      </w:r>
    </w:p>
    <w:bookmarkEnd w:id="2150"/>
    <w:bookmarkStart w:name="z2157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321. Должен знать:</w:t>
      </w:r>
    </w:p>
    <w:bookmarkEnd w:id="2151"/>
    <w:bookmarkStart w:name="z2158" w:id="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сшитых блоков;</w:t>
      </w:r>
    </w:p>
    <w:bookmarkEnd w:id="2152"/>
    <w:bookmarkStart w:name="z2159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в конструктивные особенности ниткошвейных машин и автоматов, приемы их регулирования;</w:t>
      </w:r>
    </w:p>
    <w:bookmarkEnd w:id="2153"/>
    <w:bookmarkStart w:name="z2160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проверки и настройки.</w:t>
      </w:r>
    </w:p>
    <w:bookmarkEnd w:id="2154"/>
    <w:bookmarkStart w:name="z2161" w:id="2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80. Машинист швейных машин и автоматов, 5 разряд</w:t>
      </w:r>
    </w:p>
    <w:bookmarkEnd w:id="2155"/>
    <w:bookmarkStart w:name="z2162" w:id="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322. Характеристика работ:</w:t>
      </w:r>
    </w:p>
    <w:bookmarkEnd w:id="2156"/>
    <w:bookmarkStart w:name="z2163" w:id="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шитье книжно-журнальной и альбомной продукции на ниткошвейных автоматах с электронным программным управлением;</w:t>
      </w:r>
    </w:p>
    <w:bookmarkEnd w:id="2157"/>
    <w:bookmarkStart w:name="z2164" w:id="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данных о формате, объеме сшиваемого блока, режиме работы;</w:t>
      </w:r>
    </w:p>
    <w:bookmarkEnd w:id="2158"/>
    <w:bookmarkStart w:name="z2165" w:id="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оповещения о нарушении технологического режима, открытии ограждения.</w:t>
      </w:r>
    </w:p>
    <w:bookmarkEnd w:id="2159"/>
    <w:bookmarkStart w:name="z2166" w:id="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323. Должен знать:</w:t>
      </w:r>
    </w:p>
    <w:bookmarkEnd w:id="2160"/>
    <w:bookmarkStart w:name="z2167"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ниткошвейных автоматов с электронным программным управлением;</w:t>
      </w:r>
    </w:p>
    <w:bookmarkEnd w:id="2161"/>
    <w:bookmarkStart w:name="z2168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конструкции самонаклада, клеевого аппарата, работающих по программе;</w:t>
      </w:r>
    </w:p>
    <w:bookmarkEnd w:id="2162"/>
    <w:bookmarkStart w:name="z2169"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электроники.</w:t>
      </w:r>
    </w:p>
    <w:bookmarkEnd w:id="2163"/>
    <w:bookmarkStart w:name="z2170" w:id="2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81. Машинист агрегата бесшвейного скрепления, 4 разряд</w:t>
      </w:r>
    </w:p>
    <w:bookmarkEnd w:id="2164"/>
    <w:bookmarkStart w:name="z2171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324. Характеристика работ:</w:t>
      </w:r>
    </w:p>
    <w:bookmarkEnd w:id="2165"/>
    <w:bookmarkStart w:name="z2172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бесшвейное скрепление и окантовка корешка книжных блоков бумагой, марлей или технической тканью на станках бесшвейного скрепления;</w:t>
      </w:r>
    </w:p>
    <w:bookmarkEnd w:id="2166"/>
    <w:bookmarkStart w:name="z2173" w:id="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бесшвейное скрепление и покрытие книжных блоков обложкой на агрегатах бесшвейного скрепления без подборочной секции;</w:t>
      </w:r>
    </w:p>
    <w:bookmarkEnd w:id="2167"/>
    <w:bookmarkStart w:name="z2174" w:id="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регулирование узла загрузки, фрезы, самонаклада обложки и иных механизмов в соответствии с форматом и объемом издания;</w:t>
      </w:r>
    </w:p>
    <w:bookmarkEnd w:id="2168"/>
    <w:bookmarkStart w:name="z2175" w:id="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работе;</w:t>
      </w:r>
    </w:p>
    <w:bookmarkEnd w:id="2169"/>
    <w:bookmarkStart w:name="z2176" w:id="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обслуживаемого оборудования;</w:t>
      </w:r>
    </w:p>
    <w:bookmarkEnd w:id="2170"/>
    <w:bookmarkStart w:name="z2177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комплектование, бесшвейное скрепление, покрытие обложкой и обрезка с трех сторон брошюр на агрегатах бесшвейного скрепления с подборочной секцией совместно с машинистом агрегата бесшвейного скрепления более высокой квалификации;</w:t>
      </w:r>
    </w:p>
    <w:bookmarkEnd w:id="2171"/>
    <w:bookmarkStart w:name="z2178" w:id="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самонакладов тетрадей, резальной секции, транспортирующих и приемного устройств в соответствии с объемом и форматом издания;</w:t>
      </w:r>
    </w:p>
    <w:bookmarkEnd w:id="2172"/>
    <w:bookmarkStart w:name="z2179" w:id="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и правка ножей;</w:t>
      </w:r>
    </w:p>
    <w:bookmarkEnd w:id="2173"/>
    <w:bookmarkStart w:name="z2180" w:id="2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обрезки брошюр и правильности счета готовой продукции.</w:t>
      </w:r>
    </w:p>
    <w:bookmarkEnd w:id="2174"/>
    <w:bookmarkStart w:name="z2181" w:id="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325. Должен знать:</w:t>
      </w:r>
    </w:p>
    <w:bookmarkEnd w:id="2175"/>
    <w:bookmarkStart w:name="z2182" w:id="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брошюр способом бесшвейного скрепления;</w:t>
      </w:r>
    </w:p>
    <w:bookmarkEnd w:id="2176"/>
    <w:bookmarkStart w:name="z2183" w:id="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крытья и технологию обработки книжных блоков;</w:t>
      </w:r>
    </w:p>
    <w:bookmarkEnd w:id="2177"/>
    <w:bookmarkStart w:name="z2184" w:id="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применяемым полуфабрикатам, материалам и готовой продукции;</w:t>
      </w:r>
    </w:p>
    <w:bookmarkEnd w:id="2178"/>
    <w:bookmarkStart w:name="z2185" w:id="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материалов;</w:t>
      </w:r>
    </w:p>
    <w:bookmarkEnd w:id="2179"/>
    <w:bookmarkStart w:name="z2186" w:id="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агрегата бесшвейного скрепления;</w:t>
      </w:r>
    </w:p>
    <w:bookmarkEnd w:id="2180"/>
    <w:bookmarkStart w:name="z2187" w:id="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регулирования самонакладов тетрадей, резальной секции, транспортирующих и приемного устройств.</w:t>
      </w:r>
    </w:p>
    <w:bookmarkEnd w:id="2181"/>
    <w:bookmarkStart w:name="z2188" w:id="2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82. Машинист агрегата бесшвейного скрепления, 5 разряд</w:t>
      </w:r>
    </w:p>
    <w:bookmarkEnd w:id="2182"/>
    <w:bookmarkStart w:name="z2189" w:id="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326. Характеристика работ:</w:t>
      </w:r>
    </w:p>
    <w:bookmarkEnd w:id="2183"/>
    <w:bookmarkStart w:name="z2190" w:id="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комплектование, бесшвейное скрепление и окантовка корешка книжных блоков бумагой, марлей или технической тканью, а также комплектование, бесшвейное скрепление и покрытие книжных блоков обложкой на агрегатах бесшвейного скрепления с подборочной секцией;</w:t>
      </w:r>
    </w:p>
    <w:bookmarkEnd w:id="2184"/>
    <w:bookmarkStart w:name="z2191" w:id="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регулирование самонаклада тетрадей;</w:t>
      </w:r>
    </w:p>
    <w:bookmarkEnd w:id="2185"/>
    <w:bookmarkStart w:name="z2192" w:id="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обслуживаемого оборудования.</w:t>
      </w:r>
    </w:p>
    <w:bookmarkEnd w:id="2186"/>
    <w:bookmarkStart w:name="z2193" w:id="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327. Должен знать:</w:t>
      </w:r>
    </w:p>
    <w:bookmarkEnd w:id="2187"/>
    <w:bookmarkStart w:name="z2194" w:id="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комплектования книжных блоков;</w:t>
      </w:r>
    </w:p>
    <w:bookmarkEnd w:id="2188"/>
    <w:bookmarkStart w:name="z2195" w:id="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подборочной секции агрегата бесшвейного скрепления.</w:t>
      </w:r>
    </w:p>
    <w:bookmarkEnd w:id="2189"/>
    <w:bookmarkStart w:name="z2196" w:id="2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83. Машинист агрегата бесшвейного скрепления, 6 разряд</w:t>
      </w:r>
    </w:p>
    <w:bookmarkEnd w:id="2190"/>
    <w:bookmarkStart w:name="z2197" w:id="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328. Характеристика работ:</w:t>
      </w:r>
    </w:p>
    <w:bookmarkEnd w:id="2191"/>
    <w:bookmarkStart w:name="z2198" w:id="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комплектование, бесшвейное скрепление, покрытие обложкой и обрезка с трех сторон брошюр различных объемов и форматов на агрегатах бесшвейного скрепления, а также проведение наладочных работ на секциях агрегата;</w:t>
      </w:r>
    </w:p>
    <w:bookmarkEnd w:id="2192"/>
    <w:bookmarkStart w:name="z2199" w:id="2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перестановка и регулирование самонакладов тетрадей и обложки, секции фрезерования и торшонирования корешка, клеевой секции, секции обрезки и иных механизмов в соответствии с объемом и форматом издания;</w:t>
      </w:r>
    </w:p>
    <w:bookmarkEnd w:id="2193"/>
    <w:bookmarkStart w:name="z2200" w:id="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сборка узлов, проверка и доводка частей и деталей агрегатов бесшвейного скрепления;</w:t>
      </w:r>
    </w:p>
    <w:bookmarkEnd w:id="2194"/>
    <w:bookmarkStart w:name="z2201" w:id="2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необходимых расчетов при настройке обслуживаемого оборудования;</w:t>
      </w:r>
    </w:p>
    <w:bookmarkEnd w:id="2195"/>
    <w:bookmarkStart w:name="z2202" w:id="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профилактических осмотров, проверок и ремонта обслуживаемого оборудования по системе планово-предупредительного ремонта;</w:t>
      </w:r>
    </w:p>
    <w:bookmarkEnd w:id="2196"/>
    <w:bookmarkStart w:name="z2203" w:id="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готовой продукции.</w:t>
      </w:r>
    </w:p>
    <w:bookmarkEnd w:id="2197"/>
    <w:bookmarkStart w:name="z2204" w:id="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329. Должен знать:</w:t>
      </w:r>
    </w:p>
    <w:bookmarkEnd w:id="2198"/>
    <w:bookmarkStart w:name="z2205" w:id="2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конструктивные особенности всех секций и узлов машин, входящих в агрегат бесшвейного скрепления;</w:t>
      </w:r>
    </w:p>
    <w:bookmarkEnd w:id="2199"/>
    <w:bookmarkStart w:name="z2206" w:id="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проверки и настройки их на точность.</w:t>
      </w:r>
    </w:p>
    <w:bookmarkEnd w:id="2200"/>
    <w:bookmarkStart w:name="z2207" w:id="2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84. Переплетчик, 1 разряд</w:t>
      </w:r>
    </w:p>
    <w:bookmarkEnd w:id="2201"/>
    <w:bookmarkStart w:name="z2208" w:id="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330. Характеристика работ:</w:t>
      </w:r>
    </w:p>
    <w:bookmarkEnd w:id="2202"/>
    <w:bookmarkStart w:name="z2209" w:id="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с проверкой качества полуфабрикатов со станков, выполняющих переплетные операции;</w:t>
      </w:r>
    </w:p>
    <w:bookmarkEnd w:id="2203"/>
    <w:bookmarkStart w:name="z2210" w:id="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переплетных операций по изготовлению книг, папок, беловых и бланочных изделий.</w:t>
      </w:r>
    </w:p>
    <w:bookmarkEnd w:id="2204"/>
    <w:bookmarkStart w:name="z2211" w:id="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331. Должен знать:</w:t>
      </w:r>
    </w:p>
    <w:bookmarkEnd w:id="2205"/>
    <w:bookmarkStart w:name="z2212" w:id="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операций, выполняемые переплетным станком;</w:t>
      </w:r>
    </w:p>
    <w:bookmarkEnd w:id="2206"/>
    <w:bookmarkStart w:name="z2213" w:id="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операции по изготовлению книг, переплетных крышек, папок, беловых и бланочных изделий;</w:t>
      </w:r>
    </w:p>
    <w:bookmarkEnd w:id="2207"/>
    <w:bookmarkStart w:name="z2214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применяемым материалам и полуфабрикатам.</w:t>
      </w:r>
    </w:p>
    <w:bookmarkEnd w:id="2208"/>
    <w:bookmarkStart w:name="z2215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332. Примеры работ:</w:t>
      </w:r>
    </w:p>
    <w:bookmarkEnd w:id="2209"/>
    <w:bookmarkStart w:name="z2216" w:id="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бумага и картон - склеивание;</w:t>
      </w:r>
    </w:p>
    <w:bookmarkEnd w:id="2210"/>
    <w:bookmarkStart w:name="z2217" w:id="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изделия беловые - закраска обрезов;</w:t>
      </w:r>
    </w:p>
    <w:bookmarkEnd w:id="2211"/>
    <w:bookmarkStart w:name="z2218" w:id="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календари отрывные - заклейка и сушка;</w:t>
      </w:r>
    </w:p>
    <w:bookmarkEnd w:id="2212"/>
    <w:bookmarkStart w:name="z2219" w:id="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клапаны, карманы, карандашники, блочки - приклеивание или крепление к папкам, блокам и иным изделиям;</w:t>
      </w:r>
    </w:p>
    <w:bookmarkEnd w:id="2213"/>
    <w:bookmarkStart w:name="z2220" w:id="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книги, беловые и бланочные изделия - вставка в футляры;</w:t>
      </w:r>
    </w:p>
    <w:bookmarkEnd w:id="2214"/>
    <w:bookmarkStart w:name="z2221" w:id="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крышки переплетные - каландрирование;</w:t>
      </w:r>
    </w:p>
    <w:bookmarkEnd w:id="2215"/>
    <w:bookmarkStart w:name="z2222" w:id="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крышки книг - выгибка шпации;</w:t>
      </w:r>
    </w:p>
    <w:bookmarkEnd w:id="2216"/>
    <w:bookmarkStart w:name="z2223" w:id="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материал корешковый, обложки, крышки, карты - намазка клеем на клеемазальных машинах и вручную;</w:t>
      </w:r>
    </w:p>
    <w:bookmarkEnd w:id="2217"/>
    <w:bookmarkStart w:name="z2224" w:id="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наборы типа "подарок первокласснику" - комплектование;</w:t>
      </w:r>
    </w:p>
    <w:bookmarkEnd w:id="2218"/>
    <w:bookmarkStart w:name="z2225" w:id="2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папки - выклейка бумагой;</w:t>
      </w:r>
    </w:p>
    <w:bookmarkEnd w:id="2219"/>
    <w:bookmarkStart w:name="z2226" w:id="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пачки листов бумаги - заклейка для последующей обработки;</w:t>
      </w:r>
    </w:p>
    <w:bookmarkEnd w:id="2220"/>
    <w:bookmarkStart w:name="z2227" w:id="2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рамки для репродукций - разметка и набивка ушек;</w:t>
      </w:r>
    </w:p>
    <w:bookmarkEnd w:id="2221"/>
    <w:bookmarkStart w:name="z2228" w:id="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репродукции художественные - отделка.</w:t>
      </w:r>
    </w:p>
    <w:bookmarkEnd w:id="2222"/>
    <w:bookmarkStart w:name="z2229" w:id="2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85. Переплетчик, 2 разряд</w:t>
      </w:r>
    </w:p>
    <w:bookmarkEnd w:id="2223"/>
    <w:bookmarkStart w:name="z2230" w:id="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333. Характеристика работ:</w:t>
      </w:r>
    </w:p>
    <w:bookmarkEnd w:id="2224"/>
    <w:bookmarkStart w:name="z2231" w:id="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 руководством машиниста автоматической линии по изготовлению книг работ на механизированных и автоматических поточных линиях по изготовлению книг, машинах и агрегатах, выполняющих переплетные операции;</w:t>
      </w:r>
    </w:p>
    <w:bookmarkEnd w:id="2225"/>
    <w:bookmarkStart w:name="z2232" w:id="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подкладывание и накладывание со сталкиванием и проверкой качества полуфабрикатов на транспортер или в секцию оборудования, а также приемка с проверкой качества полуфабрикатов и готовых изделий, наблюдение за работой обслуживаемого оборудования;</w:t>
      </w:r>
    </w:p>
    <w:bookmarkEnd w:id="2226"/>
    <w:bookmarkStart w:name="z2233" w:id="2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переплетных операций по изготовлению книг, папок, беловых и бланочных изделий;</w:t>
      </w:r>
    </w:p>
    <w:bookmarkEnd w:id="2227"/>
    <w:bookmarkStart w:name="z2234" w:id="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комплекса операций по изготовлению простых по оформлению бланочных и беловых изделий;</w:t>
      </w:r>
    </w:p>
    <w:bookmarkEnd w:id="2228"/>
    <w:bookmarkStart w:name="z2235" w:id="2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заклейка и окантовка корешка блока, наклейка обложки.</w:t>
      </w:r>
    </w:p>
    <w:bookmarkEnd w:id="2229"/>
    <w:bookmarkStart w:name="z2236" w:id="2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334. Должен знать:</w:t>
      </w:r>
    </w:p>
    <w:bookmarkEnd w:id="2230"/>
    <w:bookmarkStart w:name="z2237" w:id="2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операций, выполняемых механизированными и автоматическими поточными линиями, обслуживаемыми машинами и агрегатами;</w:t>
      </w:r>
    </w:p>
    <w:bookmarkEnd w:id="2231"/>
    <w:bookmarkStart w:name="z2238" w:id="2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обслуживаемого оборудования;</w:t>
      </w:r>
    </w:p>
    <w:bookmarkEnd w:id="2232"/>
    <w:bookmarkStart w:name="z2239" w:id="2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станка для кругления корешка блока и автоматов для штриховки книг;</w:t>
      </w:r>
    </w:p>
    <w:bookmarkEnd w:id="2233"/>
    <w:bookmarkStart w:name="z2240" w:id="2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кругления корешка блока в зависимости от объема и плотности бумаги;</w:t>
      </w:r>
    </w:p>
    <w:bookmarkEnd w:id="2234"/>
    <w:bookmarkStart w:name="z2241" w:id="2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беловых изделий;</w:t>
      </w:r>
    </w:p>
    <w:bookmarkEnd w:id="2235"/>
    <w:bookmarkStart w:name="z2242" w:id="2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составных переплетных крышек и вставки блоков.</w:t>
      </w:r>
    </w:p>
    <w:bookmarkEnd w:id="2236"/>
    <w:bookmarkStart w:name="z2243" w:id="2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335. Примеры работ:</w:t>
      </w:r>
    </w:p>
    <w:bookmarkEnd w:id="2237"/>
    <w:bookmarkStart w:name="z2244" w:id="2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брошюры, журналы, книги - участие в изготовлении на автоматических, механизированных поточных линиях, машинах и агрегатах, выполняющих переплетные операции;</w:t>
      </w:r>
    </w:p>
    <w:bookmarkEnd w:id="2238"/>
    <w:bookmarkStart w:name="z2245" w:id="2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- заклейка, разъединение после заклейки, раскладка и цодборка головки, обжим и кругление корешка, закраска обрезов, наклейка каптала и полоски бумаги на корешок, приклейка ленточки-закладки (ляссе), поправка блоков, вставленных на переплетной машине;</w:t>
      </w:r>
    </w:p>
    <w:bookmarkEnd w:id="2239"/>
    <w:bookmarkStart w:name="z2246" w:id="2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блоки к блокнотам (запасные) - полное изготовление;</w:t>
      </w:r>
    </w:p>
    <w:bookmarkEnd w:id="2240"/>
    <w:bookmarkStart w:name="z2247" w:id="2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картины в рамке - закрепление подрамника;</w:t>
      </w:r>
    </w:p>
    <w:bookmarkEnd w:id="2241"/>
    <w:bookmarkStart w:name="z2248" w:id="2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клапаны, карманы, игровые поля - изготовление;</w:t>
      </w:r>
    </w:p>
    <w:bookmarkEnd w:id="2242"/>
    <w:bookmarkStart w:name="z2249" w:id="2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книги штриховка на переплетном автомате и станке;</w:t>
      </w:r>
    </w:p>
    <w:bookmarkEnd w:id="2243"/>
    <w:bookmarkStart w:name="z2250" w:id="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книжки записные, общие тетради в обрезном переплете - покрытие технической тканью;</w:t>
      </w:r>
    </w:p>
    <w:bookmarkEnd w:id="2244"/>
    <w:bookmarkStart w:name="z2251" w:id="2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книжки зачетные, пропуска и удостоверения в жестком переплете без фаски с прямым углом - полное изготовление;</w:t>
      </w:r>
    </w:p>
    <w:bookmarkEnd w:id="2245"/>
    <w:bookmarkStart w:name="z2252" w:id="2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книжки квитанционные в обложке с окантовкой - полное изготовление;</w:t>
      </w:r>
    </w:p>
    <w:bookmarkEnd w:id="2246"/>
    <w:bookmarkStart w:name="z2253" w:id="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крышки переплетные - покрытие корешком и обложкой;</w:t>
      </w:r>
    </w:p>
    <w:bookmarkEnd w:id="2247"/>
    <w:bookmarkStart w:name="z2254" w:id="2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крышки (составные переплетные) - полное изготовление;</w:t>
      </w:r>
    </w:p>
    <w:bookmarkEnd w:id="2248"/>
    <w:bookmarkStart w:name="z2255" w:id="2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сторонки картонные - спуск фаски и обрезка углов;</w:t>
      </w:r>
    </w:p>
    <w:bookmarkEnd w:id="2249"/>
    <w:bookmarkStart w:name="z2256" w:id="2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шестидневки (открытые) - полное изготовление;</w:t>
      </w:r>
    </w:p>
    <w:bookmarkEnd w:id="2250"/>
    <w:bookmarkStart w:name="z2257" w:id="2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блоки книг, брошюр, беловых изделий - скрепление спиралями вручную.</w:t>
      </w:r>
    </w:p>
    <w:bookmarkEnd w:id="2251"/>
    <w:bookmarkStart w:name="z2258" w:id="2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86. Переплетчик, 3 разряд</w:t>
      </w:r>
    </w:p>
    <w:bookmarkEnd w:id="2252"/>
    <w:bookmarkStart w:name="z2259" w:id="2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336. Характеристика работ:</w:t>
      </w:r>
    </w:p>
    <w:bookmarkEnd w:id="2253"/>
    <w:bookmarkStart w:name="z2260" w:id="2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переплетных операций по изготовлению книг, папок и беловых изделий;</w:t>
      </w:r>
    </w:p>
    <w:bookmarkEnd w:id="2254"/>
    <w:bookmarkStart w:name="z2261" w:id="2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комплекса операций по изготовлению сложных по оформлению беловых и бланочных изделий, заготовка применяемых материалов;</w:t>
      </w:r>
    </w:p>
    <w:bookmarkEnd w:id="2255"/>
    <w:bookmarkStart w:name="z2262" w:id="2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заклейка и закругление корешка блока;</w:t>
      </w:r>
    </w:p>
    <w:bookmarkEnd w:id="2256"/>
    <w:bookmarkStart w:name="z2263" w:id="2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крышек с круглым углом, мягкой прокладкой и фаской;</w:t>
      </w:r>
    </w:p>
    <w:bookmarkEnd w:id="2257"/>
    <w:bookmarkStart w:name="z2264" w:id="2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вставка блока в крышку.</w:t>
      </w:r>
    </w:p>
    <w:bookmarkEnd w:id="2258"/>
    <w:bookmarkStart w:name="z2265" w:id="2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337. Должен знать:</w:t>
      </w:r>
    </w:p>
    <w:bookmarkEnd w:id="2259"/>
    <w:bookmarkStart w:name="z2266" w:id="2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переплетных крышек;</w:t>
      </w:r>
    </w:p>
    <w:bookmarkEnd w:id="2260"/>
    <w:bookmarkStart w:name="z2267" w:id="2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цельнокрытых переплетных крышек, пропусков и удостоверений с мягкой прокладкой;</w:t>
      </w:r>
    </w:p>
    <w:bookmarkEnd w:id="2261"/>
    <w:bookmarkStart w:name="z2268" w:id="2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вставки книжных блоков большого формата;</w:t>
      </w:r>
    </w:p>
    <w:bookmarkEnd w:id="2262"/>
    <w:bookmarkStart w:name="z2269" w:id="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применяемым полуфабрикатам, материалам и готовой продукции;</w:t>
      </w:r>
    </w:p>
    <w:bookmarkEnd w:id="2263"/>
    <w:bookmarkStart w:name="z2270" w:id="2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блококашировального станка.</w:t>
      </w:r>
    </w:p>
    <w:bookmarkEnd w:id="2264"/>
    <w:bookmarkStart w:name="z2271" w:id="2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338. Примеры работ:</w:t>
      </w:r>
    </w:p>
    <w:bookmarkEnd w:id="2265"/>
    <w:bookmarkStart w:name="z2272" w:id="2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альбомы массовые для фотографий, черчения и иное в переплетах с кантом, крытых технической тканью - полное изготовление;</w:t>
      </w:r>
    </w:p>
    <w:bookmarkEnd w:id="2266"/>
    <w:bookmarkStart w:name="z2273" w:id="2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книг, брошюр, журналов, беловых изделий - скрепление спиралями на переплетном полуавтомате;</w:t>
      </w:r>
    </w:p>
    <w:bookmarkEnd w:id="2267"/>
    <w:bookmarkStart w:name="z2274" w:id="2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блоки книг высокохудожественных, энциклопедических изданий - заклейка, обжим и кругление корешка, закраска обреза, наклейка лен точки - закладки (ляссе);</w:t>
      </w:r>
    </w:p>
    <w:bookmarkEnd w:id="2268"/>
    <w:bookmarkStart w:name="z2275" w:id="2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блоки книг массовых изданий - вставка в переплетную крышку вручную;</w:t>
      </w:r>
    </w:p>
    <w:bookmarkEnd w:id="2269"/>
    <w:bookmarkStart w:name="z2276" w:id="2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корешка блока на переплетном станке: заклейка, сушка, кругление, кашировка, приклейка полоски бумаги и каптала;</w:t>
      </w:r>
    </w:p>
    <w:bookmarkEnd w:id="2270"/>
    <w:bookmarkStart w:name="z2277" w:id="2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блокноты настольные - полное изготовление;</w:t>
      </w:r>
    </w:p>
    <w:bookmarkEnd w:id="2271"/>
    <w:bookmarkStart w:name="z2278" w:id="2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издания высокохудожественные с иллюстрациями на паспарту - заклейка корешка блока с предварительной промазкой проколов, полная обработка блоков сигнальных и выставочных экземпляров;</w:t>
      </w:r>
    </w:p>
    <w:bookmarkEnd w:id="2272"/>
    <w:bookmarkStart w:name="z2279" w:id="2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картины - натяжка и закрепление на подрамнике вручную и на станке;</w:t>
      </w:r>
    </w:p>
    <w:bookmarkEnd w:id="2273"/>
    <w:bookmarkStart w:name="z2280" w:id="2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книги конторские в составном переплете с кантом - полное изготовление;</w:t>
      </w:r>
    </w:p>
    <w:bookmarkEnd w:id="2274"/>
    <w:bookmarkStart w:name="z2281" w:id="2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кожа - шерфовка;</w:t>
      </w:r>
    </w:p>
    <w:bookmarkEnd w:id="2275"/>
    <w:bookmarkStart w:name="z2282" w:id="2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крышки цельнокрытые полное изготовление;</w:t>
      </w:r>
    </w:p>
    <w:bookmarkEnd w:id="2276"/>
    <w:bookmarkStart w:name="z2283" w:id="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папки для нот полное изготовление;</w:t>
      </w:r>
    </w:p>
    <w:bookmarkEnd w:id="2277"/>
    <w:bookmarkStart w:name="z2284" w:id="2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папки с клапанами и завязками - полное изготовление;</w:t>
      </w:r>
    </w:p>
    <w:bookmarkEnd w:id="2278"/>
    <w:bookmarkStart w:name="z2285" w:id="2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папки обрезные - выклейка бумагой с отпечатанным текстом и нумерацией;</w:t>
      </w:r>
    </w:p>
    <w:bookmarkEnd w:id="2279"/>
    <w:bookmarkStart w:name="z2286" w:id="2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пропуски и удостоверения из технических тканей с мягкой прокладкой, фаской и круглым углом - полное изготовление;</w:t>
      </w:r>
    </w:p>
    <w:bookmarkEnd w:id="2280"/>
    <w:bookmarkStart w:name="z2287" w:id="2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шестидневки закрытые с мягкой прокладкой - полное изготовление.</w:t>
      </w:r>
    </w:p>
    <w:bookmarkEnd w:id="2281"/>
    <w:bookmarkStart w:name="z2288" w:id="2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87. Переплетчик, 4 разряд</w:t>
      </w:r>
    </w:p>
    <w:bookmarkEnd w:id="2282"/>
    <w:bookmarkStart w:name="z2289" w:id="2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339. Характеристика работ:</w:t>
      </w:r>
    </w:p>
    <w:bookmarkEnd w:id="2283"/>
    <w:bookmarkStart w:name="z2290" w:id="2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переплетных операций по изготовлению книг;</w:t>
      </w:r>
    </w:p>
    <w:bookmarkEnd w:id="2284"/>
    <w:bookmarkStart w:name="z2291" w:id="2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комплекса операций по изготовлению переплетных крышек и беловых изделий массового выпуска с самостоятельной заготовкой материалов;</w:t>
      </w:r>
    </w:p>
    <w:bookmarkEnd w:id="2285"/>
    <w:bookmarkStart w:name="z2292" w:id="2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раскрой и разрезка материалов для крышек, в том числе из шелка и бархата, закраска обреза.</w:t>
      </w:r>
    </w:p>
    <w:bookmarkEnd w:id="2286"/>
    <w:bookmarkStart w:name="z2293" w:id="2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340. Должен знать:</w:t>
      </w:r>
    </w:p>
    <w:bookmarkEnd w:id="2287"/>
    <w:bookmarkStart w:name="z2294" w:id="2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обработки блоков и изготовления переплетных крышек;</w:t>
      </w:r>
    </w:p>
    <w:bookmarkEnd w:id="2288"/>
    <w:bookmarkStart w:name="z2295" w:id="2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сшитых блоков и материалам (шелку, бархату);</w:t>
      </w:r>
    </w:p>
    <w:bookmarkEnd w:id="2289"/>
    <w:bookmarkStart w:name="z2296" w:id="2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раскроя переплетных материалов, в том числе шелка, бархата, заменителей кожи, с учетом направления волокна и нитей основы.</w:t>
      </w:r>
    </w:p>
    <w:bookmarkEnd w:id="2290"/>
    <w:bookmarkStart w:name="z2297" w:id="2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341. Примеры работ:</w:t>
      </w:r>
    </w:p>
    <w:bookmarkEnd w:id="2291"/>
    <w:bookmarkStart w:name="z2298" w:id="2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альбомы, крытые шелком и бархатом - полное изготовление;</w:t>
      </w:r>
    </w:p>
    <w:bookmarkEnd w:id="2292"/>
    <w:bookmarkStart w:name="z2299" w:id="2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книг художественных изданий - вставка в переплетную крышку вручную;</w:t>
      </w:r>
    </w:p>
    <w:bookmarkEnd w:id="2293"/>
    <w:bookmarkStart w:name="z2300" w:id="2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бювары - полное изготовление;</w:t>
      </w:r>
    </w:p>
    <w:bookmarkEnd w:id="2294"/>
    <w:bookmarkStart w:name="z2301" w:id="2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макеты беловых изделий и настольных игр - полное изготовление;</w:t>
      </w:r>
    </w:p>
    <w:bookmarkEnd w:id="2295"/>
    <w:bookmarkStart w:name="z2302" w:id="2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папки адресные - полное изготовление;</w:t>
      </w:r>
    </w:p>
    <w:bookmarkEnd w:id="2296"/>
    <w:bookmarkStart w:name="z2303" w:id="2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папки-портфели на шелке и сатине с клапанами и карманами - полное изготовление;</w:t>
      </w:r>
    </w:p>
    <w:bookmarkEnd w:id="2297"/>
    <w:bookmarkStart w:name="z2304" w:id="2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папки с клапанами для репродукций различных форматов, футляры для высокохудожественных изданий (обклейные, составные) - полное изготовление;</w:t>
      </w:r>
    </w:p>
    <w:bookmarkEnd w:id="2298"/>
    <w:bookmarkStart w:name="z2305" w:id="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переплетные крышки цельнокрытые из переплетных материалов на различной основе с полимерным покрытием - изготовление;</w:t>
      </w:r>
    </w:p>
    <w:bookmarkEnd w:id="2299"/>
    <w:bookmarkStart w:name="z2306" w:id="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переплетные крышки (массовые) - полное изготовление.</w:t>
      </w:r>
    </w:p>
    <w:bookmarkEnd w:id="2300"/>
    <w:bookmarkStart w:name="z2307" w:id="2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88. Переплетчик, 5 разряд</w:t>
      </w:r>
    </w:p>
    <w:bookmarkEnd w:id="2301"/>
    <w:bookmarkStart w:name="z2308" w:id="2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342. Характеристика работ:</w:t>
      </w:r>
    </w:p>
    <w:bookmarkEnd w:id="2302"/>
    <w:bookmarkStart w:name="z2309" w:id="2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художественных переплетных крышек и беловых изделий из кожи, бархата и шелка с самостоятельной заготовкой материалов, торшонированием и золочением обреза;</w:t>
      </w:r>
    </w:p>
    <w:bookmarkEnd w:id="2303"/>
    <w:bookmarkStart w:name="z2310" w:id="2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макетов переплетных крышек для массовых изданий и сигнальных экземпляров;</w:t>
      </w:r>
    </w:p>
    <w:bookmarkEnd w:id="2304"/>
    <w:bookmarkStart w:name="z2311" w:id="2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фальцовка и комплектование тетрадей;</w:t>
      </w:r>
    </w:p>
    <w:bookmarkEnd w:id="2305"/>
    <w:bookmarkStart w:name="z2312" w:id="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приклейка форзацев и иллюстраций;</w:t>
      </w:r>
    </w:p>
    <w:bookmarkEnd w:id="2306"/>
    <w:bookmarkStart w:name="z2313" w:id="2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 блоков на одноножевых машинах;</w:t>
      </w:r>
    </w:p>
    <w:bookmarkEnd w:id="2307"/>
    <w:bookmarkStart w:name="z2314" w:id="2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заклейка и кругление корешка блоков;</w:t>
      </w:r>
    </w:p>
    <w:bookmarkEnd w:id="2308"/>
    <w:bookmarkStart w:name="z2315" w:id="2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крышек;</w:t>
      </w:r>
    </w:p>
    <w:bookmarkEnd w:id="2309"/>
    <w:bookmarkStart w:name="z2316" w:id="2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вставка блока в крышку, прессование.</w:t>
      </w:r>
    </w:p>
    <w:bookmarkEnd w:id="2310"/>
    <w:bookmarkStart w:name="z2317" w:id="2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343. Должен знать:</w:t>
      </w:r>
    </w:p>
    <w:bookmarkEnd w:id="2311"/>
    <w:bookmarkStart w:name="z2318" w:id="2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выполнения брошюровочных и переплетных операций;</w:t>
      </w:r>
    </w:p>
    <w:bookmarkEnd w:id="2312"/>
    <w:bookmarkStart w:name="z2319" w:id="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свойства клея;</w:t>
      </w:r>
    </w:p>
    <w:bookmarkEnd w:id="2313"/>
    <w:bookmarkStart w:name="z2320" w:id="2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его применения в зависимости от характера переплетных материалов и операций;</w:t>
      </w:r>
    </w:p>
    <w:bookmarkEnd w:id="2314"/>
    <w:bookmarkStart w:name="z2321" w:id="2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приемы торшонирования и золочения обреза блока;</w:t>
      </w:r>
    </w:p>
    <w:bookmarkEnd w:id="2315"/>
    <w:bookmarkStart w:name="z2322" w:id="2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раскроя кожи.</w:t>
      </w:r>
    </w:p>
    <w:bookmarkEnd w:id="2316"/>
    <w:bookmarkStart w:name="z2323" w:id="2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344. Примеры работ:</w:t>
      </w:r>
    </w:p>
    <w:bookmarkEnd w:id="2317"/>
    <w:bookmarkStart w:name="z2324" w:id="2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изготовление:</w:t>
      </w:r>
    </w:p>
    <w:bookmarkEnd w:id="2318"/>
    <w:bookmarkStart w:name="z2325" w:id="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книжки записные на кольцах в переплетных крышках из кожи с клапанами и карманами, пропуска и удостоверения из кожи;</w:t>
      </w:r>
    </w:p>
    <w:bookmarkEnd w:id="2319"/>
    <w:bookmarkStart w:name="z2326" w:id="2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макеты переплетных крышек;</w:t>
      </w:r>
    </w:p>
    <w:bookmarkEnd w:id="2320"/>
    <w:bookmarkStart w:name="z2327" w:id="2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переплетные крышки из кожи, бархата и шелка (художественные, подарочные, юбилейные и факсимильные издания, атласы и альбомы);</w:t>
      </w:r>
    </w:p>
    <w:bookmarkEnd w:id="2321"/>
    <w:bookmarkStart w:name="z2328" w:id="2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футляры художественные.</w:t>
      </w:r>
    </w:p>
    <w:bookmarkEnd w:id="2322"/>
    <w:bookmarkStart w:name="z2329" w:id="2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89. Переплетчик, 6 разряд</w:t>
      </w:r>
    </w:p>
    <w:bookmarkEnd w:id="2323"/>
    <w:bookmarkStart w:name="z2330" w:id="2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345. Характеристика работ:</w:t>
      </w:r>
    </w:p>
    <w:bookmarkEnd w:id="2324"/>
    <w:bookmarkStart w:name="z2331" w:id="2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художественных переплетных крышек из кожи, бархата и шелка с подбором материалов по цвету и составлением мозаичных рисунков.</w:t>
      </w:r>
    </w:p>
    <w:bookmarkEnd w:id="2325"/>
    <w:bookmarkStart w:name="z2332" w:id="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346. Должен знать:</w:t>
      </w:r>
    </w:p>
    <w:bookmarkEnd w:id="2326"/>
    <w:bookmarkStart w:name="z2333" w:id="2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приемы оформления книжных изданий и беловых изделий;</w:t>
      </w:r>
    </w:p>
    <w:bookmarkEnd w:id="2327"/>
    <w:bookmarkStart w:name="z2334" w:id="2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режимы тиснения (бескрасочного, фольгой, рельефного);</w:t>
      </w:r>
    </w:p>
    <w:bookmarkEnd w:id="2328"/>
    <w:bookmarkStart w:name="z2335" w:id="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материалам для тиснения и золочения;</w:t>
      </w:r>
    </w:p>
    <w:bookmarkEnd w:id="2329"/>
    <w:bookmarkStart w:name="z2336" w:id="2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всех видов оборудования, применяемого при раскрое переплетных материалов, изготовлении переплетных крышек, тиснении и золочении.</w:t>
      </w:r>
    </w:p>
    <w:bookmarkEnd w:id="2330"/>
    <w:bookmarkStart w:name="z2337" w:id="2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347. Примеры работ:</w:t>
      </w:r>
    </w:p>
    <w:bookmarkEnd w:id="2331"/>
    <w:bookmarkStart w:name="z2338" w:id="2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изготовление:</w:t>
      </w:r>
    </w:p>
    <w:bookmarkEnd w:id="2332"/>
    <w:bookmarkStart w:name="z2339" w:id="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билеты именные с факсимильной подписью;</w:t>
      </w:r>
    </w:p>
    <w:bookmarkEnd w:id="2333"/>
    <w:bookmarkStart w:name="z2340" w:id="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макеты художественных переплетных крышек;</w:t>
      </w:r>
    </w:p>
    <w:bookmarkEnd w:id="2334"/>
    <w:bookmarkStart w:name="z2341" w:id="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переплетные крышки мозаичные;</w:t>
      </w:r>
    </w:p>
    <w:bookmarkEnd w:id="2335"/>
    <w:bookmarkStart w:name="z2342" w:id="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переплетные крышки особо художественных редких изданий;</w:t>
      </w:r>
    </w:p>
    <w:bookmarkEnd w:id="2336"/>
    <w:bookmarkStart w:name="z2343" w:id="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папки подносные художественные.</w:t>
      </w:r>
    </w:p>
    <w:bookmarkEnd w:id="2337"/>
    <w:bookmarkStart w:name="z2344" w:id="2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90. Машинист вырубально-упаковочного агрегата, 3 разряд</w:t>
      </w:r>
    </w:p>
    <w:bookmarkEnd w:id="2338"/>
    <w:bookmarkStart w:name="z2345" w:id="2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348. Характеристика работ:</w:t>
      </w:r>
    </w:p>
    <w:bookmarkEnd w:id="2339"/>
    <w:bookmarkStart w:name="z2346" w:id="2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игральных карт в колоды на обслуживаемом автомате, работающем самостоятельно (вне вырубально-упаковочного агрегата);</w:t>
      </w:r>
    </w:p>
    <w:bookmarkEnd w:id="2340"/>
    <w:bookmarkStart w:name="z2347" w:id="2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рулона бумаги для первичной упаковки;</w:t>
      </w:r>
    </w:p>
    <w:bookmarkEnd w:id="2341"/>
    <w:bookmarkStart w:name="z2348" w:id="2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багажника кроем коробок;</w:t>
      </w:r>
    </w:p>
    <w:bookmarkEnd w:id="2342"/>
    <w:bookmarkStart w:name="z2349" w:id="2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механизмов формирования коробки, подачи колод в коробку в соответствии с количеством листов в колоде, заклейки коробки и механизмов сушильной камеры;</w:t>
      </w:r>
    </w:p>
    <w:bookmarkEnd w:id="2343"/>
    <w:bookmarkStart w:name="z2350" w:id="2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колод игральных карт в пачки на обслуживаемом автомате, работающем самостоятельно (вне вырубально-упаковочного агрегата);</w:t>
      </w:r>
    </w:p>
    <w:bookmarkEnd w:id="2344"/>
    <w:bookmarkStart w:name="z2351" w:id="2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печатной формы;</w:t>
      </w:r>
    </w:p>
    <w:bookmarkEnd w:id="2345"/>
    <w:bookmarkStart w:name="z2352" w:id="2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рулонов бумаги;</w:t>
      </w:r>
    </w:p>
    <w:bookmarkEnd w:id="2346"/>
    <w:bookmarkStart w:name="z2353" w:id="2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печатного, резального и клеевого аппаратов;</w:t>
      </w:r>
    </w:p>
    <w:bookmarkEnd w:id="2347"/>
    <w:bookmarkStart w:name="z2354" w:id="2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обслуживаемых автоматов;</w:t>
      </w:r>
    </w:p>
    <w:bookmarkEnd w:id="2348"/>
    <w:bookmarkStart w:name="z2355" w:id="2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колод в пачки;</w:t>
      </w:r>
    </w:p>
    <w:bookmarkEnd w:id="2349"/>
    <w:bookmarkStart w:name="z2356" w:id="2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обслуживаемого оборудования;</w:t>
      </w:r>
    </w:p>
    <w:bookmarkEnd w:id="2350"/>
    <w:bookmarkStart w:name="z2357" w:id="2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подготовительных работ по вырубке и подборке колод игральных карт на обслуживаемом автомате, работающем самостоятельно (вне вырубально-упаковочного агрегата) или встроенном в вырубально-упаковочный агрегат;</w:t>
      </w:r>
    </w:p>
    <w:bookmarkEnd w:id="2351"/>
    <w:bookmarkStart w:name="z2358" w:id="2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самонаклада, расстановка упоров и иные работы по регулированию листопроводящей системы;</w:t>
      </w:r>
    </w:p>
    <w:bookmarkEnd w:id="2352"/>
    <w:bookmarkStart w:name="z2359" w:id="2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отходов вырубки игральных карт на вырубально-упаковочном агрегате.</w:t>
      </w:r>
    </w:p>
    <w:bookmarkEnd w:id="2353"/>
    <w:bookmarkStart w:name="z2360" w:id="2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349. Должен знать:</w:t>
      </w:r>
    </w:p>
    <w:bookmarkEnd w:id="2354"/>
    <w:bookmarkStart w:name="z2361" w:id="2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и свойства применяемых материалов;</w:t>
      </w:r>
    </w:p>
    <w:bookmarkEnd w:id="2355"/>
    <w:bookmarkStart w:name="z2362" w:id="2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печатной продукции;</w:t>
      </w:r>
    </w:p>
    <w:bookmarkEnd w:id="2356"/>
    <w:bookmarkStart w:name="z2363" w:id="2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принципиальные основы процессов склеивания и флексографской печати;</w:t>
      </w:r>
    </w:p>
    <w:bookmarkEnd w:id="2357"/>
    <w:bookmarkStart w:name="z2364" w:id="2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обслуживаемых автоматов;</w:t>
      </w:r>
    </w:p>
    <w:bookmarkEnd w:id="2358"/>
    <w:bookmarkStart w:name="z2365" w:id="2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листопроводящей системы вырубально -упаковочного автомата.</w:t>
      </w:r>
    </w:p>
    <w:bookmarkEnd w:id="2359"/>
    <w:bookmarkStart w:name="z2366" w:id="2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91. Машинист вырубально-упаковочного агрегата, 4 разряд</w:t>
      </w:r>
    </w:p>
    <w:bookmarkEnd w:id="2360"/>
    <w:bookmarkStart w:name="z2367" w:id="2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350. Характеристика работ:</w:t>
      </w:r>
    </w:p>
    <w:bookmarkEnd w:id="2361"/>
    <w:bookmarkStart w:name="z2368" w:id="2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вырубка и подборка колод игральных карт на обслуживаемом автомате, работающем самостоятельно (вне вырубально-упаковочного агрегата);</w:t>
      </w:r>
    </w:p>
    <w:bookmarkEnd w:id="2362"/>
    <w:bookmarkStart w:name="z2369" w:id="2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приводка вырубного штампа;</w:t>
      </w:r>
    </w:p>
    <w:bookmarkEnd w:id="2363"/>
    <w:bookmarkStart w:name="z2370" w:id="2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самонаклада, листопроводящей системы, механизма подборки вырубленной колоды;</w:t>
      </w:r>
    </w:p>
    <w:bookmarkEnd w:id="2364"/>
    <w:bookmarkStart w:name="z2371" w:id="2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обслуживаемого оборудования;</w:t>
      </w:r>
    </w:p>
    <w:bookmarkEnd w:id="2365"/>
    <w:bookmarkStart w:name="z2372" w:id="2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вырубка, подборка и упаковка колод игральных карт на вырубально-упаковочном агрегате под руководством машиниста более высокой квалификации.</w:t>
      </w:r>
    </w:p>
    <w:bookmarkEnd w:id="2366"/>
    <w:bookmarkStart w:name="z2373" w:id="2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351. Должен знать:</w:t>
      </w:r>
    </w:p>
    <w:bookmarkEnd w:id="2367"/>
    <w:bookmarkStart w:name="z2374" w:id="2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вырубных штампов;</w:t>
      </w:r>
    </w:p>
    <w:bookmarkEnd w:id="2368"/>
    <w:bookmarkStart w:name="z2375" w:id="2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обслуживаемого автомата;</w:t>
      </w:r>
    </w:p>
    <w:bookmarkEnd w:id="2369"/>
    <w:bookmarkStart w:name="z2376" w:id="2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принципы агрегатирования автоматов по вырубке игральных карт, упаковке карт в колоды и колод в пачки.</w:t>
      </w:r>
    </w:p>
    <w:bookmarkEnd w:id="2370"/>
    <w:bookmarkStart w:name="z2377" w:id="2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92. Машинист вырубально-упаковочного агрегата, 5 разряд</w:t>
      </w:r>
    </w:p>
    <w:bookmarkEnd w:id="2371"/>
    <w:bookmarkStart w:name="z2378" w:id="2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352. Характеристика работ:</w:t>
      </w:r>
    </w:p>
    <w:bookmarkEnd w:id="2372"/>
    <w:bookmarkStart w:name="z2379" w:id="2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вырубка, подборка и упаковка колод игральных карт на вырубально-упаковочном агрегате, регулирование проводящей системы агрегата и узлов агрегата по циклограмме.</w:t>
      </w:r>
    </w:p>
    <w:bookmarkEnd w:id="2373"/>
    <w:bookmarkStart w:name="z2380" w:id="2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353. Должен знать:</w:t>
      </w:r>
    </w:p>
    <w:bookmarkEnd w:id="2374"/>
    <w:bookmarkStart w:name="z2381" w:id="2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приемы регулирования механизмов и узлов вырубально-упаковочного агрегата по циклограмме.</w:t>
      </w:r>
    </w:p>
    <w:bookmarkEnd w:id="2375"/>
    <w:bookmarkStart w:name="z2382" w:id="2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Тарифно-квалификационные характеристики профессий рабочих</w:t>
      </w:r>
      <w:r>
        <w:br/>
      </w:r>
      <w:r>
        <w:rPr>
          <w:rFonts w:ascii="Times New Roman"/>
          <w:b/>
          <w:i w:val="false"/>
          <w:color w:val="000000"/>
        </w:rPr>
        <w:t>по разрядам на работы по шрифтовому производству</w:t>
      </w:r>
    </w:p>
    <w:bookmarkEnd w:id="2376"/>
    <w:bookmarkStart w:name="z2383" w:id="2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Резчик деревянного шрифта, 1 разряд</w:t>
      </w:r>
    </w:p>
    <w:bookmarkEnd w:id="2377"/>
    <w:bookmarkStart w:name="z2384" w:id="2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354. Характеристика работ:</w:t>
      </w:r>
    </w:p>
    <w:bookmarkEnd w:id="2378"/>
    <w:bookmarkStart w:name="z2385" w:id="2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операций по обработке и отделке деревянного шрифта различных графических основ и гарнитур, орнаментов и украшений;</w:t>
      </w:r>
    </w:p>
    <w:bookmarkEnd w:id="2379"/>
    <w:bookmarkStart w:name="z2386" w:id="2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пропитка и протирка шрифта;</w:t>
      </w:r>
    </w:p>
    <w:bookmarkEnd w:id="2380"/>
    <w:bookmarkStart w:name="z2387" w:id="2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болванок.</w:t>
      </w:r>
    </w:p>
    <w:bookmarkEnd w:id="2381"/>
    <w:bookmarkStart w:name="z2388" w:id="2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355. Должен знать:</w:t>
      </w:r>
    </w:p>
    <w:bookmarkEnd w:id="2382"/>
    <w:bookmarkStart w:name="z2389" w:id="2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породы древесины, применяемые для изготовления шрифтовой продукции;</w:t>
      </w:r>
    </w:p>
    <w:bookmarkEnd w:id="2383"/>
    <w:bookmarkStart w:name="z2390" w:id="2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дозировку компонентов пропитывающего состава;</w:t>
      </w:r>
    </w:p>
    <w:bookmarkEnd w:id="2384"/>
    <w:bookmarkStart w:name="z2391" w:id="2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кегли шрифтов;</w:t>
      </w:r>
    </w:p>
    <w:bookmarkEnd w:id="2385"/>
    <w:bookmarkStart w:name="z2392" w:id="2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приспособлений для протирки.</w:t>
      </w:r>
    </w:p>
    <w:bookmarkEnd w:id="2386"/>
    <w:bookmarkStart w:name="z2393" w:id="2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Резчик деревянного шрифта, 2 разряд</w:t>
      </w:r>
    </w:p>
    <w:bookmarkEnd w:id="2387"/>
    <w:bookmarkStart w:name="z2394" w:id="2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356. Характеристика работ:</w:t>
      </w:r>
    </w:p>
    <w:bookmarkEnd w:id="2388"/>
    <w:bookmarkStart w:name="z2395" w:id="2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операций по изготовлению, обработке и отделке деревянного шрифта различных графических основ и гарнитур, а также орнаментов и украшений.</w:t>
      </w:r>
    </w:p>
    <w:bookmarkEnd w:id="2389"/>
    <w:bookmarkStart w:name="z2396" w:id="2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357. Должен знать:</w:t>
      </w:r>
    </w:p>
    <w:bookmarkEnd w:id="2390"/>
    <w:bookmarkStart w:name="z2397" w:id="2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начертание гарнитур;</w:t>
      </w:r>
    </w:p>
    <w:bookmarkEnd w:id="2391"/>
    <w:bookmarkStart w:name="z2398" w:id="2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типографскую систему измерения;</w:t>
      </w:r>
    </w:p>
    <w:bookmarkEnd w:id="2392"/>
    <w:bookmarkStart w:name="z2399" w:id="2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дефектов древесины, имеющиеся в деревянных шрифтах;</w:t>
      </w:r>
    </w:p>
    <w:bookmarkEnd w:id="2393"/>
    <w:bookmarkStart w:name="z2400" w:id="2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шрифта;</w:t>
      </w:r>
    </w:p>
    <w:bookmarkEnd w:id="2394"/>
    <w:bookmarkStart w:name="z2401" w:id="2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построения очка литеры;</w:t>
      </w:r>
    </w:p>
    <w:bookmarkEnd w:id="2395"/>
    <w:bookmarkStart w:name="z2402" w:id="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составления шаблонов для разметки очка литеры;</w:t>
      </w:r>
    </w:p>
    <w:bookmarkEnd w:id="2396"/>
    <w:bookmarkStart w:name="z2403" w:id="2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разрезки рисунков и орнаментов;</w:t>
      </w:r>
    </w:p>
    <w:bookmarkEnd w:id="2397"/>
    <w:bookmarkStart w:name="z2404" w:id="2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применяемым инструментом;</w:t>
      </w:r>
    </w:p>
    <w:bookmarkEnd w:id="2398"/>
    <w:bookmarkStart w:name="z2405" w:id="2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стеклянной бумаги;</w:t>
      </w:r>
    </w:p>
    <w:bookmarkEnd w:id="2399"/>
    <w:bookmarkStart w:name="z2406" w:id="2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шлифовального станка.</w:t>
      </w:r>
    </w:p>
    <w:bookmarkEnd w:id="2400"/>
    <w:bookmarkStart w:name="z2407" w:id="2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358. Примеры работ:</w:t>
      </w:r>
    </w:p>
    <w:bookmarkEnd w:id="2401"/>
    <w:bookmarkStart w:name="z2408" w:id="2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заготовки - разметка по шаблону контуров очка литер;</w:t>
      </w:r>
    </w:p>
    <w:bookmarkEnd w:id="2402"/>
    <w:bookmarkStart w:name="z2409" w:id="2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шрифт - отделка, опиловка контуров очка литер, подправка и зачистка надфилем;</w:t>
      </w:r>
    </w:p>
    <w:bookmarkEnd w:id="2403"/>
    <w:bookmarkStart w:name="z2410" w:id="2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разборка и раскладка литер по кеглю, государственному стандарту, алфавиту и языку;</w:t>
      </w:r>
    </w:p>
    <w:bookmarkEnd w:id="2404"/>
    <w:bookmarkStart w:name="z2411" w:id="2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шлифовка очка на шлифовальном станке.</w:t>
      </w:r>
    </w:p>
    <w:bookmarkEnd w:id="2405"/>
    <w:bookmarkStart w:name="z2412" w:id="2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Резчик деревянного шрифта, 3 разряд</w:t>
      </w:r>
    </w:p>
    <w:bookmarkEnd w:id="2406"/>
    <w:bookmarkStart w:name="z2413" w:id="2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359. Характеристика работ:</w:t>
      </w:r>
    </w:p>
    <w:bookmarkEnd w:id="2407"/>
    <w:bookmarkStart w:name="z2414" w:id="2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сложных операций по изготовлению, обработке и отделке деревянного шрифта различных графических основ и гарнитур, орнаментов и украшений;</w:t>
      </w:r>
    </w:p>
    <w:bookmarkEnd w:id="2408"/>
    <w:bookmarkStart w:name="z2415" w:id="2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смена пуансонов в штамповом прессе;</w:t>
      </w:r>
    </w:p>
    <w:bookmarkEnd w:id="2409"/>
    <w:bookmarkStart w:name="z2416" w:id="2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регулирование, чистка и смазка штампового пресса и циркульных пил.</w:t>
      </w:r>
    </w:p>
    <w:bookmarkEnd w:id="2410"/>
    <w:bookmarkStart w:name="z2417" w:id="2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360. Должен знать:</w:t>
      </w:r>
    </w:p>
    <w:bookmarkEnd w:id="2411"/>
    <w:bookmarkStart w:name="z2418" w:id="2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деревянную шрифтовую продукцию;</w:t>
      </w:r>
    </w:p>
    <w:bookmarkEnd w:id="2412"/>
    <w:bookmarkStart w:name="z2419" w:id="2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пуансоны для штамповки углов;</w:t>
      </w:r>
    </w:p>
    <w:bookmarkEnd w:id="2413"/>
    <w:bookmarkStart w:name="z2420" w:id="2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штамповых прессов;</w:t>
      </w:r>
    </w:p>
    <w:bookmarkEnd w:id="2414"/>
    <w:bookmarkStart w:name="z2421" w:id="2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применения пил для распиловки деревянных шрифтов.</w:t>
      </w:r>
    </w:p>
    <w:bookmarkEnd w:id="2415"/>
    <w:bookmarkStart w:name="z2422" w:id="2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361. Примеры работ:</w:t>
      </w:r>
    </w:p>
    <w:bookmarkEnd w:id="2416"/>
    <w:bookmarkStart w:name="z2423" w:id="2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шрифт - опиловка кромки после разметки очка;</w:t>
      </w:r>
    </w:p>
    <w:bookmarkEnd w:id="2417"/>
    <w:bookmarkStart w:name="z2424" w:id="2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прорезка акцентов и сигнатуры;</w:t>
      </w:r>
    </w:p>
    <w:bookmarkEnd w:id="2418"/>
    <w:bookmarkStart w:name="z2425" w:id="2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снятие фаски с торцов и со стороны очка;</w:t>
      </w:r>
    </w:p>
    <w:bookmarkEnd w:id="2419"/>
    <w:bookmarkStart w:name="z2426" w:id="2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распиловка заготовок по кеглю и по ширине знака;</w:t>
      </w:r>
    </w:p>
    <w:bookmarkEnd w:id="2420"/>
    <w:bookmarkStart w:name="z2427" w:id="2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штамповка углов знак.</w:t>
      </w:r>
    </w:p>
    <w:bookmarkEnd w:id="2421"/>
    <w:bookmarkStart w:name="z2428" w:id="2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Резчик деревянного шрифта, 4 разряд</w:t>
      </w:r>
    </w:p>
    <w:bookmarkEnd w:id="2422"/>
    <w:bookmarkStart w:name="z2429" w:id="2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362. Характеристика работ:</w:t>
      </w:r>
    </w:p>
    <w:bookmarkEnd w:id="2423"/>
    <w:bookmarkStart w:name="z2430" w:id="2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особо сложных операций по изготовлению и обработке деревянных заготовок и шрифта различных графических основ и гарнитур, орнаментов и украшений.</w:t>
      </w:r>
    </w:p>
    <w:bookmarkEnd w:id="2424"/>
    <w:bookmarkStart w:name="z2431" w:id="2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363. Должен знать:</w:t>
      </w:r>
    </w:p>
    <w:bookmarkEnd w:id="2425"/>
    <w:bookmarkStart w:name="z2432" w:id="2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концевых фрез и копировальных игл;</w:t>
      </w:r>
    </w:p>
    <w:bookmarkEnd w:id="2426"/>
    <w:bookmarkStart w:name="z2433" w:id="2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применения инструмента для резьбы и обработки деревянного шрифта;</w:t>
      </w:r>
    </w:p>
    <w:bookmarkEnd w:id="2427"/>
    <w:bookmarkStart w:name="z2434" w:id="2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применения измерительного инструмента, приспособлений и приборов для заточки инструмента.</w:t>
      </w:r>
    </w:p>
    <w:bookmarkEnd w:id="2428"/>
    <w:bookmarkStart w:name="z2435" w:id="2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364. Примеры работ:</w:t>
      </w:r>
    </w:p>
    <w:bookmarkEnd w:id="2429"/>
    <w:bookmarkStart w:name="z2436" w:id="2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шрифт - обрезка обзолов;</w:t>
      </w:r>
    </w:p>
    <w:bookmarkEnd w:id="2430"/>
    <w:bookmarkStart w:name="z2437" w:id="2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подрезка недофрезерованных углов знака;</w:t>
      </w:r>
    </w:p>
    <w:bookmarkEnd w:id="2431"/>
    <w:bookmarkStart w:name="z2438" w:id="2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фрезеровка сторон литеры по кеглю и ширине, торцов и плоскостей под размеры роста;</w:t>
      </w:r>
    </w:p>
    <w:bookmarkEnd w:id="2432"/>
    <w:bookmarkStart w:name="z2439" w:id="2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фрезеровка очка знака на гравировальных машинах и фрезерном станке.</w:t>
      </w:r>
    </w:p>
    <w:bookmarkEnd w:id="2433"/>
    <w:bookmarkStart w:name="z2440" w:id="2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Юстировщик, 5 разряд</w:t>
      </w:r>
    </w:p>
    <w:bookmarkEnd w:id="2434"/>
    <w:bookmarkStart w:name="z2441" w:id="2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365. Характеристика работ:</w:t>
      </w:r>
    </w:p>
    <w:bookmarkEnd w:id="2435"/>
    <w:bookmarkStart w:name="z2442" w:id="2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тиснение пуансоном очка стальных или медных матриц кегля 16 пунктов и выше на специальном прессе и юстировка матриц;</w:t>
      </w:r>
    </w:p>
    <w:bookmarkEnd w:id="2436"/>
    <w:bookmarkStart w:name="z2443" w:id="2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придание параллельности сторонам матрицы;</w:t>
      </w:r>
    </w:p>
    <w:bookmarkEnd w:id="2437"/>
    <w:bookmarkStart w:name="z2444" w:id="2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выверка и подгонка по росту;</w:t>
      </w:r>
    </w:p>
    <w:bookmarkEnd w:id="2438"/>
    <w:bookmarkStart w:name="z2445" w:id="2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косины, провеса и правильности положения очка;</w:t>
      </w:r>
    </w:p>
    <w:bookmarkEnd w:id="2439"/>
    <w:bookmarkStart w:name="z2446" w:id="2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юстировка матриц, полученных гальванопластическим способом;</w:t>
      </w:r>
    </w:p>
    <w:bookmarkEnd w:id="2440"/>
    <w:bookmarkStart w:name="z2447" w:id="2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пробная отливка шрифтовой продукции на ручном отливном станке;</w:t>
      </w:r>
    </w:p>
    <w:bookmarkEnd w:id="2441"/>
    <w:bookmarkStart w:name="z2448" w:id="2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специального пресса на заданную глубину давления;</w:t>
      </w:r>
    </w:p>
    <w:bookmarkEnd w:id="2442"/>
    <w:bookmarkStart w:name="z2449" w:id="2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и заточка резцов;</w:t>
      </w:r>
    </w:p>
    <w:bookmarkEnd w:id="2443"/>
    <w:bookmarkStart w:name="z2450" w:id="2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матриц.</w:t>
      </w:r>
    </w:p>
    <w:bookmarkEnd w:id="2444"/>
    <w:bookmarkStart w:name="z2451" w:id="2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366. Должен знать:</w:t>
      </w:r>
    </w:p>
    <w:bookmarkEnd w:id="2445"/>
    <w:bookmarkStart w:name="z2452" w:id="2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типографскую систему измерения;</w:t>
      </w:r>
    </w:p>
    <w:bookmarkEnd w:id="2446"/>
    <w:bookmarkStart w:name="z2453" w:id="2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гарнитуры шрифтов;</w:t>
      </w:r>
    </w:p>
    <w:bookmarkEnd w:id="2447"/>
    <w:bookmarkStart w:name="z2454" w:id="2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применения инструмента и приспособлений для юстировки матриц, измерительного инструмента и приборов;</w:t>
      </w:r>
    </w:p>
    <w:bookmarkEnd w:id="2448"/>
    <w:bookmarkStart w:name="z2455" w:id="2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оборудования, применяемого при изготовлении матриц;</w:t>
      </w:r>
    </w:p>
    <w:bookmarkEnd w:id="2449"/>
    <w:bookmarkStart w:name="z2456" w:id="2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матрицам.</w:t>
      </w:r>
    </w:p>
    <w:bookmarkEnd w:id="2450"/>
    <w:bookmarkStart w:name="z2457" w:id="2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Юстировщик, 6 разряд</w:t>
      </w:r>
    </w:p>
    <w:bookmarkEnd w:id="2451"/>
    <w:bookmarkStart w:name="z2458" w:id="2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367. Характеристика работ:</w:t>
      </w:r>
    </w:p>
    <w:bookmarkEnd w:id="2452"/>
    <w:bookmarkStart w:name="z2459" w:id="2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тиснение пуансоном очка стальных или медных матриц кегля до 16 пунктов на специальном прессе и юстировка матриц;</w:t>
      </w:r>
    </w:p>
    <w:bookmarkEnd w:id="2453"/>
    <w:bookmarkStart w:name="z2460" w:id="2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юстировка матриц, полученных гальванопластическим способом;</w:t>
      </w:r>
    </w:p>
    <w:bookmarkEnd w:id="2454"/>
    <w:bookmarkStart w:name="z2461" w:id="2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пробная отливка шрифтовой продукции на ручном отливном станке;</w:t>
      </w:r>
    </w:p>
    <w:bookmarkEnd w:id="2455"/>
    <w:bookmarkStart w:name="z2462" w:id="2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специального пресса на заданную глубину давления;</w:t>
      </w:r>
    </w:p>
    <w:bookmarkEnd w:id="2456"/>
    <w:bookmarkStart w:name="z2463" w:id="2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и заточка резцов;</w:t>
      </w:r>
    </w:p>
    <w:bookmarkEnd w:id="2457"/>
    <w:bookmarkStart w:name="z2464" w:id="2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матриц и пуансонов.</w:t>
      </w:r>
    </w:p>
    <w:bookmarkEnd w:id="2458"/>
    <w:bookmarkStart w:name="z2465" w:id="2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368. Должен знать:</w:t>
      </w:r>
    </w:p>
    <w:bookmarkEnd w:id="2459"/>
    <w:bookmarkStart w:name="z2466" w:id="2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пуансонам для изготовления шрифтолитейных матриц;</w:t>
      </w:r>
    </w:p>
    <w:bookmarkEnd w:id="2460"/>
    <w:bookmarkStart w:name="z2467" w:id="2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металлов и марки стали, применяемой для изготовления матриц.</w:t>
      </w:r>
    </w:p>
    <w:bookmarkEnd w:id="2461"/>
    <w:bookmarkStart w:name="z2468" w:id="2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Комплектовщик шрифтовой продукции, 1 разряд</w:t>
      </w:r>
    </w:p>
    <w:bookmarkEnd w:id="2462"/>
    <w:bookmarkStart w:name="z2469" w:id="2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369. Характеристика работ:</w:t>
      </w:r>
    </w:p>
    <w:bookmarkEnd w:id="2463"/>
    <w:bookmarkStart w:name="z2470" w:id="2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пробельного материала и линеек по видам и размерам и их упаковка.</w:t>
      </w:r>
    </w:p>
    <w:bookmarkEnd w:id="2464"/>
    <w:bookmarkStart w:name="z2471" w:id="2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370. Должен знать:</w:t>
      </w:r>
    </w:p>
    <w:bookmarkEnd w:id="2465"/>
    <w:bookmarkStart w:name="z2472" w:id="2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размеры и назначение пробельного материала и линеек;</w:t>
      </w:r>
    </w:p>
    <w:bookmarkEnd w:id="2466"/>
    <w:bookmarkStart w:name="z2473" w:id="2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комплектования, упаковки и маркировки пачек.</w:t>
      </w:r>
    </w:p>
    <w:bookmarkEnd w:id="2467"/>
    <w:bookmarkStart w:name="z2474" w:id="2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Комплектовщик шрифтовой продукции, 2 разряд</w:t>
      </w:r>
    </w:p>
    <w:bookmarkEnd w:id="2468"/>
    <w:bookmarkStart w:name="z2475" w:id="2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371. Характеристика работ:</w:t>
      </w:r>
    </w:p>
    <w:bookmarkEnd w:id="2469"/>
    <w:bookmarkStart w:name="z2476" w:id="2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типографского шрифта кегля выше 16 пунктов основных начертаний русской и латинской графических основ в соответствии с утвержденными государственными стандартами и таблицами комплектования;</w:t>
      </w:r>
    </w:p>
    <w:bookmarkEnd w:id="2470"/>
    <w:bookmarkStart w:name="z2477" w:id="2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скомплектованной продукции;</w:t>
      </w:r>
    </w:p>
    <w:bookmarkEnd w:id="2471"/>
    <w:bookmarkStart w:name="z2478" w:id="2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пачек;</w:t>
      </w:r>
    </w:p>
    <w:bookmarkEnd w:id="2472"/>
    <w:bookmarkStart w:name="z2479" w:id="2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шрифтов и иных наборных материалов согласно заказам.</w:t>
      </w:r>
    </w:p>
    <w:bookmarkEnd w:id="2473"/>
    <w:bookmarkStart w:name="z2480" w:id="2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372. Должен знать:</w:t>
      </w:r>
    </w:p>
    <w:bookmarkEnd w:id="2474"/>
    <w:bookmarkStart w:name="z2481" w:id="2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типографскую систему измерения;</w:t>
      </w:r>
    </w:p>
    <w:bookmarkEnd w:id="2475"/>
    <w:bookmarkStart w:name="z2482" w:id="2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шрифтов алфавитов на русской и латинской графических основах;</w:t>
      </w:r>
    </w:p>
    <w:bookmarkEnd w:id="2476"/>
    <w:bookmarkStart w:name="z2483" w:id="2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национальные стандарты на типографские шрифты;</w:t>
      </w:r>
    </w:p>
    <w:bookmarkEnd w:id="2477"/>
    <w:bookmarkStart w:name="z2484" w:id="2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линеек и пробельных материалов;</w:t>
      </w:r>
    </w:p>
    <w:bookmarkEnd w:id="2478"/>
    <w:bookmarkStart w:name="z2485" w:id="2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раскладки гранок для комплектования шрифтовой продукции;</w:t>
      </w:r>
    </w:p>
    <w:bookmarkEnd w:id="2479"/>
    <w:bookmarkStart w:name="z2486" w:id="2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комплектования шрифта, таблицы комплектования;</w:t>
      </w:r>
    </w:p>
    <w:bookmarkEnd w:id="2480"/>
    <w:bookmarkStart w:name="z2487" w:id="2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упаковки и маркировки пачек;</w:t>
      </w:r>
    </w:p>
    <w:bookmarkEnd w:id="2481"/>
    <w:bookmarkStart w:name="z2488" w:id="2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документации по оформлению заказов.</w:t>
      </w:r>
    </w:p>
    <w:bookmarkEnd w:id="2482"/>
    <w:bookmarkStart w:name="z2489" w:id="2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Комплектовщик шрифтовой продукции, 3 разряд</w:t>
      </w:r>
    </w:p>
    <w:bookmarkEnd w:id="2483"/>
    <w:bookmarkStart w:name="z2490" w:id="2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373. Характеристика работ:</w:t>
      </w:r>
    </w:p>
    <w:bookmarkEnd w:id="2484"/>
    <w:bookmarkStart w:name="z2491" w:id="2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типографского шрифта любой сложности кегля до 16 пунктов различных графических основ в соответствии с утвержденными национальными стандартами и таблицами комплектования.</w:t>
      </w:r>
    </w:p>
    <w:bookmarkEnd w:id="2485"/>
    <w:bookmarkStart w:name="z2492" w:id="2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374. Должен знать:</w:t>
      </w:r>
    </w:p>
    <w:bookmarkEnd w:id="2486"/>
    <w:bookmarkStart w:name="z2493" w:id="2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шрифтов особых графических форм.</w:t>
      </w:r>
    </w:p>
    <w:bookmarkEnd w:id="2487"/>
    <w:bookmarkStart w:name="z2494" w:id="2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Отделывальщик шрифтовой продукции, 2 разряд</w:t>
      </w:r>
    </w:p>
    <w:bookmarkEnd w:id="2488"/>
    <w:bookmarkStart w:name="z2495" w:id="2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375. Характеристика работ:</w:t>
      </w:r>
    </w:p>
    <w:bookmarkEnd w:id="2489"/>
    <w:bookmarkStart w:name="z2496" w:id="2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шлифовка и рихтовка латунных линеек;</w:t>
      </w:r>
    </w:p>
    <w:bookmarkEnd w:id="2490"/>
    <w:bookmarkStart w:name="z2497" w:id="2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рубка линеек, шпон и шпаций.</w:t>
      </w:r>
    </w:p>
    <w:bookmarkEnd w:id="2491"/>
    <w:bookmarkStart w:name="z2498" w:id="2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376. Должен знать:</w:t>
      </w:r>
    </w:p>
    <w:bookmarkEnd w:id="2492"/>
    <w:bookmarkStart w:name="z2499" w:id="2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национальные стандарты на линейки, шпоны и шпации;</w:t>
      </w:r>
    </w:p>
    <w:bookmarkEnd w:id="2493"/>
    <w:bookmarkStart w:name="z2500" w:id="2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типографскую систему измерения;</w:t>
      </w:r>
    </w:p>
    <w:bookmarkEnd w:id="2494"/>
    <w:bookmarkStart w:name="z2501" w:id="2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применяемыми режущими и измерительными инструментом и приспособлениями.</w:t>
      </w:r>
    </w:p>
    <w:bookmarkEnd w:id="2495"/>
    <w:bookmarkStart w:name="z2502" w:id="2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Отделывальщик шрифтовой продукции, 3 разряд</w:t>
      </w:r>
    </w:p>
    <w:bookmarkEnd w:id="2496"/>
    <w:bookmarkStart w:name="z2503" w:id="2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377. Характеристика работ:</w:t>
      </w:r>
    </w:p>
    <w:bookmarkEnd w:id="2497"/>
    <w:bookmarkStart w:name="z2504" w:id="2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вальцовка латунных линеек;</w:t>
      </w:r>
    </w:p>
    <w:bookmarkEnd w:id="2498"/>
    <w:bookmarkStart w:name="z2505" w:id="2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распиловка линеек с системной проверкой;</w:t>
      </w:r>
    </w:p>
    <w:bookmarkEnd w:id="2499"/>
    <w:bookmarkStart w:name="z2506" w:id="2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приводка и строжка линеек;</w:t>
      </w:r>
    </w:p>
    <w:bookmarkEnd w:id="2500"/>
    <w:bookmarkStart w:name="z2507" w:id="2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срезка роста и наводка очка;</w:t>
      </w:r>
    </w:p>
    <w:bookmarkEnd w:id="2501"/>
    <w:bookmarkStart w:name="z2508" w:id="2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строжка и протяжка гартовых линеек;</w:t>
      </w:r>
    </w:p>
    <w:bookmarkEnd w:id="2502"/>
    <w:bookmarkStart w:name="z2509" w:id="2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рукописного шрифта всех кеглей;</w:t>
      </w:r>
    </w:p>
    <w:bookmarkEnd w:id="2503"/>
    <w:bookmarkStart w:name="z2510" w:id="2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резцов, регулирование, чистка и смазка используемых станков.</w:t>
      </w:r>
    </w:p>
    <w:bookmarkEnd w:id="2504"/>
    <w:bookmarkStart w:name="z2511" w:id="2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378. Должен знать:</w:t>
      </w:r>
    </w:p>
    <w:bookmarkEnd w:id="2505"/>
    <w:bookmarkStart w:name="z2512" w:id="2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стандарт на рукописные шрифты;</w:t>
      </w:r>
    </w:p>
    <w:bookmarkEnd w:id="2506"/>
    <w:bookmarkStart w:name="z2513" w:id="2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линейки и рукописный шрифт;</w:t>
      </w:r>
    </w:p>
    <w:bookmarkEnd w:id="2507"/>
    <w:bookmarkStart w:name="z2514" w:id="2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приводки линеек;</w:t>
      </w:r>
    </w:p>
    <w:bookmarkEnd w:id="2508"/>
    <w:bookmarkStart w:name="z2515" w:id="2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заточки резцов и регулирования используемых станков.</w:t>
      </w:r>
    </w:p>
    <w:bookmarkEnd w:id="2509"/>
    <w:bookmarkStart w:name="z2516" w:id="2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Отделывальщик шрифтовой продукции, 4 разряд</w:t>
      </w:r>
    </w:p>
    <w:bookmarkEnd w:id="2510"/>
    <w:bookmarkStart w:name="z2517" w:id="2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379. Характеристика работ:</w:t>
      </w:r>
    </w:p>
    <w:bookmarkEnd w:id="2511"/>
    <w:bookmarkStart w:name="z2518" w:id="2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после отливки на отделочных станках и вручную шрифтов всех кеглей на русской и латинской графических основах, украшений и орнаментов;</w:t>
      </w:r>
    </w:p>
    <w:bookmarkEnd w:id="2512"/>
    <w:bookmarkStart w:name="z2519" w:id="2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срезка роста, шлифование, подчистка шрифтов.</w:t>
      </w:r>
    </w:p>
    <w:bookmarkEnd w:id="2513"/>
    <w:bookmarkStart w:name="z2520" w:id="2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380. Должен знать:</w:t>
      </w:r>
    </w:p>
    <w:bookmarkEnd w:id="2514"/>
    <w:bookmarkStart w:name="z2521" w:id="2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национальные стандарты и технические условия на типографские шрифты;</w:t>
      </w:r>
    </w:p>
    <w:bookmarkEnd w:id="2515"/>
    <w:bookmarkStart w:name="z2522" w:id="2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приводки шрифтов;</w:t>
      </w:r>
    </w:p>
    <w:bookmarkEnd w:id="2516"/>
    <w:bookmarkStart w:name="z2523" w:id="2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гартометалла.</w:t>
      </w:r>
    </w:p>
    <w:bookmarkEnd w:id="2517"/>
    <w:bookmarkStart w:name="z2524" w:id="2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Отделывальщик шрифтовой продукции, 5 разряд</w:t>
      </w:r>
    </w:p>
    <w:bookmarkEnd w:id="2518"/>
    <w:bookmarkStart w:name="z2525" w:id="2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381. Характеристика работ:</w:t>
      </w:r>
    </w:p>
    <w:bookmarkEnd w:id="2519"/>
    <w:bookmarkStart w:name="z2526" w:id="2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после отливки на отделочных станках и вручную шрифтов особых графических форм (армянская, хинди и иное), серийных орнаментов;</w:t>
      </w:r>
    </w:p>
    <w:bookmarkEnd w:id="2520"/>
    <w:bookmarkStart w:name="z2527" w:id="2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382. Должен знать:</w:t>
      </w:r>
    </w:p>
    <w:bookmarkEnd w:id="2521"/>
    <w:bookmarkStart w:name="z2528" w:id="2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шрифтов особых графических форм;</w:t>
      </w:r>
    </w:p>
    <w:bookmarkEnd w:id="2522"/>
    <w:bookmarkStart w:name="z2529" w:id="2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рисунки орнаментов и технические требования, предъявляемые к ним.</w:t>
      </w:r>
    </w:p>
    <w:bookmarkEnd w:id="2523"/>
    <w:bookmarkStart w:name="z2530" w:id="2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Гравер шрифта, 4 разряд</w:t>
      </w:r>
    </w:p>
    <w:bookmarkEnd w:id="2524"/>
    <w:bookmarkStart w:name="z2531" w:id="2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383. Характеристика работ:</w:t>
      </w:r>
    </w:p>
    <w:bookmarkEnd w:id="2525"/>
    <w:bookmarkStart w:name="z2532" w:id="2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путем ручного или машинного гравирования стальных пуансонов шрифтов и орнаментов кегля от 16 пунктов и выше с литер, рисунка и фотоотпечатка с изменением и без изменения размеров против оригинала;</w:t>
      </w:r>
    </w:p>
    <w:bookmarkEnd w:id="2526"/>
    <w:bookmarkStart w:name="z2533" w:id="2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прорисовывание фотоотпечатков;</w:t>
      </w:r>
    </w:p>
    <w:bookmarkEnd w:id="2527"/>
    <w:bookmarkStart w:name="z2534" w:id="2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гравировальной машины на заданный коэффициент уменьшения;</w:t>
      </w:r>
    </w:p>
    <w:bookmarkEnd w:id="2528"/>
    <w:bookmarkStart w:name="z2535" w:id="2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ручная и термическая обработка пуансонов;</w:t>
      </w:r>
    </w:p>
    <w:bookmarkEnd w:id="2529"/>
    <w:bookmarkStart w:name="z2536" w:id="2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 использованием микроскопа качества пуансонов и матриц;</w:t>
      </w:r>
    </w:p>
    <w:bookmarkEnd w:id="2530"/>
    <w:bookmarkStart w:name="z2537" w:id="2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резцов и подготовка гравировального инструмента;</w:t>
      </w:r>
    </w:p>
    <w:bookmarkEnd w:id="2531"/>
    <w:bookmarkStart w:name="z2538" w:id="2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смазкагравировальной машины;</w:t>
      </w:r>
    </w:p>
    <w:bookmarkEnd w:id="2532"/>
    <w:bookmarkStart w:name="z2539" w:id="2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гравирование на пластине из типографского сплава шрифтов и орнаментов кегля от 16 пунктов и выше для изготовления матриц гальванопластическим способом;</w:t>
      </w:r>
    </w:p>
    <w:bookmarkEnd w:id="2533"/>
    <w:bookmarkStart w:name="z2540" w:id="2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напаивание и гравирование акцентов на гартовых литерах;</w:t>
      </w:r>
    </w:p>
    <w:bookmarkEnd w:id="2534"/>
    <w:bookmarkStart w:name="z2541" w:id="2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крючком пуансонов и цифр нумерационных колес;</w:t>
      </w:r>
    </w:p>
    <w:bookmarkEnd w:id="2535"/>
    <w:bookmarkStart w:name="z2542" w:id="2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вручную латунных, медных и цинковых шаблонов шрифтов, алфавиты которых построены на русской и латинской графических основах, а также орнаментов для последующего изготовления пуансонов и матриц;</w:t>
      </w:r>
    </w:p>
    <w:bookmarkEnd w:id="2536"/>
    <w:bookmarkStart w:name="z2543" w:id="2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рисунков на пластину путем накалывания контура очка стальной шпилькой;</w:t>
      </w:r>
    </w:p>
    <w:bookmarkEnd w:id="2537"/>
    <w:bookmarkStart w:name="z2544" w:id="2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прорисовка контура;</w:t>
      </w:r>
    </w:p>
    <w:bookmarkEnd w:id="2538"/>
    <w:bookmarkStart w:name="z2545" w:id="2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выпиливание очка и опиловка надфилями контуров шаблона;</w:t>
      </w:r>
    </w:p>
    <w:bookmarkEnd w:id="2539"/>
    <w:bookmarkStart w:name="z2546" w:id="2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отверстий в очке;</w:t>
      </w:r>
    </w:p>
    <w:bookmarkEnd w:id="2540"/>
    <w:bookmarkStart w:name="z2547" w:id="2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наклейка на металлическую пластину.</w:t>
      </w:r>
    </w:p>
    <w:bookmarkEnd w:id="2541"/>
    <w:bookmarkStart w:name="z2548" w:id="2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384. Должен знать:</w:t>
      </w:r>
    </w:p>
    <w:bookmarkEnd w:id="2542"/>
    <w:bookmarkStart w:name="z2549" w:id="2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национальные стандарты на типографские шрифты;</w:t>
      </w:r>
    </w:p>
    <w:bookmarkEnd w:id="2543"/>
    <w:bookmarkStart w:name="z2550" w:id="2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типографскую систему измерения;</w:t>
      </w:r>
    </w:p>
    <w:bookmarkEnd w:id="2544"/>
    <w:bookmarkStart w:name="z2551" w:id="2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построения шрифтов;</w:t>
      </w:r>
    </w:p>
    <w:bookmarkEnd w:id="2545"/>
    <w:bookmarkStart w:name="z2552" w:id="2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рисования и черчения карандашом и тушью;</w:t>
      </w:r>
    </w:p>
    <w:bookmarkEnd w:id="2546"/>
    <w:bookmarkStart w:name="z2553" w:id="2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пуансонов и матриц и технические требования, предъявляемые к ним;</w:t>
      </w:r>
    </w:p>
    <w:bookmarkEnd w:id="2547"/>
    <w:bookmarkStart w:name="z2554" w:id="2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стали, технологию термической обработки;</w:t>
      </w:r>
    </w:p>
    <w:bookmarkEnd w:id="2548"/>
    <w:bookmarkStart w:name="z2555" w:id="2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гравировальных машин;</w:t>
      </w:r>
    </w:p>
    <w:bookmarkEnd w:id="2549"/>
    <w:bookmarkStart w:name="z2556" w:id="2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применяемыми измерительными инструментом и приборами.</w:t>
      </w:r>
    </w:p>
    <w:bookmarkEnd w:id="2550"/>
    <w:bookmarkStart w:name="z2557" w:id="25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Гравер шрифта, 5 разряд</w:t>
      </w:r>
    </w:p>
    <w:bookmarkEnd w:id="2551"/>
    <w:bookmarkStart w:name="z2558" w:id="2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385. Характеристика работ:</w:t>
      </w:r>
    </w:p>
    <w:bookmarkEnd w:id="2552"/>
    <w:bookmarkStart w:name="z2559" w:id="2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путем ручного или машинного гравирования стальных пуансонов шрифтов и орнаментов кегля от 10 до 14 пунктов;</w:t>
      </w:r>
    </w:p>
    <w:bookmarkEnd w:id="2553"/>
    <w:bookmarkStart w:name="z2560" w:id="2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гравирование на пластине из типографского сплава шрифтов и орнаментов кегля до 14 пунктов для изготовления с них матриц гальванопластическим способом;</w:t>
      </w:r>
    </w:p>
    <w:bookmarkEnd w:id="2554"/>
    <w:bookmarkStart w:name="z2561" w:id="2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вручную латунных, медных и цинковых шаблонов шрифтов особых графических форм (армянская, хинди и иное).</w:t>
      </w:r>
    </w:p>
    <w:bookmarkEnd w:id="2555"/>
    <w:bookmarkStart w:name="z2562" w:id="2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386. Должен знать:</w:t>
      </w:r>
    </w:p>
    <w:bookmarkEnd w:id="2556"/>
    <w:bookmarkStart w:name="z2563" w:id="2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шрифтов особых графических форм;</w:t>
      </w:r>
    </w:p>
    <w:bookmarkEnd w:id="2557"/>
    <w:bookmarkStart w:name="z2564" w:id="2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пуансонам.</w:t>
      </w:r>
    </w:p>
    <w:bookmarkEnd w:id="2558"/>
    <w:bookmarkStart w:name="z2565" w:id="25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Гравер шрифта, 6 разряд</w:t>
      </w:r>
    </w:p>
    <w:bookmarkEnd w:id="2559"/>
    <w:bookmarkStart w:name="z2566" w:id="2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387. Характеристика работ:</w:t>
      </w:r>
    </w:p>
    <w:bookmarkEnd w:id="2560"/>
    <w:bookmarkStart w:name="z2567" w:id="2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путем ручного или машинного гравирования стальных пуансонов шрифтов и орнаментов кегля от 5 до 9 пунктов, а также шрифтов особых графических форм всех кеглей, гербовых печатей и нумерационных колес;</w:t>
      </w:r>
    </w:p>
    <w:bookmarkEnd w:id="2561"/>
    <w:bookmarkStart w:name="z2568" w:id="2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пантографа и различных фрез для гравировальной машины;</w:t>
      </w:r>
    </w:p>
    <w:bookmarkEnd w:id="2562"/>
    <w:bookmarkStart w:name="z2569" w:id="2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гравировальной машины.</w:t>
      </w:r>
    </w:p>
    <w:bookmarkEnd w:id="2563"/>
    <w:bookmarkStart w:name="z2570" w:id="2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388. Должен знать:</w:t>
      </w:r>
    </w:p>
    <w:bookmarkEnd w:id="2564"/>
    <w:bookmarkStart w:name="z2571" w:id="2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пуансонам для шрифтов специального назначения;</w:t>
      </w:r>
    </w:p>
    <w:bookmarkEnd w:id="2565"/>
    <w:bookmarkStart w:name="z2572" w:id="2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гравировальной машины.</w:t>
      </w:r>
    </w:p>
    <w:bookmarkEnd w:id="2566"/>
    <w:bookmarkStart w:name="z2573" w:id="2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Тарифно-квалификационные характеристики общих профессий</w:t>
      </w:r>
      <w:r>
        <w:br/>
      </w:r>
      <w:r>
        <w:rPr>
          <w:rFonts w:ascii="Times New Roman"/>
          <w:b/>
          <w:i w:val="false"/>
          <w:color w:val="000000"/>
        </w:rPr>
        <w:t>рабочих по разрядам на работы по полиграфическому производству</w:t>
      </w:r>
    </w:p>
    <w:bookmarkEnd w:id="2567"/>
    <w:bookmarkStart w:name="z2574" w:id="25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Акклиматизатор, 1 разряд</w:t>
      </w:r>
    </w:p>
    <w:bookmarkEnd w:id="2568"/>
    <w:bookmarkStart w:name="z2575" w:id="2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389. Характеристика работ:</w:t>
      </w:r>
    </w:p>
    <w:bookmarkEnd w:id="2569"/>
    <w:bookmarkStart w:name="z2576" w:id="2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акклиматизация печатной и гуммированной бумаги малого формата (до 54 x 70 сантиметров) в акклиматизационных установках с помощью специальных приспособлений и путем укрытия: зарядка акклиматизационной установки бумагой или ее подвешивание;</w:t>
      </w:r>
    </w:p>
    <w:bookmarkEnd w:id="2570"/>
    <w:bookmarkStart w:name="z2577" w:id="2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акклиматизационной установки;</w:t>
      </w:r>
    </w:p>
    <w:bookmarkEnd w:id="2571"/>
    <w:bookmarkStart w:name="z2578" w:id="2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бумаги, разбор ее по узору и укладка в штабели, подача бумаги к резательной машине.</w:t>
      </w:r>
    </w:p>
    <w:bookmarkEnd w:id="2572"/>
    <w:bookmarkStart w:name="z2579" w:id="2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390. Должен знать:</w:t>
      </w:r>
    </w:p>
    <w:bookmarkEnd w:id="2573"/>
    <w:bookmarkStart w:name="z2580" w:id="2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зарядки акклиматизационной установки бумагой;</w:t>
      </w:r>
    </w:p>
    <w:bookmarkEnd w:id="2574"/>
    <w:bookmarkStart w:name="z2581" w:id="2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подвешивания бумаги.</w:t>
      </w:r>
    </w:p>
    <w:bookmarkEnd w:id="2575"/>
    <w:bookmarkStart w:name="z2582" w:id="25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Акклиматизатор, 2 разряд</w:t>
      </w:r>
    </w:p>
    <w:bookmarkEnd w:id="2576"/>
    <w:bookmarkStart w:name="z2583" w:id="2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391. Характеристика работ:</w:t>
      </w:r>
    </w:p>
    <w:bookmarkEnd w:id="2577"/>
    <w:bookmarkStart w:name="z2584" w:id="2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акклиматизация печатной и гуммированной бумаги среднего и большого формата.</w:t>
      </w:r>
    </w:p>
    <w:bookmarkEnd w:id="2578"/>
    <w:bookmarkStart w:name="z2585" w:id="2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392. Должен знать:</w:t>
      </w:r>
    </w:p>
    <w:bookmarkEnd w:id="2579"/>
    <w:bookmarkStart w:name="z2586" w:id="2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направления волокон бумаги;</w:t>
      </w:r>
    </w:p>
    <w:bookmarkEnd w:id="2580"/>
    <w:bookmarkStart w:name="z2587" w:id="2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акклиматизации.</w:t>
      </w:r>
    </w:p>
    <w:bookmarkEnd w:id="2581"/>
    <w:bookmarkStart w:name="z2588" w:id="25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Отливщик валиков, 2 разряд</w:t>
      </w:r>
    </w:p>
    <w:bookmarkEnd w:id="2582"/>
    <w:bookmarkStart w:name="z2589" w:id="2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393. Характеристика работ:</w:t>
      </w:r>
    </w:p>
    <w:bookmarkEnd w:id="2583"/>
    <w:bookmarkStart w:name="z2590" w:id="2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работ по отливке желатино-глицериновых, крахмально-магниевых, поливинилхлоридных красочных валиков для печатных машин под руководством отливщика валиков более высокой квалификации;</w:t>
      </w:r>
    </w:p>
    <w:bookmarkEnd w:id="2584"/>
    <w:bookmarkStart w:name="z2591" w:id="2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смываниекраски с валика;</w:t>
      </w:r>
    </w:p>
    <w:bookmarkEnd w:id="2585"/>
    <w:bookmarkStart w:name="z2592" w:id="2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срезание вальцмассы и хлоромагниевой массы ручным или механическим способом;</w:t>
      </w:r>
    </w:p>
    <w:bookmarkEnd w:id="2586"/>
    <w:bookmarkStart w:name="z2593" w:id="2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 намотка на стержень увлажненной марли и шпагата;</w:t>
      </w:r>
    </w:p>
    <w:bookmarkEnd w:id="2587"/>
    <w:bookmarkStart w:name="z2594" w:id="2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литейных форм.</w:t>
      </w:r>
    </w:p>
    <w:bookmarkEnd w:id="2588"/>
    <w:bookmarkStart w:name="z2595" w:id="2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394. Должен знать:</w:t>
      </w:r>
    </w:p>
    <w:bookmarkEnd w:id="2589"/>
    <w:bookmarkStart w:name="z2596" w:id="2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подготовки литейных форм к отливке валиков;</w:t>
      </w:r>
    </w:p>
    <w:bookmarkEnd w:id="2590"/>
    <w:bookmarkStart w:name="z2597" w:id="2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хранения валиков и литейных форм;</w:t>
      </w:r>
    </w:p>
    <w:bookmarkEnd w:id="2591"/>
    <w:bookmarkStart w:name="z2598" w:id="2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приспособлениями вальцеварки.</w:t>
      </w:r>
    </w:p>
    <w:bookmarkEnd w:id="2592"/>
    <w:bookmarkStart w:name="z2599" w:id="25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Отливщик валиков, 3 разряд</w:t>
      </w:r>
    </w:p>
    <w:bookmarkEnd w:id="2593"/>
    <w:bookmarkStart w:name="z2600" w:id="2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395. Характеристика работ:</w:t>
      </w:r>
    </w:p>
    <w:bookmarkEnd w:id="2594"/>
    <w:bookmarkStart w:name="z2601" w:id="2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отливка красочных валиков для печатных машин механическим или ручным способом;</w:t>
      </w:r>
    </w:p>
    <w:bookmarkEnd w:id="2595"/>
    <w:bookmarkStart w:name="z2602" w:id="2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расплавление желатино-глицериновой вальцмассы;</w:t>
      </w:r>
    </w:p>
    <w:bookmarkEnd w:id="2596"/>
    <w:bookmarkStart w:name="z2603" w:id="2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смеси для отливки крахмально-магниевых валиков;</w:t>
      </w:r>
    </w:p>
    <w:bookmarkEnd w:id="2597"/>
    <w:bookmarkStart w:name="z2604" w:id="2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вальцмассы к задубливанию;</w:t>
      </w:r>
    </w:p>
    <w:bookmarkEnd w:id="2598"/>
    <w:bookmarkStart w:name="z2605" w:id="2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поливинилхлоридной массы;</w:t>
      </w:r>
    </w:p>
    <w:bookmarkEnd w:id="2599"/>
    <w:bookmarkStart w:name="z2606" w:id="2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литейных форм;</w:t>
      </w:r>
    </w:p>
    <w:bookmarkEnd w:id="2600"/>
    <w:bookmarkStart w:name="z2607" w:id="2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отливка и выемка валиков после охлаждения;</w:t>
      </w:r>
    </w:p>
    <w:bookmarkEnd w:id="2601"/>
    <w:bookmarkStart w:name="z2608" w:id="2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валиков для окончательного задубливания;</w:t>
      </w:r>
    </w:p>
    <w:bookmarkEnd w:id="2602"/>
    <w:bookmarkStart w:name="z2609" w:id="2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раздубливание задубленной вальцмассы;</w:t>
      </w:r>
    </w:p>
    <w:bookmarkEnd w:id="2603"/>
    <w:bookmarkStart w:name="z2610" w:id="2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поверхности резиновых валиков.</w:t>
      </w:r>
    </w:p>
    <w:bookmarkEnd w:id="2604"/>
    <w:bookmarkStart w:name="z2611" w:id="2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396. Должен знать:</w:t>
      </w:r>
    </w:p>
    <w:bookmarkEnd w:id="2605"/>
    <w:bookmarkStart w:name="z2612" w:id="2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отливки желатино-глицериновых и крахмально-магниевых валиков;</w:t>
      </w:r>
    </w:p>
    <w:bookmarkEnd w:id="2606"/>
    <w:bookmarkStart w:name="z2613" w:id="2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поливинилхлоридной массы и вальцмассы, крахмально-магниевой смеси, задубленной вальцмассы;</w:t>
      </w:r>
    </w:p>
    <w:bookmarkEnd w:id="2607"/>
    <w:bookmarkStart w:name="z2614" w:id="2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отливки, задубливания и раздубливания вальцмассы;</w:t>
      </w:r>
    </w:p>
    <w:bookmarkEnd w:id="2608"/>
    <w:bookmarkStart w:name="z2615" w:id="2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способ приготовления смазки для литейных форм;</w:t>
      </w:r>
    </w:p>
    <w:bookmarkEnd w:id="2609"/>
    <w:bookmarkStart w:name="z2616" w:id="2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валиков.</w:t>
      </w:r>
    </w:p>
    <w:bookmarkEnd w:id="2610"/>
    <w:bookmarkStart w:name="z2617" w:id="26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Отливщик валиков, 4 разряд</w:t>
      </w:r>
    </w:p>
    <w:bookmarkEnd w:id="2611"/>
    <w:bookmarkStart w:name="z2618" w:id="2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397. Характеристика работ:</w:t>
      </w:r>
    </w:p>
    <w:bookmarkEnd w:id="2612"/>
    <w:bookmarkStart w:name="z2619" w:id="2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рецептов вальцмассы из различных видов сырья (желатина, глицерина, хлористого магния, поливинилхлорида, крахмала и иных) для отливки передаточных формных валиков многокрасочной орловской печати;</w:t>
      </w:r>
    </w:p>
    <w:bookmarkEnd w:id="2613"/>
    <w:bookmarkStart w:name="z2620" w:id="2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вальцмассы с корректировкой состава до установленных констант с соблюдением повышенных требований к однородности массы;</w:t>
      </w:r>
    </w:p>
    <w:bookmarkEnd w:id="2614"/>
    <w:bookmarkStart w:name="z2621" w:id="2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отливных аппаратов специальным смазочным составом для придания валикам зеркальной поверхности, обеспечивающей точное совмещение красок и передачу всех печатающих элементов на форму;</w:t>
      </w:r>
    </w:p>
    <w:bookmarkEnd w:id="2615"/>
    <w:bookmarkStart w:name="z2622" w:id="2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отливка валиков;</w:t>
      </w:r>
    </w:p>
    <w:bookmarkEnd w:id="2616"/>
    <w:bookmarkStart w:name="z2623" w:id="2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выемка валиков из отливных аппаратов и их охлаждение;</w:t>
      </w:r>
    </w:p>
    <w:bookmarkEnd w:id="2617"/>
    <w:bookmarkStart w:name="z2624" w:id="2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и контроль качества валиков.</w:t>
      </w:r>
    </w:p>
    <w:bookmarkEnd w:id="2618"/>
    <w:bookmarkStart w:name="z2625" w:id="2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398. Должен знать:</w:t>
      </w:r>
    </w:p>
    <w:bookmarkEnd w:id="2619"/>
    <w:bookmarkStart w:name="z2626" w:id="2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материалов;</w:t>
      </w:r>
    </w:p>
    <w:bookmarkEnd w:id="2620"/>
    <w:bookmarkStart w:name="z2627" w:id="2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рецепты вальцмассы;</w:t>
      </w:r>
    </w:p>
    <w:bookmarkEnd w:id="2621"/>
    <w:bookmarkStart w:name="z2628" w:id="2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валиков;</w:t>
      </w:r>
    </w:p>
    <w:bookmarkEnd w:id="2622"/>
    <w:bookmarkStart w:name="z2629" w:id="2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формных валиков в орловской многокрасочной печати и особенности их изготовления;</w:t>
      </w:r>
    </w:p>
    <w:bookmarkEnd w:id="2623"/>
    <w:bookmarkStart w:name="z2630" w:id="2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регулирования и наладки применяемого оборудования;</w:t>
      </w:r>
    </w:p>
    <w:bookmarkEnd w:id="2624"/>
    <w:bookmarkStart w:name="z2631" w:id="2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валиков.</w:t>
      </w:r>
    </w:p>
    <w:bookmarkEnd w:id="2625"/>
    <w:bookmarkStart w:name="z2632" w:id="26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Оператор красочной станции, 3 разряд</w:t>
      </w:r>
    </w:p>
    <w:bookmarkEnd w:id="2626"/>
    <w:bookmarkStart w:name="z2633" w:id="2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399. Характеристика работ:</w:t>
      </w:r>
    </w:p>
    <w:bookmarkEnd w:id="2627"/>
    <w:bookmarkStart w:name="z2634" w:id="2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краскохранилища для черных и цветных ротационных красок и красочной станции под руководством оператора красочной станции более высокой квалификации;</w:t>
      </w:r>
    </w:p>
    <w:bookmarkEnd w:id="2628"/>
    <w:bookmarkStart w:name="z2635" w:id="2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паропроводящей системой и линией сжатого воздуха;</w:t>
      </w:r>
    </w:p>
    <w:bookmarkEnd w:id="2629"/>
    <w:bookmarkStart w:name="z2636" w:id="2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заполнения резервуаров краской, циркуляции краски, температурного режима;</w:t>
      </w:r>
    </w:p>
    <w:bookmarkEnd w:id="2630"/>
    <w:bookmarkStart w:name="z2637" w:id="2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показаний контрольно-измерительных приборов;</w:t>
      </w:r>
    </w:p>
    <w:bookmarkEnd w:id="2631"/>
    <w:bookmarkStart w:name="z2638" w:id="2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резервуаров.</w:t>
      </w:r>
    </w:p>
    <w:bookmarkEnd w:id="2632"/>
    <w:bookmarkStart w:name="z2639" w:id="2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400. Должен знать:</w:t>
      </w:r>
    </w:p>
    <w:bookmarkEnd w:id="2633"/>
    <w:bookmarkStart w:name="z2640" w:id="2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эталоны ротационных печатных красок;</w:t>
      </w:r>
    </w:p>
    <w:bookmarkEnd w:id="2634"/>
    <w:bookmarkStart w:name="z2641" w:id="2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допустимые нагрузки приспособлений для перемещения грузов;</w:t>
      </w:r>
    </w:p>
    <w:bookmarkEnd w:id="2635"/>
    <w:bookmarkStart w:name="z2642" w:id="2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устройство насосов;</w:t>
      </w:r>
    </w:p>
    <w:bookmarkEnd w:id="2636"/>
    <w:bookmarkStart w:name="z2643" w:id="2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применяемых контрольно-измерительных приборов;</w:t>
      </w:r>
    </w:p>
    <w:bookmarkEnd w:id="2637"/>
    <w:bookmarkStart w:name="z2644" w:id="2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наполнения резервуаров краской;</w:t>
      </w:r>
    </w:p>
    <w:bookmarkEnd w:id="2638"/>
    <w:bookmarkStart w:name="z2645" w:id="2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чистки резервуаров.</w:t>
      </w:r>
    </w:p>
    <w:bookmarkEnd w:id="2639"/>
    <w:bookmarkStart w:name="z2646" w:id="26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Оператор красочной станции, 4 разряд</w:t>
      </w:r>
    </w:p>
    <w:bookmarkEnd w:id="2640"/>
    <w:bookmarkStart w:name="z2647" w:id="2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401. Характеристика работ:</w:t>
      </w:r>
    </w:p>
    <w:bookmarkEnd w:id="2641"/>
    <w:bookmarkStart w:name="z2648" w:id="2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краскохранилища для черных и цветных газетных красок и красочной станции;</w:t>
      </w:r>
    </w:p>
    <w:bookmarkEnd w:id="2642"/>
    <w:bookmarkStart w:name="z2649" w:id="2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давления в системах подачи краски и питания краской резервуаров;</w:t>
      </w:r>
    </w:p>
    <w:bookmarkEnd w:id="2643"/>
    <w:bookmarkStart w:name="z2650" w:id="2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корректирование печатных свойств ротационных печатных красок.</w:t>
      </w:r>
    </w:p>
    <w:bookmarkEnd w:id="2644"/>
    <w:bookmarkStart w:name="z2651" w:id="2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402. Должен знать:</w:t>
      </w:r>
    </w:p>
    <w:bookmarkEnd w:id="2645"/>
    <w:bookmarkStart w:name="z2652" w:id="2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печатных красок;</w:t>
      </w:r>
    </w:p>
    <w:bookmarkEnd w:id="2646"/>
    <w:bookmarkStart w:name="z2653" w:id="2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корректирующим веществам;</w:t>
      </w:r>
    </w:p>
    <w:bookmarkEnd w:id="2647"/>
    <w:bookmarkStart w:name="z2654" w:id="2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применяемыми контрольно-измерительными приборами;</w:t>
      </w:r>
    </w:p>
    <w:bookmarkEnd w:id="2648"/>
    <w:bookmarkStart w:name="z2655" w:id="2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систем подачи краски и питания краской резервуаров;</w:t>
      </w:r>
    </w:p>
    <w:bookmarkEnd w:id="2649"/>
    <w:bookmarkStart w:name="z2656" w:id="2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и расположение паропроводов.</w:t>
      </w:r>
    </w:p>
    <w:bookmarkEnd w:id="2650"/>
    <w:bookmarkStart w:name="z2657" w:id="26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Колорист, 3 разряд</w:t>
      </w:r>
    </w:p>
    <w:bookmarkEnd w:id="2651"/>
    <w:bookmarkStart w:name="z2658" w:id="2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403. Характеристика работ:</w:t>
      </w:r>
    </w:p>
    <w:bookmarkEnd w:id="2652"/>
    <w:bookmarkStart w:name="z2659" w:id="2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колористических свойств краски без корректировки ее цветового тона путем сопоставления оттисков, отпечатанных на тиражной бумаге, с эталонным образцом;</w:t>
      </w:r>
    </w:p>
    <w:bookmarkEnd w:id="2653"/>
    <w:bookmarkStart w:name="z2660" w:id="2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приладка, приправка, печатание, чистка и смазка пробопечатного станка.</w:t>
      </w:r>
    </w:p>
    <w:bookmarkEnd w:id="2654"/>
    <w:bookmarkStart w:name="z2661" w:id="2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404. Должен знать:</w:t>
      </w:r>
    </w:p>
    <w:bookmarkEnd w:id="2655"/>
    <w:bookmarkStart w:name="z2662" w:id="2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различных способов печати;</w:t>
      </w:r>
    </w:p>
    <w:bookmarkEnd w:id="2656"/>
    <w:bookmarkStart w:name="z2663" w:id="2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красок;</w:t>
      </w:r>
    </w:p>
    <w:bookmarkEnd w:id="2657"/>
    <w:bookmarkStart w:name="z2664" w:id="2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образцами красок и оттисками;</w:t>
      </w:r>
    </w:p>
    <w:bookmarkEnd w:id="2658"/>
    <w:bookmarkStart w:name="z2665" w:id="2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пробопечатных станков.</w:t>
      </w:r>
    </w:p>
    <w:bookmarkEnd w:id="2659"/>
    <w:bookmarkStart w:name="z2666" w:id="26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Колорист, 4 разряд</w:t>
      </w:r>
    </w:p>
    <w:bookmarkEnd w:id="2660"/>
    <w:bookmarkStart w:name="z2667" w:id="2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405. Характеристика работ:</w:t>
      </w:r>
    </w:p>
    <w:bookmarkEnd w:id="2661"/>
    <w:bookmarkStart w:name="z2668" w:id="2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красок для печатания тиража в соответствии с цветом, оттенком и интенсивностью красок в оригинале без корректировки печатных свойств краски;</w:t>
      </w:r>
    </w:p>
    <w:bookmarkEnd w:id="2662"/>
    <w:bookmarkStart w:name="z2669" w:id="2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триады красок и определение количественного соотношения исходных красок;</w:t>
      </w:r>
    </w:p>
    <w:bookmarkEnd w:id="2663"/>
    <w:bookmarkStart w:name="z2670" w:id="2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шкальных и совмещенных оттисков для проверки соответствия цветового тона краски утвержденному образцу;</w:t>
      </w:r>
    </w:p>
    <w:bookmarkEnd w:id="2664"/>
    <w:bookmarkStart w:name="z2671" w:id="2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красок для глубокой печати в соответствии с цветом эталона;</w:t>
      </w:r>
    </w:p>
    <w:bookmarkEnd w:id="2665"/>
    <w:bookmarkStart w:name="z2672" w:id="2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разбавление краски растворителями с целью понижения ее консистенции;</w:t>
      </w:r>
    </w:p>
    <w:bookmarkEnd w:id="2666"/>
    <w:bookmarkStart w:name="z2673" w:id="2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корректирование краски после печатания тиража;</w:t>
      </w:r>
    </w:p>
    <w:bookmarkEnd w:id="2667"/>
    <w:bookmarkStart w:name="z2674" w:id="2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оборудования станции централизованной подачи краски на печатные машины;</w:t>
      </w:r>
    </w:p>
    <w:bookmarkEnd w:id="2668"/>
    <w:bookmarkStart w:name="z2675" w:id="2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колористических свойств и цветового тона краски путем сопоставления оттисков, отпечатанных на тиражной бумаге, с эталонным образцом;</w:t>
      </w:r>
    </w:p>
    <w:bookmarkEnd w:id="2669"/>
    <w:bookmarkStart w:name="z2676" w:id="2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корректирование цветового тона краски в соответствии с эталонным образцом;</w:t>
      </w:r>
    </w:p>
    <w:bookmarkEnd w:id="2670"/>
    <w:bookmarkStart w:name="z2677" w:id="2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составление красок по заданной рецептуре для печатания оттисков деколи;</w:t>
      </w:r>
    </w:p>
    <w:bookmarkEnd w:id="2671"/>
    <w:bookmarkStart w:name="z2678" w:id="2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компонентов, необходимых для составления красок;</w:t>
      </w:r>
    </w:p>
    <w:bookmarkEnd w:id="2672"/>
    <w:bookmarkStart w:name="z2679" w:id="2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обработки красителей для получения тона и свойств красок, необходимых для печатания оттисков деколи;</w:t>
      </w:r>
    </w:p>
    <w:bookmarkEnd w:id="2673"/>
    <w:bookmarkStart w:name="z2680" w:id="2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краскотера.</w:t>
      </w:r>
    </w:p>
    <w:bookmarkEnd w:id="2674"/>
    <w:bookmarkStart w:name="z2681" w:id="2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406. Должен знать:</w:t>
      </w:r>
    </w:p>
    <w:bookmarkEnd w:id="2675"/>
    <w:bookmarkStart w:name="z2682" w:id="2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сухих пигментов, связующих и печатных красок;</w:t>
      </w:r>
    </w:p>
    <w:bookmarkEnd w:id="2676"/>
    <w:bookmarkStart w:name="z2683" w:id="2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эталоны цветных красок;</w:t>
      </w:r>
    </w:p>
    <w:bookmarkEnd w:id="2677"/>
    <w:bookmarkStart w:name="z2684" w:id="2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и технологию составления печатных красок;</w:t>
      </w:r>
    </w:p>
    <w:bookmarkEnd w:id="2678"/>
    <w:bookmarkStart w:name="z2685" w:id="2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глубокой печати;</w:t>
      </w:r>
    </w:p>
    <w:bookmarkEnd w:id="2679"/>
    <w:bookmarkStart w:name="z2686" w:id="2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оборудования станции;</w:t>
      </w:r>
    </w:p>
    <w:bookmarkEnd w:id="2680"/>
    <w:bookmarkStart w:name="z2687" w:id="2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обработки красителей и технические требования, предъявляемые к краскам.</w:t>
      </w:r>
    </w:p>
    <w:bookmarkEnd w:id="2681"/>
    <w:bookmarkStart w:name="z2688" w:id="26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Колорист, 5 разряд</w:t>
      </w:r>
    </w:p>
    <w:bookmarkEnd w:id="2682"/>
    <w:bookmarkStart w:name="z2689" w:id="2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407. Характеристика работ:</w:t>
      </w:r>
    </w:p>
    <w:bookmarkEnd w:id="2683"/>
    <w:bookmarkStart w:name="z2690" w:id="2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печатных красок для печатания тиража в соответствии с цветовым тоном эталона, подготовка красок в соответствии с печатно-техническими свойствами в зависимости от свойств тиражной бумаги, характера воспроизводимой продукции, условий печатания тиража;</w:t>
      </w:r>
    </w:p>
    <w:bookmarkEnd w:id="2684"/>
    <w:bookmarkStart w:name="z2691" w:id="2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исходных красок из имеющегося ассортимента красок и определение количественного соотношения их для получения требуемого цвета;</w:t>
      </w:r>
    </w:p>
    <w:bookmarkEnd w:id="2685"/>
    <w:bookmarkStart w:name="z2692" w:id="2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корректирование цветового тона;</w:t>
      </w:r>
    </w:p>
    <w:bookmarkEnd w:id="2686"/>
    <w:bookmarkStart w:name="z2693" w:id="2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оттисков составленных красок.</w:t>
      </w:r>
    </w:p>
    <w:bookmarkEnd w:id="2687"/>
    <w:bookmarkStart w:name="z2694" w:id="2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408. Должен знать:</w:t>
      </w:r>
    </w:p>
    <w:bookmarkEnd w:id="2688"/>
    <w:bookmarkStart w:name="z2695" w:id="2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печатных красок;</w:t>
      </w:r>
    </w:p>
    <w:bookmarkEnd w:id="2689"/>
    <w:bookmarkStart w:name="z2696" w:id="2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свойства их компонентов;</w:t>
      </w:r>
    </w:p>
    <w:bookmarkEnd w:id="2690"/>
    <w:bookmarkStart w:name="z2697" w:id="2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режимы изготовления красок для всех видов печати;</w:t>
      </w:r>
    </w:p>
    <w:bookmarkEnd w:id="2691"/>
    <w:bookmarkStart w:name="z2698" w:id="2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краскам;</w:t>
      </w:r>
    </w:p>
    <w:bookmarkEnd w:id="2692"/>
    <w:bookmarkStart w:name="z2699" w:id="2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особенности печатного процесса всех способов печати;</w:t>
      </w:r>
    </w:p>
    <w:bookmarkEnd w:id="2693"/>
    <w:bookmarkStart w:name="z2700" w:id="2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вспомогательным веществам;</w:t>
      </w:r>
    </w:p>
    <w:bookmarkEnd w:id="2694"/>
    <w:bookmarkStart w:name="z2701" w:id="2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понятие о денситометрических нормах печатания;</w:t>
      </w:r>
    </w:p>
    <w:bookmarkEnd w:id="2695"/>
    <w:bookmarkStart w:name="z2702" w:id="2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денситометром, атласом цветов системы смешения и красочной системой.</w:t>
      </w:r>
    </w:p>
    <w:bookmarkEnd w:id="2696"/>
    <w:bookmarkStart w:name="z2703" w:id="26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Колорист, 6 разряд</w:t>
      </w:r>
    </w:p>
    <w:bookmarkEnd w:id="2697"/>
    <w:bookmarkStart w:name="z2704" w:id="2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409. Характеристика работ:</w:t>
      </w:r>
    </w:p>
    <w:bookmarkEnd w:id="2698"/>
    <w:bookmarkStart w:name="z2705" w:id="2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и подготовка красок по цветовому тону и печатно-техническим свойствам для печатания высокохудожественных работ, денежных изделий и картографических изданий, требующих высокой точности воспроизведения;</w:t>
      </w:r>
    </w:p>
    <w:bookmarkEnd w:id="2699"/>
    <w:bookmarkStart w:name="z2706" w:id="2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рецептов красок по шкальным оттискам, корректирование цвета для обеспечения идентичности качества оттисков при печатании повторных тиражей.</w:t>
      </w:r>
    </w:p>
    <w:bookmarkEnd w:id="2700"/>
    <w:bookmarkStart w:name="z2707" w:id="2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410. Должен знать:</w:t>
      </w:r>
    </w:p>
    <w:bookmarkEnd w:id="2701"/>
    <w:bookmarkStart w:name="z2708" w:id="2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способов печати;</w:t>
      </w:r>
    </w:p>
    <w:bookmarkEnd w:id="2702"/>
    <w:bookmarkStart w:name="z2709" w:id="2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цветоведения;</w:t>
      </w:r>
    </w:p>
    <w:bookmarkEnd w:id="2703"/>
    <w:bookmarkStart w:name="z2710" w:id="2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технические характеристики наиболее распространенных печатных красок.</w:t>
      </w:r>
    </w:p>
    <w:bookmarkEnd w:id="2704"/>
    <w:bookmarkStart w:name="z2711" w:id="27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Счетчик, 1 разряд</w:t>
      </w:r>
    </w:p>
    <w:bookmarkEnd w:id="2705"/>
    <w:bookmarkStart w:name="z2712" w:id="2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411. Характеристика работ:</w:t>
      </w:r>
    </w:p>
    <w:bookmarkEnd w:id="2706"/>
    <w:bookmarkStart w:name="z2713" w:id="2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бумаги, картона, полуфабрикатов и готовой печатной продукции нестрогого учета вручную и при помощи счетной машины;</w:t>
      </w:r>
    </w:p>
    <w:bookmarkEnd w:id="2707"/>
    <w:bookmarkStart w:name="z2714" w:id="2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выдача полуфабрикатов печатной продукции и печатных материалов на рабочие места, сдача в кладовую или отправка;</w:t>
      </w:r>
    </w:p>
    <w:bookmarkEnd w:id="2708"/>
    <w:bookmarkStart w:name="z2715" w:id="2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сталкивание, упаковка и распаковка полуфабрикатов и готовой печатной продукции;</w:t>
      </w:r>
    </w:p>
    <w:bookmarkEnd w:id="2709"/>
    <w:bookmarkStart w:name="z2716" w:id="2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накладной и оформление соответствующей приемо-сдаточной документации;</w:t>
      </w:r>
    </w:p>
    <w:bookmarkEnd w:id="2710"/>
    <w:bookmarkStart w:name="z2717" w:id="2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листовой печатной продукции (кроме денежных изделий) со сталкиванием, накалыванием на иглы точно в установленную метку.</w:t>
      </w:r>
    </w:p>
    <w:bookmarkEnd w:id="2711"/>
    <w:bookmarkStart w:name="z2718" w:id="2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412. Должен знать:</w:t>
      </w:r>
    </w:p>
    <w:bookmarkEnd w:id="2712"/>
    <w:bookmarkStart w:name="z2719" w:id="2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бумаги, картона, полуфабрикатов печатной продукции и технические требования, предъявляемые к их качеству;</w:t>
      </w:r>
    </w:p>
    <w:bookmarkEnd w:id="2713"/>
    <w:bookmarkStart w:name="z2720" w:id="2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сталкивания, наколки, завязывания и упаковки изделий;</w:t>
      </w:r>
    </w:p>
    <w:bookmarkEnd w:id="2714"/>
    <w:bookmarkStart w:name="z2721" w:id="2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качества накалывания на иглы на печать;</w:t>
      </w:r>
    </w:p>
    <w:bookmarkEnd w:id="2715"/>
    <w:bookmarkStart w:name="z2722" w:id="2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резки и перфорации;</w:t>
      </w:r>
    </w:p>
    <w:bookmarkEnd w:id="2716"/>
    <w:bookmarkStart w:name="z2723" w:id="2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на счетной машине;</w:t>
      </w:r>
    </w:p>
    <w:bookmarkEnd w:id="2717"/>
    <w:bookmarkStart w:name="z2724" w:id="2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приемо-сдаточной документации.</w:t>
      </w:r>
    </w:p>
    <w:bookmarkEnd w:id="2718"/>
    <w:bookmarkStart w:name="z2725" w:id="27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Счетчик, 2 разряд</w:t>
      </w:r>
    </w:p>
    <w:bookmarkEnd w:id="2719"/>
    <w:bookmarkStart w:name="z2726" w:id="2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413. Характеристика работ:</w:t>
      </w:r>
    </w:p>
    <w:bookmarkEnd w:id="2720"/>
    <w:bookmarkStart w:name="z2727" w:id="2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бумаги, картона, различных полуфабрикатов и готовой печатной продукции строгого учета вручную и при помощи счетной машины;</w:t>
      </w:r>
    </w:p>
    <w:bookmarkEnd w:id="2721"/>
    <w:bookmarkStart w:name="z2728" w:id="2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сталкивание, прием и выдача на рабочие места, сдача в кладовую или отправка полуфабрикатов и готовой печатной продукции;</w:t>
      </w:r>
    </w:p>
    <w:bookmarkEnd w:id="2722"/>
    <w:bookmarkStart w:name="z2729" w:id="2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оттисков с макулатурным знаком;</w:t>
      </w:r>
    </w:p>
    <w:bookmarkEnd w:id="2723"/>
    <w:bookmarkStart w:name="z2730" w:id="2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выдача, сортировка оттисков;</w:t>
      </w:r>
    </w:p>
    <w:bookmarkEnd w:id="2724"/>
    <w:bookmarkStart w:name="z2731" w:id="2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подсчет непригодных оттисков и комплектование в пачки;</w:t>
      </w:r>
    </w:p>
    <w:bookmarkEnd w:id="2725"/>
    <w:bookmarkStart w:name="z2732" w:id="2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оттисков для уничтожения в соответствии с действующей инструкцией;</w:t>
      </w:r>
    </w:p>
    <w:bookmarkEnd w:id="2726"/>
    <w:bookmarkStart w:name="z2733" w:id="2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оттисков при сдаче продукции в иные цехи;</w:t>
      </w:r>
    </w:p>
    <w:bookmarkEnd w:id="2727"/>
    <w:bookmarkStart w:name="z2734" w:id="2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листовой бумаги для печатания денежных изделий со сталкиванием, накалыванием на иглы точно в установленную метку и оформлением накладной.</w:t>
      </w:r>
    </w:p>
    <w:bookmarkEnd w:id="2728"/>
    <w:bookmarkStart w:name="z2735" w:id="2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414. Должен знать:</w:t>
      </w:r>
    </w:p>
    <w:bookmarkEnd w:id="2729"/>
    <w:bookmarkStart w:name="z2736" w:id="2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печатными материалами, полуфабрикатами, готовыми изделиями, браком и отходами печатной продукции строгой отчетности;</w:t>
      </w:r>
    </w:p>
    <w:bookmarkEnd w:id="2730"/>
    <w:bookmarkStart w:name="z2737" w:id="2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учета, отчетности и оформления приемо-сдаточной документации.</w:t>
      </w:r>
    </w:p>
    <w:bookmarkEnd w:id="2731"/>
    <w:bookmarkStart w:name="z2738" w:id="27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Счетчик, 3 разряд</w:t>
      </w:r>
    </w:p>
    <w:bookmarkEnd w:id="2732"/>
    <w:bookmarkStart w:name="z2739" w:id="2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415. Характеристика работ:</w:t>
      </w:r>
    </w:p>
    <w:bookmarkEnd w:id="2733"/>
    <w:bookmarkStart w:name="z2740" w:id="2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со сталкиванием бумаги для печати денежных изделий, специальной изделий, паспортной документации, облигаций, лотерейных билетов;</w:t>
      </w:r>
    </w:p>
    <w:bookmarkEnd w:id="2734"/>
    <w:bookmarkStart w:name="z2741" w:id="2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полуфабрикатов и готовых печатных изделий строгого учета и художественных изделий вручную и при помощи счетно-денежной машины с электронным устройством;</w:t>
      </w:r>
    </w:p>
    <w:bookmarkEnd w:id="2735"/>
    <w:bookmarkStart w:name="z2742" w:id="2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брака полуфабрикатов и готовой печатной продукции с машин, проверка срыва бумаги на целостность листа и упаковка брака.</w:t>
      </w:r>
    </w:p>
    <w:bookmarkEnd w:id="2736"/>
    <w:bookmarkStart w:name="z2743" w:id="2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416. Должен знать:</w:t>
      </w:r>
    </w:p>
    <w:bookmarkEnd w:id="2737"/>
    <w:bookmarkStart w:name="z2744" w:id="2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счета, виды и способы упаковки печатной продукции;</w:t>
      </w:r>
    </w:p>
    <w:bookmarkEnd w:id="2738"/>
    <w:bookmarkStart w:name="z2745" w:id="2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бумаг с локальным знаком;</w:t>
      </w:r>
    </w:p>
    <w:bookmarkEnd w:id="2739"/>
    <w:bookmarkStart w:name="z2746" w:id="2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порядок эксплуатации и регулирования узлов счетно-денежных машин.</w:t>
      </w:r>
    </w:p>
    <w:bookmarkEnd w:id="2740"/>
    <w:bookmarkStart w:name="z2747" w:id="27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Счетчик, 4 разряд</w:t>
      </w:r>
    </w:p>
    <w:bookmarkEnd w:id="2741"/>
    <w:bookmarkStart w:name="z2748" w:id="2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417. Характеристика работ:</w:t>
      </w:r>
    </w:p>
    <w:bookmarkEnd w:id="2742"/>
    <w:bookmarkStart w:name="z2749" w:id="2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со сталкиванием полуфабрикатов и готовых изделий, денежных изделий, специальной изделий, паспортной документации, облигаций, лотерейных билетов и марок вручную и при помощи счетно-денежной машины с электронным устройством.</w:t>
      </w:r>
    </w:p>
    <w:bookmarkEnd w:id="2743"/>
    <w:bookmarkStart w:name="z2750" w:id="2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418. Должен знать:</w:t>
      </w:r>
    </w:p>
    <w:bookmarkEnd w:id="2744"/>
    <w:bookmarkStart w:name="z2751" w:id="2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счета;</w:t>
      </w:r>
    </w:p>
    <w:bookmarkEnd w:id="2745"/>
    <w:bookmarkStart w:name="z2752" w:id="2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упаковки особо ответственных изделий;</w:t>
      </w:r>
    </w:p>
    <w:bookmarkEnd w:id="2746"/>
    <w:bookmarkStart w:name="z2753" w:id="2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порядок эксплуатации и регулирования счетно-денежных машин.</w:t>
      </w:r>
    </w:p>
    <w:bookmarkEnd w:id="2747"/>
    <w:bookmarkStart w:name="z2754" w:id="27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Контролер полуфабрикатов и готовой продукции, 2 разряд</w:t>
      </w:r>
    </w:p>
    <w:bookmarkEnd w:id="2748"/>
    <w:bookmarkStart w:name="z2755" w:id="2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419. Характеристика работ:</w:t>
      </w:r>
    </w:p>
    <w:bookmarkEnd w:id="2749"/>
    <w:bookmarkStart w:name="z2756" w:id="2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сортировка, контроль, приемка и отбраковка согласно государственным стандартам, техническим условиям и технологическим инструкциям полуфабрикатов книжно-журнальных изданий, готовой продукции беловых и картонажных изделий, бумаги, картона, ледерина, технических тканей, квитанционно-бланочных изделий и продукции строгой отчетности;</w:t>
      </w:r>
    </w:p>
    <w:bookmarkEnd w:id="2750"/>
    <w:bookmarkStart w:name="z2757" w:id="2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погашение бракованных листов или экземпляров, подбор образцов, счет вручную и на счетной машине, вязка и упаковка контролируемых изделий;</w:t>
      </w:r>
    </w:p>
    <w:bookmarkEnd w:id="2751"/>
    <w:bookmarkStart w:name="z2758" w:id="2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брака по видам печати в паспорт-накладку;</w:t>
      </w:r>
    </w:p>
    <w:bookmarkEnd w:id="2752"/>
    <w:bookmarkStart w:name="z2759" w:id="2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печати, нумерации на печатных машинах и принятие мер к предотвращению брака;</w:t>
      </w:r>
    </w:p>
    <w:bookmarkEnd w:id="2753"/>
    <w:bookmarkStart w:name="z2760" w:id="2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записи в книге брака или карте контроля;</w:t>
      </w:r>
    </w:p>
    <w:bookmarkEnd w:id="2754"/>
    <w:bookmarkStart w:name="z2761" w:id="2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упаковки и маркировки продукции;</w:t>
      </w:r>
    </w:p>
    <w:bookmarkEnd w:id="2755"/>
    <w:bookmarkStart w:name="z2762" w:id="2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контрольная проверка изделий нестрогого учета, упакованных в пачки;</w:t>
      </w:r>
    </w:p>
    <w:bookmarkEnd w:id="2756"/>
    <w:bookmarkStart w:name="z2763" w:id="2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оформления паспорта-накладки, качества упаковки и целостности пломб.</w:t>
      </w:r>
    </w:p>
    <w:bookmarkEnd w:id="2757"/>
    <w:bookmarkStart w:name="z2764" w:id="2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420. Должен знать:</w:t>
      </w:r>
    </w:p>
    <w:bookmarkEnd w:id="2758"/>
    <w:bookmarkStart w:name="z2765" w:id="2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сортировки, счета и упаковки контролируемых изделий;</w:t>
      </w:r>
    </w:p>
    <w:bookmarkEnd w:id="2759"/>
    <w:bookmarkStart w:name="z2766" w:id="2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национальные стандарты и технические условия на материалы и контролируемую продукцию, технологию ее изготовления и виды брака;</w:t>
      </w:r>
    </w:p>
    <w:bookmarkEnd w:id="2760"/>
    <w:bookmarkStart w:name="z2767" w:id="2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упаковки и способы вязки пачек;</w:t>
      </w:r>
    </w:p>
    <w:bookmarkEnd w:id="2761"/>
    <w:bookmarkStart w:name="z2768" w:id="2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по операциям.</w:t>
      </w:r>
    </w:p>
    <w:bookmarkEnd w:id="2762"/>
    <w:bookmarkStart w:name="z2769" w:id="2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421. Примеры работ:</w:t>
      </w:r>
    </w:p>
    <w:bookmarkEnd w:id="2763"/>
    <w:bookmarkStart w:name="z2770" w:id="2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билеты строгой отчетности - сортировка, счет и обандероливание;</w:t>
      </w:r>
    </w:p>
    <w:bookmarkEnd w:id="2764"/>
    <w:bookmarkStart w:name="z2771" w:id="2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билеты бланковые - сверка нумерации и проверка качества;</w:t>
      </w:r>
    </w:p>
    <w:bookmarkEnd w:id="2765"/>
    <w:bookmarkStart w:name="z2772" w:id="2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блоки книг, брошюр и журналов - потетрадный контроль;</w:t>
      </w:r>
    </w:p>
    <w:bookmarkEnd w:id="2766"/>
    <w:bookmarkStart w:name="z2773" w:id="2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бумага гуммированная - сортировка;</w:t>
      </w:r>
    </w:p>
    <w:bookmarkEnd w:id="2767"/>
    <w:bookmarkStart w:name="z2774" w:id="2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бумага, полуфабрикаты и готовая продукция строгой отчетности - контроль со счетом;</w:t>
      </w:r>
    </w:p>
    <w:bookmarkEnd w:id="2768"/>
    <w:bookmarkStart w:name="z2775" w:id="2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газеты - контроль;</w:t>
      </w:r>
    </w:p>
    <w:bookmarkEnd w:id="2769"/>
    <w:bookmarkStart w:name="z2776" w:id="2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изделия квитанционно-бланочные - контроль;</w:t>
      </w:r>
    </w:p>
    <w:bookmarkEnd w:id="2770"/>
    <w:bookmarkStart w:name="z2777" w:id="2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изделия беловые и картонажные (тетради, блокноты, коробки) - контроль;</w:t>
      </w:r>
    </w:p>
    <w:bookmarkEnd w:id="2771"/>
    <w:bookmarkStart w:name="z2778" w:id="2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крышки переплетные и папки - контроль;</w:t>
      </w:r>
    </w:p>
    <w:bookmarkEnd w:id="2772"/>
    <w:bookmarkStart w:name="z2779" w:id="2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оттиски деколи - сортировка;</w:t>
      </w:r>
    </w:p>
    <w:bookmarkEnd w:id="2773"/>
    <w:bookmarkStart w:name="z2780" w:id="2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продукция картографическая - сортировка;</w:t>
      </w:r>
    </w:p>
    <w:bookmarkEnd w:id="2774"/>
    <w:bookmarkStart w:name="z2781" w:id="2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продукция книжно-журнальная массовых изданий (готовая) - контроль;</w:t>
      </w:r>
    </w:p>
    <w:bookmarkEnd w:id="2775"/>
    <w:bookmarkStart w:name="z2782" w:id="2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продукция книжно-журнальная, афиши, плакаты - полистный контроль;</w:t>
      </w:r>
    </w:p>
    <w:bookmarkEnd w:id="2776"/>
    <w:bookmarkStart w:name="z2783" w:id="2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пропуски, удостоверения - контроль;</w:t>
      </w:r>
    </w:p>
    <w:bookmarkEnd w:id="2777"/>
    <w:bookmarkStart w:name="z2784" w:id="2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чеки, ярлыки - контроль.</w:t>
      </w:r>
    </w:p>
    <w:bookmarkEnd w:id="2778"/>
    <w:bookmarkStart w:name="z2785" w:id="27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Контролер полуфабрикатов и готовой продукции, 3 разряд</w:t>
      </w:r>
    </w:p>
    <w:bookmarkEnd w:id="2779"/>
    <w:bookmarkStart w:name="z2786" w:id="2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422. Характеристика работ:</w:t>
      </w:r>
    </w:p>
    <w:bookmarkEnd w:id="2780"/>
    <w:bookmarkStart w:name="z2787" w:id="2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сортировка, контроль, приемка и отбраковка согласно государственным стандартам, техническим условиям и технологическим инструкциям высокохудожественных книжно-журнальных, художественно-репродукционных изданий, иллюстраций, открыток, продукции строгой отчетности и сложных квитанционно-бланочных изделий, марок массового выпуска;</w:t>
      </w:r>
    </w:p>
    <w:bookmarkEnd w:id="2781"/>
    <w:bookmarkStart w:name="z2788" w:id="2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контрольная проверка изделий строгого учета, упакованных в пачки;</w:t>
      </w:r>
    </w:p>
    <w:bookmarkEnd w:id="2782"/>
    <w:bookmarkStart w:name="z2789" w:id="2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оформления паспорта-накладки, качества упаковки, целостности пломб и количества сотен;</w:t>
      </w:r>
    </w:p>
    <w:bookmarkEnd w:id="2783"/>
    <w:bookmarkStart w:name="z2790" w:id="2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контролируемых изделий по партиям, проверка адресов, указанных на посылках;</w:t>
      </w:r>
    </w:p>
    <w:bookmarkEnd w:id="2784"/>
    <w:bookmarkStart w:name="z2791" w:id="2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обандероливание, пломбирование и оформление соответствующих надписей на посылках, сдача посылок на почту и для отправки специальной связью;</w:t>
      </w:r>
    </w:p>
    <w:bookmarkEnd w:id="2785"/>
    <w:bookmarkStart w:name="z2792" w:id="2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сверка изделий с описью;</w:t>
      </w:r>
    </w:p>
    <w:bookmarkEnd w:id="2786"/>
    <w:bookmarkStart w:name="z2793" w:id="2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правильности комплектования шрифтовой продукции по утвержденным таблицам комплектования и количества комплектов согласно заказу и спецификации;</w:t>
      </w:r>
    </w:p>
    <w:bookmarkEnd w:id="2787"/>
    <w:bookmarkStart w:name="z2794" w:id="2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отлитых линеек и пробельных материалов в соответствии с действующими государственными стандартами и техническими условиями, их отбраковка.</w:t>
      </w:r>
    </w:p>
    <w:bookmarkEnd w:id="2788"/>
    <w:bookmarkStart w:name="z2795" w:id="2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423. Должен знать:</w:t>
      </w:r>
    </w:p>
    <w:bookmarkEnd w:id="2789"/>
    <w:bookmarkStart w:name="z2796" w:id="2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национальные стандарты и технические условия на контролируемые материалы и продукцию;</w:t>
      </w:r>
    </w:p>
    <w:bookmarkEnd w:id="2790"/>
    <w:bookmarkStart w:name="z2797" w:id="2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актирования контролируемой продукции;</w:t>
      </w:r>
    </w:p>
    <w:bookmarkEnd w:id="2791"/>
    <w:bookmarkStart w:name="z2798" w:id="2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изделий;</w:t>
      </w:r>
    </w:p>
    <w:bookmarkEnd w:id="2792"/>
    <w:bookmarkStart w:name="z2799" w:id="2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различных видов печати;</w:t>
      </w:r>
    </w:p>
    <w:bookmarkEnd w:id="2793"/>
    <w:bookmarkStart w:name="z2800" w:id="2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брошюровочно-переплетных операций;</w:t>
      </w:r>
    </w:p>
    <w:bookmarkEnd w:id="2794"/>
    <w:bookmarkStart w:name="z2801" w:id="2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типографскую систему измерения;</w:t>
      </w:r>
    </w:p>
    <w:bookmarkEnd w:id="2795"/>
    <w:bookmarkStart w:name="z2802" w:id="2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шрифты всех графических основ и форм;</w:t>
      </w:r>
    </w:p>
    <w:bookmarkEnd w:id="2796"/>
    <w:bookmarkStart w:name="z2803" w:id="2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национальные стандарты на шрифты;</w:t>
      </w:r>
    </w:p>
    <w:bookmarkEnd w:id="2797"/>
    <w:bookmarkStart w:name="z2804" w:id="2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линеек и пробельного материала;</w:t>
      </w:r>
    </w:p>
    <w:bookmarkEnd w:id="2798"/>
    <w:bookmarkStart w:name="z2805" w:id="2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таблицы комплектования;</w:t>
      </w:r>
    </w:p>
    <w:bookmarkEnd w:id="2799"/>
    <w:bookmarkStart w:name="z2806" w:id="2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линеек и пробельного материала.</w:t>
      </w:r>
    </w:p>
    <w:bookmarkEnd w:id="2800"/>
    <w:bookmarkStart w:name="z2807" w:id="2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424. Примеры работ:</w:t>
      </w:r>
    </w:p>
    <w:bookmarkEnd w:id="2801"/>
    <w:bookmarkStart w:name="z2808" w:id="2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альбомы высокохудожественные, атласы - контроль;</w:t>
      </w:r>
    </w:p>
    <w:bookmarkEnd w:id="2802"/>
    <w:bookmarkStart w:name="z2809" w:id="2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билеты, продукция специального назначения с нумерацией, пропуска, удостоверения, квитанции специальной отчетности - контроль;</w:t>
      </w:r>
    </w:p>
    <w:bookmarkEnd w:id="2803"/>
    <w:bookmarkStart w:name="z2810" w:id="2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грамоты, дипломы, аккредитивы, свидетельства об актах гражданского состояния, сберкнижки и иное - контроль полуфабрикатов;</w:t>
      </w:r>
    </w:p>
    <w:bookmarkEnd w:id="2804"/>
    <w:bookmarkStart w:name="z2811" w:id="2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иллюстрации, открытки многокрасочные, художественные, марки-полистный контроль;</w:t>
      </w:r>
    </w:p>
    <w:bookmarkEnd w:id="2805"/>
    <w:bookmarkStart w:name="z2812" w:id="2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многолистные карты и плакаты - контроль;</w:t>
      </w:r>
    </w:p>
    <w:bookmarkEnd w:id="2806"/>
    <w:bookmarkStart w:name="z2813" w:id="2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линейки и пробельный материал - контроль;</w:t>
      </w:r>
    </w:p>
    <w:bookmarkEnd w:id="2807"/>
    <w:bookmarkStart w:name="z2814" w:id="2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листы строгой отчетности - контроль счета;</w:t>
      </w:r>
    </w:p>
    <w:bookmarkEnd w:id="2808"/>
    <w:bookmarkStart w:name="z2815" w:id="2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продукция картографическая (несложная типа топографических и специальных карт) - полистный контроль;</w:t>
      </w:r>
    </w:p>
    <w:bookmarkEnd w:id="2809"/>
    <w:bookmarkStart w:name="z2816" w:id="2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продукция книжно-журнальная (готовая) высокохудожественных изданий - контроль;</w:t>
      </w:r>
    </w:p>
    <w:bookmarkEnd w:id="2810"/>
    <w:bookmarkStart w:name="z2817" w:id="2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продукция шрифтовая - контроль качества комплектования;</w:t>
      </w:r>
    </w:p>
    <w:bookmarkEnd w:id="2811"/>
    <w:bookmarkStart w:name="z2818" w:id="2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формы печатные книжно-журнальных изданий - контроль.</w:t>
      </w:r>
    </w:p>
    <w:bookmarkEnd w:id="2812"/>
    <w:bookmarkStart w:name="z2819" w:id="28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Контролер полуфабрикатов и готовой продукции, 4 разряд</w:t>
      </w:r>
    </w:p>
    <w:bookmarkEnd w:id="2813"/>
    <w:bookmarkStart w:name="z2820" w:id="2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425. Характеристика работ:</w:t>
      </w:r>
    </w:p>
    <w:bookmarkEnd w:id="2814"/>
    <w:bookmarkStart w:name="z2821" w:id="2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и контроль полуфабрикатов и готовой продукции: </w:t>
      </w:r>
    </w:p>
    <w:bookmarkEnd w:id="2815"/>
    <w:bookmarkStart w:name="z2822" w:id="2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денежных изделий, чеков, облигаций, паспортной документации, трудовых книжек, билетов денежно-вещевой лотереи и марок специального выпуска;</w:t>
      </w:r>
    </w:p>
    <w:bookmarkEnd w:id="2816"/>
    <w:bookmarkStart w:name="z2823" w:id="2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погашение бракованных листов или экземпляров, подбор образцов, счет вручную и на счетной машине, вязка и упаковка изделий в соответствии с действующей инструкцией;</w:t>
      </w:r>
    </w:p>
    <w:bookmarkEnd w:id="2817"/>
    <w:bookmarkStart w:name="z2824" w:id="2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брака по видам печати в паспорт-накладку;</w:t>
      </w:r>
    </w:p>
    <w:bookmarkEnd w:id="2818"/>
    <w:bookmarkStart w:name="z2825" w:id="2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отбор образцов для сортировки сложной картографической и иной высокохудожественной многокрасочной продукции;</w:t>
      </w:r>
    </w:p>
    <w:bookmarkEnd w:id="2819"/>
    <w:bookmarkStart w:name="z2826" w:id="2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сортировки и упаковки готовой продукции;</w:t>
      </w:r>
    </w:p>
    <w:bookmarkEnd w:id="2820"/>
    <w:bookmarkStart w:name="z2827" w:id="2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всех видов шрифтов и орнаментов после их отливки или ручного изготовления по рисунку, кеглю, росту, чистоте очка и иным показателям в соответствии с действующими государственными стандартами или техническими условиями;</w:t>
      </w:r>
    </w:p>
    <w:bookmarkEnd w:id="2821"/>
    <w:bookmarkStart w:name="z2828" w:id="2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бракованной продукции;</w:t>
      </w:r>
    </w:p>
    <w:bookmarkEnd w:id="2822"/>
    <w:bookmarkStart w:name="z2829" w:id="2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печати и размеров диаграммной продукции различных видов (лент, дисков, складывающихся лент);</w:t>
      </w:r>
    </w:p>
    <w:bookmarkEnd w:id="2823"/>
    <w:bookmarkStart w:name="z2830" w:id="2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по предупреждению брака;</w:t>
      </w:r>
    </w:p>
    <w:bookmarkEnd w:id="2824"/>
    <w:bookmarkStart w:name="z2831" w:id="2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негативов и позитивов микрофиш и микрофильмов научно-технических и патентных материалов в соответствии с действующими государственными стандартами и техническими условиями.</w:t>
      </w:r>
    </w:p>
    <w:bookmarkEnd w:id="2825"/>
    <w:bookmarkStart w:name="z2832" w:id="2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426. Должен знать:</w:t>
      </w:r>
    </w:p>
    <w:bookmarkEnd w:id="2826"/>
    <w:bookmarkStart w:name="z2833" w:id="2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изделий, картографической продукции, микрофиш и микрофильмов;</w:t>
      </w:r>
    </w:p>
    <w:bookmarkEnd w:id="2827"/>
    <w:bookmarkStart w:name="z2834" w:id="2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национальные стандарты и технические условия на контролируемую продукцию;</w:t>
      </w:r>
    </w:p>
    <w:bookmarkEnd w:id="2828"/>
    <w:bookmarkStart w:name="z2835" w:id="2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картографии;</w:t>
      </w:r>
    </w:p>
    <w:bookmarkEnd w:id="2829"/>
    <w:bookmarkStart w:name="z2836" w:id="2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шрифтов;</w:t>
      </w:r>
    </w:p>
    <w:bookmarkEnd w:id="2830"/>
    <w:bookmarkStart w:name="z2837" w:id="2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причины брака шрифтовой продукции;</w:t>
      </w:r>
    </w:p>
    <w:bookmarkEnd w:id="2831"/>
    <w:bookmarkStart w:name="z2838" w:id="2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породы древесины и ее дефекты, недопустимые в деревянных литерах;</w:t>
      </w:r>
    </w:p>
    <w:bookmarkEnd w:id="2832"/>
    <w:bookmarkStart w:name="z2839" w:id="2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применяемым измерительным инструментом и приспособлениями.</w:t>
      </w:r>
    </w:p>
    <w:bookmarkEnd w:id="2833"/>
    <w:bookmarkStart w:name="z2840" w:id="2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427. Примеры работ:</w:t>
      </w:r>
    </w:p>
    <w:bookmarkEnd w:id="2834"/>
    <w:bookmarkStart w:name="z2841" w:id="2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денежные изделия, облигации, паспортная документация, трудовые книжки, билеты денежно-вещевой лотереи, марки специального выпуска - сортировка и контроль;</w:t>
      </w:r>
    </w:p>
    <w:bookmarkEnd w:id="2835"/>
    <w:bookmarkStart w:name="z2842" w:id="2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негативы, позитивы микрофиш и микрофильмов научно-технических и патентных материалов - контроль качества;</w:t>
      </w:r>
    </w:p>
    <w:bookmarkEnd w:id="2836"/>
    <w:bookmarkStart w:name="z2843" w:id="2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продукция картографическая (сложная типа атласа мира) - полистный контроль;</w:t>
      </w:r>
    </w:p>
    <w:bookmarkEnd w:id="2837"/>
    <w:bookmarkStart w:name="z2844" w:id="2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шрифты всех видов - контроль качества.</w:t>
      </w:r>
    </w:p>
    <w:bookmarkEnd w:id="2838"/>
    <w:bookmarkStart w:name="z2845" w:id="28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Контролер полуфабрикатов и готовой продукции, 5 разряд</w:t>
      </w:r>
    </w:p>
    <w:bookmarkEnd w:id="2839"/>
    <w:bookmarkStart w:name="z2846" w:id="2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428. Характеристика работ:</w:t>
      </w:r>
    </w:p>
    <w:bookmarkEnd w:id="2840"/>
    <w:bookmarkStart w:name="z2847" w:id="2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контрольных приводных для отливки шрифтов, пуансонов и матриц по кеглю, росту, толщине, линии шрифта, косине, чистоте очка и иным показателям;</w:t>
      </w:r>
    </w:p>
    <w:bookmarkEnd w:id="2841"/>
    <w:bookmarkStart w:name="z2848" w:id="2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причин и принятие мер по предупреждению брака на шрифтолитейных машинах;</w:t>
      </w:r>
    </w:p>
    <w:bookmarkEnd w:id="2842"/>
    <w:bookmarkStart w:name="z2849" w:id="2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печатных форм для печатания картографической продукции на всех стадиях их изготовления.</w:t>
      </w:r>
    </w:p>
    <w:bookmarkEnd w:id="2843"/>
    <w:bookmarkStart w:name="z2850" w:id="2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429. Должен знать:</w:t>
      </w:r>
    </w:p>
    <w:bookmarkEnd w:id="2844"/>
    <w:bookmarkStart w:name="z2851" w:id="2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матриц и пуансонов;</w:t>
      </w:r>
    </w:p>
    <w:bookmarkEnd w:id="2845"/>
    <w:bookmarkStart w:name="z2852" w:id="2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устранения причин брака в отливке шрифтовой продукции.</w:t>
      </w:r>
    </w:p>
    <w:bookmarkEnd w:id="2846"/>
    <w:bookmarkStart w:name="z2853" w:id="28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Машинист выборочной машины, 3 разряд</w:t>
      </w:r>
    </w:p>
    <w:bookmarkEnd w:id="2847"/>
    <w:bookmarkStart w:name="z2854" w:id="2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430. Характеристика работ:</w:t>
      </w:r>
    </w:p>
    <w:bookmarkEnd w:id="2848"/>
    <w:bookmarkStart w:name="z2855" w:id="2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выборка отпечатанной продукции из прокладной бумаги на выборочной машине под руководством машиниста выборочной машины более высокой квалификации;</w:t>
      </w:r>
    </w:p>
    <w:bookmarkEnd w:id="2849"/>
    <w:bookmarkStart w:name="z2856" w:id="2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выборочной машины к работе;</w:t>
      </w:r>
    </w:p>
    <w:bookmarkEnd w:id="2850"/>
    <w:bookmarkStart w:name="z2857" w:id="2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сталкивание и накладка бумаги на стапельную тележку;</w:t>
      </w:r>
    </w:p>
    <w:bookmarkEnd w:id="2851"/>
    <w:bookmarkStart w:name="z2858" w:id="2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стапельных тележек с бумагой;</w:t>
      </w:r>
    </w:p>
    <w:bookmarkEnd w:id="2852"/>
    <w:bookmarkStart w:name="z2859" w:id="2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приемного стапеля для прокладной и тиражной бумаги и их регулирование;</w:t>
      </w:r>
    </w:p>
    <w:bookmarkEnd w:id="2853"/>
    <w:bookmarkStart w:name="z2860" w:id="2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прокладной и тиражной бумаги из приемных стапелей.</w:t>
      </w:r>
    </w:p>
    <w:bookmarkEnd w:id="2854"/>
    <w:bookmarkStart w:name="z2861" w:id="2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431. Должен знать:</w:t>
      </w:r>
    </w:p>
    <w:bookmarkEnd w:id="2855"/>
    <w:bookmarkStart w:name="z2862" w:id="2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выборке отпечатанной продукции;</w:t>
      </w:r>
    </w:p>
    <w:bookmarkEnd w:id="2856"/>
    <w:bookmarkStart w:name="z2863" w:id="2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выборочной машины.</w:t>
      </w:r>
    </w:p>
    <w:bookmarkEnd w:id="2857"/>
    <w:bookmarkStart w:name="z2864" w:id="28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Машинист выборочной машины, 4 разряд</w:t>
      </w:r>
    </w:p>
    <w:bookmarkEnd w:id="2858"/>
    <w:bookmarkStart w:name="z2865" w:id="2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432. Характеристика работ:</w:t>
      </w:r>
    </w:p>
    <w:bookmarkEnd w:id="2859"/>
    <w:bookmarkStart w:name="z2866" w:id="2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выборка отпечатанной продукции из прокладной бумаги на выборочной машине;</w:t>
      </w:r>
    </w:p>
    <w:bookmarkEnd w:id="2860"/>
    <w:bookmarkStart w:name="z2867" w:id="2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выборочной машины к работе, регулирование фотоэлемента, вакуума, самонакладов и транспортно-выводной системы, листосталкивающего устройства;</w:t>
      </w:r>
    </w:p>
    <w:bookmarkEnd w:id="2861"/>
    <w:bookmarkStart w:name="z2868" w:id="2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регулирование устройств выборочной машины при изменении формата изделий;</w:t>
      </w:r>
    </w:p>
    <w:bookmarkEnd w:id="2862"/>
    <w:bookmarkStart w:name="z2869" w:id="2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узлов выборочной машины;</w:t>
      </w:r>
    </w:p>
    <w:bookmarkEnd w:id="2863"/>
    <w:bookmarkStart w:name="z2870" w:id="2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выборочной машины.</w:t>
      </w:r>
    </w:p>
    <w:bookmarkEnd w:id="2864"/>
    <w:bookmarkStart w:name="z2871" w:id="2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433. Должен знать:</w:t>
      </w:r>
    </w:p>
    <w:bookmarkEnd w:id="2865"/>
    <w:bookmarkStart w:name="z2872" w:id="2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порядок регулирования механизмов выборочной машины;</w:t>
      </w:r>
    </w:p>
    <w:bookmarkEnd w:id="2866"/>
    <w:bookmarkStart w:name="z2873" w:id="2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электронных устройств;</w:t>
      </w:r>
    </w:p>
    <w:bookmarkEnd w:id="2867"/>
    <w:bookmarkStart w:name="z2874" w:id="2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выборочной машины;</w:t>
      </w:r>
    </w:p>
    <w:bookmarkEnd w:id="2868"/>
    <w:bookmarkStart w:name="z2875" w:id="2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отпечатанную продукцию.</w:t>
      </w:r>
    </w:p>
    <w:bookmarkEnd w:id="2869"/>
    <w:bookmarkStart w:name="z2876" w:id="28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Приемщик-отправитель, 2 разряд</w:t>
      </w:r>
    </w:p>
    <w:bookmarkEnd w:id="2870"/>
    <w:bookmarkStart w:name="z2877" w:id="2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434. Характеристика работ:</w:t>
      </w:r>
    </w:p>
    <w:bookmarkEnd w:id="2871"/>
    <w:bookmarkStart w:name="z2878" w:id="2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бирок, перечней полиграфической продукции и накладных, а также сверка грузовых мест по каждому маршруту;</w:t>
      </w:r>
    </w:p>
    <w:bookmarkEnd w:id="2872"/>
    <w:bookmarkStart w:name="z2879" w:id="2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груза по перечню, сопровождение груза, рассортировка, сдача на железнодорожных станциях согласно документации, контроль разгрузки груза на станции;</w:t>
      </w:r>
    </w:p>
    <w:bookmarkEnd w:id="2873"/>
    <w:bookmarkStart w:name="z2880" w:id="2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поэкземплярный подсчет газет и журналов;</w:t>
      </w:r>
    </w:p>
    <w:bookmarkEnd w:id="2874"/>
    <w:bookmarkStart w:name="z2881" w:id="2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раскладка по адресам;</w:t>
      </w:r>
    </w:p>
    <w:bookmarkEnd w:id="2875"/>
    <w:bookmarkStart w:name="z2882" w:id="2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контрольный подсчет стандартных пачек газет и журналов;</w:t>
      </w:r>
    </w:p>
    <w:bookmarkEnd w:id="2876"/>
    <w:bookmarkStart w:name="z2883" w:id="2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и разбор отправительной документации;</w:t>
      </w:r>
    </w:p>
    <w:bookmarkEnd w:id="2877"/>
    <w:bookmarkStart w:name="z2884" w:id="2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пачек и мешков с транспортера, отметка об их приеме в перечнях груза и подсчет грузовых мест по маршрутам, раскладка груза согласно документации;</w:t>
      </w:r>
    </w:p>
    <w:bookmarkEnd w:id="2878"/>
    <w:bookmarkStart w:name="z2885" w:id="2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погрузки на транспортные средства и правильности отсчета пачек газет и журналов;</w:t>
      </w:r>
    </w:p>
    <w:bookmarkEnd w:id="2879"/>
    <w:bookmarkStart w:name="z2886" w:id="2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подбор, комплектование полуфабрикатов и готовой продукции, в том числе продукции строгого учета, микрофиш и микрофильмов, и отправление в смежные цехи и экспедицию с оформлением необходимой отправительной документации.</w:t>
      </w:r>
    </w:p>
    <w:bookmarkEnd w:id="2880"/>
    <w:bookmarkStart w:name="z2887" w:id="2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435. Должен знать:</w:t>
      </w:r>
    </w:p>
    <w:bookmarkEnd w:id="2881"/>
    <w:bookmarkStart w:name="z2888" w:id="2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отправляемой продукции;</w:t>
      </w:r>
    </w:p>
    <w:bookmarkEnd w:id="2882"/>
    <w:bookmarkStart w:name="z2889" w:id="2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счета продукции;</w:t>
      </w:r>
    </w:p>
    <w:bookmarkEnd w:id="2883"/>
    <w:bookmarkStart w:name="z2890" w:id="2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разгрузки и складирования груза;</w:t>
      </w:r>
    </w:p>
    <w:bookmarkEnd w:id="2884"/>
    <w:bookmarkStart w:name="z2891" w:id="2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отправительной документации;</w:t>
      </w:r>
    </w:p>
    <w:bookmarkEnd w:id="2885"/>
    <w:bookmarkStart w:name="z2892" w:id="2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раскладки груза по адресам;</w:t>
      </w:r>
    </w:p>
    <w:bookmarkEnd w:id="2886"/>
    <w:bookmarkStart w:name="z2893" w:id="2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погрузки груза на транспортные средства.</w:t>
      </w:r>
    </w:p>
    <w:bookmarkEnd w:id="2887"/>
    <w:bookmarkStart w:name="z2894" w:id="28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Приемщик на машинах и агрегатах, 2 разряд</w:t>
      </w:r>
    </w:p>
    <w:bookmarkEnd w:id="2888"/>
    <w:bookmarkStart w:name="z2895" w:id="2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436. Характеристика работ:</w:t>
      </w:r>
    </w:p>
    <w:bookmarkEnd w:id="2889"/>
    <w:bookmarkStart w:name="z2896" w:id="2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с проверкой качества оттисков на жести с печатных машин;</w:t>
      </w:r>
    </w:p>
    <w:bookmarkEnd w:id="2890"/>
    <w:bookmarkStart w:name="z2897" w:id="2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смывание валиков и резины;</w:t>
      </w:r>
    </w:p>
    <w:bookmarkEnd w:id="2891"/>
    <w:bookmarkStart w:name="z2898" w:id="2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обслуживанию печатной машины под руководством печатника по жести;</w:t>
      </w:r>
    </w:p>
    <w:bookmarkEnd w:id="2892"/>
    <w:bookmarkStart w:name="z2899" w:id="2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шрифтовой продукции с отливных машин;</w:t>
      </w:r>
    </w:p>
    <w:bookmarkEnd w:id="2893"/>
    <w:bookmarkStart w:name="z2900" w:id="2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шрифтовой продукции в гранки по кеглю и стандарту и перемещение гранок на контроль;</w:t>
      </w:r>
    </w:p>
    <w:bookmarkEnd w:id="2894"/>
    <w:bookmarkStart w:name="z2901" w:id="2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шрифтовой продукции после проведения контроля, взвешивание и перемещение ее в комплектовочное отделение и кладовую;</w:t>
      </w:r>
    </w:p>
    <w:bookmarkEnd w:id="2895"/>
    <w:bookmarkStart w:name="z2902" w:id="2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раскладка шрифтовой продукции в соответствии со стандартом;</w:t>
      </w:r>
    </w:p>
    <w:bookmarkEnd w:id="2896"/>
    <w:bookmarkStart w:name="z2903" w:id="2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принятой шрифтовой продукции.</w:t>
      </w:r>
    </w:p>
    <w:bookmarkEnd w:id="2897"/>
    <w:bookmarkStart w:name="z2904" w:id="2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437. Должен знать:</w:t>
      </w:r>
    </w:p>
    <w:bookmarkEnd w:id="2898"/>
    <w:bookmarkStart w:name="z2905" w:id="2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печати на жести;</w:t>
      </w:r>
    </w:p>
    <w:bookmarkEnd w:id="2899"/>
    <w:bookmarkStart w:name="z2906" w:id="2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шрифтовой продукции;</w:t>
      </w:r>
    </w:p>
    <w:bookmarkEnd w:id="2900"/>
    <w:bookmarkStart w:name="z2907" w:id="2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маркировочные знаки;</w:t>
      </w:r>
    </w:p>
    <w:bookmarkEnd w:id="2901"/>
    <w:bookmarkStart w:name="z2908" w:id="2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учетной документации;</w:t>
      </w:r>
    </w:p>
    <w:bookmarkEnd w:id="2902"/>
    <w:bookmarkStart w:name="z2909" w:id="2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перемещения и взвешивания шрифтовой продукции;</w:t>
      </w:r>
    </w:p>
    <w:bookmarkEnd w:id="2903"/>
    <w:bookmarkStart w:name="z2910" w:id="2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операции, выполняемые печатной машиной или агрегатом;</w:t>
      </w:r>
    </w:p>
    <w:bookmarkEnd w:id="2904"/>
    <w:bookmarkStart w:name="z2911" w:id="2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работы на приемном устройстве.</w:t>
      </w:r>
    </w:p>
    <w:bookmarkEnd w:id="2905"/>
    <w:bookmarkStart w:name="z2912" w:id="29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Машинист адресовальной машины, 2 разряд</w:t>
      </w:r>
    </w:p>
    <w:bookmarkEnd w:id="2906"/>
    <w:bookmarkStart w:name="z2913" w:id="2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438. Характеристика работ:</w:t>
      </w:r>
    </w:p>
    <w:bookmarkEnd w:id="2907"/>
    <w:bookmarkStart w:name="z2914" w:id="2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текста адресов отправительных документов и штамповка стенселей на штамповочной адресовальной машине;</w:t>
      </w:r>
    </w:p>
    <w:bookmarkEnd w:id="2908"/>
    <w:bookmarkStart w:name="z2915" w:id="2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печатание адресов на печатной адресовальной машине;</w:t>
      </w:r>
    </w:p>
    <w:bookmarkEnd w:id="2909"/>
    <w:bookmarkStart w:name="z2916" w:id="2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штампованных стенселей в заданном порядке с укладкой в специальные ящики и установкой ящиков в шкаф;</w:t>
      </w:r>
    </w:p>
    <w:bookmarkEnd w:id="2910"/>
    <w:bookmarkStart w:name="z2917" w:id="2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регулирование, чистка и смазка штамповочной адресовальной машины.</w:t>
      </w:r>
    </w:p>
    <w:bookmarkEnd w:id="2911"/>
    <w:bookmarkStart w:name="z2918" w:id="2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439. Должен знать:</w:t>
      </w:r>
    </w:p>
    <w:bookmarkEnd w:id="2912"/>
    <w:bookmarkStart w:name="z2919" w:id="2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терминологию плана направления почты;</w:t>
      </w:r>
    </w:p>
    <w:bookmarkEnd w:id="2913"/>
    <w:bookmarkStart w:name="z2920" w:id="2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латинский алфавит;</w:t>
      </w:r>
    </w:p>
    <w:bookmarkEnd w:id="2914"/>
    <w:bookmarkStart w:name="z2921" w:id="2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штамповочной адресовальной машины.</w:t>
      </w:r>
    </w:p>
    <w:bookmarkEnd w:id="2915"/>
    <w:bookmarkStart w:name="z2922" w:id="29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Машинист упаковочной машины, 2 разряд</w:t>
      </w:r>
    </w:p>
    <w:bookmarkEnd w:id="2916"/>
    <w:bookmarkStart w:name="z2923" w:id="2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440. Характеристика работ:</w:t>
      </w:r>
    </w:p>
    <w:bookmarkEnd w:id="2917"/>
    <w:bookmarkStart w:name="z2924" w:id="2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обвязывание пачек книг шпагатом и закрепление петли металлической скобой на упаковочных станках;</w:t>
      </w:r>
    </w:p>
    <w:bookmarkEnd w:id="2918"/>
    <w:bookmarkStart w:name="z2925" w:id="2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обвязывание книг полиэтиленовой лентой и закрепление петли с помощью термоустройства на упаковочных машинах;</w:t>
      </w:r>
    </w:p>
    <w:bookmarkEnd w:id="2919"/>
    <w:bookmarkStart w:name="z2926" w:id="2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упаковочного станка к работе;</w:t>
      </w:r>
    </w:p>
    <w:bookmarkEnd w:id="2920"/>
    <w:bookmarkStart w:name="z2927" w:id="2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шпагата, стальной, полиэтиленовой ленты;</w:t>
      </w:r>
    </w:p>
    <w:bookmarkEnd w:id="2921"/>
    <w:bookmarkStart w:name="z2928" w:id="2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системы проводки шпагата, ножей, загибателей скобообразующего устройства, термоустройства;</w:t>
      </w:r>
    </w:p>
    <w:bookmarkEnd w:id="2922"/>
    <w:bookmarkStart w:name="z2929" w:id="2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упаковки пачек книг.</w:t>
      </w:r>
    </w:p>
    <w:bookmarkEnd w:id="2923"/>
    <w:bookmarkStart w:name="z2930" w:id="2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441. Должен знать:</w:t>
      </w:r>
    </w:p>
    <w:bookmarkEnd w:id="2924"/>
    <w:bookmarkStart w:name="z2931" w:id="2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упаковки пачек книг;</w:t>
      </w:r>
    </w:p>
    <w:bookmarkEnd w:id="2925"/>
    <w:bookmarkStart w:name="z2932" w:id="2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и регулирования упаковочного станка.</w:t>
      </w:r>
    </w:p>
    <w:bookmarkEnd w:id="2926"/>
    <w:bookmarkStart w:name="z2933" w:id="29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Машинист упаковочной машины, 3 разряд</w:t>
      </w:r>
    </w:p>
    <w:bookmarkEnd w:id="2927"/>
    <w:bookmarkStart w:name="z2934" w:id="2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442. Характеристика работ:</w:t>
      </w:r>
    </w:p>
    <w:bookmarkEnd w:id="2928"/>
    <w:bookmarkStart w:name="z2935" w:id="2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пачек книг в бумагу, коробочный картон, термоусадочную пленку на упаковочной машине;</w:t>
      </w:r>
    </w:p>
    <w:bookmarkEnd w:id="2929"/>
    <w:bookmarkStart w:name="z2936" w:id="2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упаковочной машины к работе;</w:t>
      </w:r>
    </w:p>
    <w:bookmarkEnd w:id="2930"/>
    <w:bookmarkStart w:name="z2937" w:id="2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рулона бумаги, коробочного картона, термоусадочной пленки;</w:t>
      </w:r>
    </w:p>
    <w:bookmarkEnd w:id="2931"/>
    <w:bookmarkStart w:name="z2938" w:id="2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клеевого аппарата, механизмов упаковки пачек книг и резки бумаги;</w:t>
      </w:r>
    </w:p>
    <w:bookmarkEnd w:id="2932"/>
    <w:bookmarkStart w:name="z2939" w:id="2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наклеивание ярлыка;</w:t>
      </w:r>
    </w:p>
    <w:bookmarkEnd w:id="2933"/>
    <w:bookmarkStart w:name="z2940" w:id="2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подкладывание книг в упаковочную машину, устранение неполадок в работе упаковочной машины, контроль качества упаковки;</w:t>
      </w:r>
    </w:p>
    <w:bookmarkEnd w:id="2934"/>
    <w:bookmarkStart w:name="z2941" w:id="2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машины;</w:t>
      </w:r>
    </w:p>
    <w:bookmarkEnd w:id="2935"/>
    <w:bookmarkStart w:name="z2942" w:id="2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продукции в термоусадочную пленку на упаковочном автомате под руководством машиниста упаковочной машины более высокой квалификации;</w:t>
      </w:r>
    </w:p>
    <w:bookmarkEnd w:id="2936"/>
    <w:bookmarkStart w:name="z2943" w:id="2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упакованных пачек книг с проверкой качества упаковки, обжим пачек на компостере.</w:t>
      </w:r>
    </w:p>
    <w:bookmarkEnd w:id="2937"/>
    <w:bookmarkStart w:name="z2944" w:id="2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443. Должен знать:</w:t>
      </w:r>
    </w:p>
    <w:bookmarkEnd w:id="2938"/>
    <w:bookmarkStart w:name="z2945" w:id="2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упаковки книг на упаковочной машине;</w:t>
      </w:r>
    </w:p>
    <w:bookmarkEnd w:id="2939"/>
    <w:bookmarkStart w:name="z2946" w:id="2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применяемым материалам;</w:t>
      </w:r>
    </w:p>
    <w:bookmarkEnd w:id="2940"/>
    <w:bookmarkStart w:name="z2947" w:id="2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и регулирования механизмов упаковочной машины.</w:t>
      </w:r>
    </w:p>
    <w:bookmarkEnd w:id="2941"/>
    <w:bookmarkStart w:name="z2948" w:id="29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Машинист упаковочной машины, 4 разряд</w:t>
      </w:r>
    </w:p>
    <w:bookmarkEnd w:id="2942"/>
    <w:bookmarkStart w:name="z2949" w:id="2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444. Характеристика работ:</w:t>
      </w:r>
    </w:p>
    <w:bookmarkEnd w:id="2943"/>
    <w:bookmarkStart w:name="z2950" w:id="2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денежных изделий в термоусадочную пленку на упаковочном автомате;</w:t>
      </w:r>
    </w:p>
    <w:bookmarkEnd w:id="2944"/>
    <w:bookmarkStart w:name="z2951" w:id="2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упаковочного автомата к работе, заправка пленки, загрузка денежных изделий в упаковочный автомат;</w:t>
      </w:r>
    </w:p>
    <w:bookmarkEnd w:id="2945"/>
    <w:bookmarkStart w:name="z2952" w:id="2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упаковки;</w:t>
      </w:r>
    </w:p>
    <w:bookmarkEnd w:id="2946"/>
    <w:bookmarkStart w:name="z2953" w:id="2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упаковочной машины.</w:t>
      </w:r>
    </w:p>
    <w:bookmarkEnd w:id="2947"/>
    <w:bookmarkStart w:name="z2954" w:id="2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445. Должен знать:</w:t>
      </w:r>
    </w:p>
    <w:bookmarkEnd w:id="2948"/>
    <w:bookmarkStart w:name="z2955" w:id="2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упаковки денежных изделий;</w:t>
      </w:r>
    </w:p>
    <w:bookmarkEnd w:id="2949"/>
    <w:bookmarkStart w:name="z2956" w:id="2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упаковки;</w:t>
      </w:r>
    </w:p>
    <w:bookmarkEnd w:id="2950"/>
    <w:bookmarkStart w:name="z2957" w:id="2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порядок эксплуатации упаковочного автомата.</w:t>
      </w:r>
    </w:p>
    <w:bookmarkEnd w:id="2951"/>
    <w:bookmarkStart w:name="z2958" w:id="29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Наладчик полиграфического оборудования, 3 разряд</w:t>
      </w:r>
    </w:p>
    <w:bookmarkEnd w:id="2952"/>
    <w:bookmarkStart w:name="z2959" w:id="2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446. Характеристика работ:</w:t>
      </w:r>
    </w:p>
    <w:bookmarkEnd w:id="2953"/>
    <w:bookmarkStart w:name="z2960" w:id="2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наладка, регулирование, демонтаж и монтаж несложных полиграфических станков;</w:t>
      </w:r>
    </w:p>
    <w:bookmarkEnd w:id="2954"/>
    <w:bookmarkStart w:name="z2961" w:id="2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и монтаж несложных полиграфических станков;</w:t>
      </w:r>
    </w:p>
    <w:bookmarkEnd w:id="2955"/>
    <w:bookmarkStart w:name="z2962" w:id="2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деталей несложных полиграфических станков;</w:t>
      </w:r>
    </w:p>
    <w:bookmarkEnd w:id="2956"/>
    <w:bookmarkStart w:name="z2963" w:id="2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работы несложных полиграфических станков.</w:t>
      </w:r>
    </w:p>
    <w:bookmarkEnd w:id="2957"/>
    <w:bookmarkStart w:name="z2964" w:id="2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447. Должен знать:</w:t>
      </w:r>
    </w:p>
    <w:bookmarkEnd w:id="2958"/>
    <w:bookmarkStart w:name="z2965" w:id="2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эксплуатации, наладки, проверки на точность и работы на обслуживаемых станках;</w:t>
      </w:r>
    </w:p>
    <w:bookmarkEnd w:id="2959"/>
    <w:bookmarkStart w:name="z2966" w:id="2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обслуживаемого станка;</w:t>
      </w:r>
    </w:p>
    <w:bookmarkEnd w:id="2960"/>
    <w:bookmarkStart w:name="z2967" w:id="2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чтения чертежей.</w:t>
      </w:r>
    </w:p>
    <w:bookmarkEnd w:id="2961"/>
    <w:bookmarkStart w:name="z2968" w:id="2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448. Примеры работ:</w:t>
      </w:r>
    </w:p>
    <w:bookmarkEnd w:id="2962"/>
    <w:bookmarkStart w:name="z2969" w:id="2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станки типа биговального, заклеечного, клеемазального, штриховального, картонорубильного - наладка;</w:t>
      </w:r>
    </w:p>
    <w:bookmarkEnd w:id="2963"/>
    <w:bookmarkStart w:name="z2970" w:id="2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машины типа одноаппаратной проволокошвейной - наладка.</w:t>
      </w:r>
    </w:p>
    <w:bookmarkEnd w:id="2964"/>
    <w:bookmarkStart w:name="z2971" w:id="29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Наладчик полиграфического оборудования, 4 разряд</w:t>
      </w:r>
    </w:p>
    <w:bookmarkEnd w:id="2965"/>
    <w:bookmarkStart w:name="z2972" w:id="2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449. Характеристика работ:</w:t>
      </w:r>
    </w:p>
    <w:bookmarkEnd w:id="2966"/>
    <w:bookmarkStart w:name="z2973" w:id="2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сложных полиграфических станков, несложных полиграфических машин и полуавтоматов;</w:t>
      </w:r>
    </w:p>
    <w:bookmarkEnd w:id="2967"/>
    <w:bookmarkStart w:name="z2974" w:id="2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и монтаж узлов, проверка и доводка частей и деталей полиграфического оборудования;</w:t>
      </w:r>
    </w:p>
    <w:bookmarkEnd w:id="2968"/>
    <w:bookmarkStart w:name="z2975" w:id="2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режущего инструмента;</w:t>
      </w:r>
    </w:p>
    <w:bookmarkEnd w:id="2969"/>
    <w:bookmarkStart w:name="z2976" w:id="2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необходимых расчетов при настройке полиграфического оборудования;</w:t>
      </w:r>
    </w:p>
    <w:bookmarkEnd w:id="2970"/>
    <w:bookmarkStart w:name="z2977" w:id="2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опробование полиграфического оборудования после наладки;</w:t>
      </w:r>
    </w:p>
    <w:bookmarkEnd w:id="2971"/>
    <w:bookmarkStart w:name="z2978" w:id="2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профилактических осмотров, проверок, ремонтов полиграфического оборудования по системе планово-предупредительного ремонта.</w:t>
      </w:r>
    </w:p>
    <w:bookmarkEnd w:id="2972"/>
    <w:bookmarkStart w:name="z2979" w:id="2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450. Должен знать:</w:t>
      </w:r>
    </w:p>
    <w:bookmarkEnd w:id="2973"/>
    <w:bookmarkStart w:name="z2980" w:id="2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конструктивные особенности, систему управления и порядок обслуживания полиграфического оборудования;</w:t>
      </w:r>
    </w:p>
    <w:bookmarkEnd w:id="2974"/>
    <w:bookmarkStart w:name="z2981" w:id="2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паспортные данные обслуживаемого полиграфического оборудования;</w:t>
      </w:r>
    </w:p>
    <w:bookmarkEnd w:id="2975"/>
    <w:bookmarkStart w:name="z2982" w:id="2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чтения чертежей;</w:t>
      </w:r>
    </w:p>
    <w:bookmarkEnd w:id="2976"/>
    <w:bookmarkStart w:name="z2983" w:id="2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наладки обслуживаемого станка, работы на нем и проверки на точность;</w:t>
      </w:r>
    </w:p>
    <w:bookmarkEnd w:id="2977"/>
    <w:bookmarkStart w:name="z2984" w:id="2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заточки режущего инструмента;</w:t>
      </w:r>
    </w:p>
    <w:bookmarkEnd w:id="2978"/>
    <w:bookmarkStart w:name="z2985" w:id="2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применяемыми контрольно-измерительными приборами.</w:t>
      </w:r>
    </w:p>
    <w:bookmarkEnd w:id="2979"/>
    <w:bookmarkStart w:name="z2986" w:id="2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451. Примеры работ:</w:t>
      </w:r>
    </w:p>
    <w:bookmarkEnd w:id="2980"/>
    <w:bookmarkStart w:name="z2987" w:id="2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автоматы типа форзац приклеечного, окантовочного - наладка;</w:t>
      </w:r>
    </w:p>
    <w:bookmarkEnd w:id="2981"/>
    <w:bookmarkStart w:name="z2988" w:id="2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машины типа бронзировальной, листорезальной, одноножевой резальной, многоаппаратной проволокошвейной, тигельной печатной легкого типа, проявочной, центрифуги, для припрессовки пленки, бобинорезальной, упаковочной - наладка;</w:t>
      </w:r>
    </w:p>
    <w:bookmarkEnd w:id="2982"/>
    <w:bookmarkStart w:name="z2989" w:id="2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полуавтоматы типа позолотного, печатно-позолотного, трафаретной печати - наладка;</w:t>
      </w:r>
    </w:p>
    <w:bookmarkEnd w:id="2983"/>
    <w:bookmarkStart w:name="z2990" w:id="2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станки типа корректурного, верстально-корректурного, офсетного переводного, офсетного пробопечатного, пробопечатного для фотополимерных форм, контактно-копировального, пневматической копировальной рамы, установки для вымывания фотополимерных форм - наладка.</w:t>
      </w:r>
    </w:p>
    <w:bookmarkEnd w:id="2984"/>
    <w:bookmarkStart w:name="z2991" w:id="29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Наладчик полиграфического оборудования, 5 разряд</w:t>
      </w:r>
    </w:p>
    <w:bookmarkEnd w:id="2985"/>
    <w:bookmarkStart w:name="z2992" w:id="2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452. Характеристика работ:</w:t>
      </w:r>
    </w:p>
    <w:bookmarkEnd w:id="2986"/>
    <w:bookmarkStart w:name="z2993" w:id="2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особо сложных полиграфических станков, сложных машин, автоматов и полуавтоматов, имеющих сложную кинематическую схему.</w:t>
      </w:r>
    </w:p>
    <w:bookmarkEnd w:id="2987"/>
    <w:bookmarkStart w:name="z2994" w:id="2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453. Должен знать:</w:t>
      </w:r>
    </w:p>
    <w:bookmarkEnd w:id="2988"/>
    <w:bookmarkStart w:name="z2995" w:id="2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 схемы и порядок проверки на точность обслуживаемого оборудования;</w:t>
      </w:r>
    </w:p>
    <w:bookmarkEnd w:id="2989"/>
    <w:bookmarkStart w:name="z2996" w:id="2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технологические и механические свойства металлов;</w:t>
      </w:r>
    </w:p>
    <w:bookmarkEnd w:id="2990"/>
    <w:bookmarkStart w:name="z2997" w:id="2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посадок;</w:t>
      </w:r>
    </w:p>
    <w:bookmarkEnd w:id="2991"/>
    <w:bookmarkStart w:name="z2998" w:id="2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обработки деталей особо сложных полиграфических станков;</w:t>
      </w:r>
    </w:p>
    <w:bookmarkEnd w:id="2992"/>
    <w:bookmarkStart w:name="z2999" w:id="2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оптики, светотехники и электроники.</w:t>
      </w:r>
    </w:p>
    <w:bookmarkEnd w:id="2993"/>
    <w:bookmarkStart w:name="z3000" w:id="2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454. Требуется техническое и профессиональное (среднее специальное, среднее профессиональное) образование.</w:t>
      </w:r>
    </w:p>
    <w:bookmarkEnd w:id="2994"/>
    <w:bookmarkStart w:name="z3001" w:id="2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455. Примеры работ:</w:t>
      </w:r>
    </w:p>
    <w:bookmarkEnd w:id="2995"/>
    <w:bookmarkStart w:name="z3002" w:id="2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машины типа бесшвейного скрепления, вкладочно-швейной, книго-вставочной, листоподборочной, ниткошвейной, подборочно-швейной, трехножевой резальной, фальцевальных малого формата, одноножевой резальной с программным управлением, офсетных печатных листовых однокрасочных малого формата, картонорезальной, упаковочной - наладка;</w:t>
      </w:r>
    </w:p>
    <w:bookmarkEnd w:id="2996"/>
    <w:bookmarkStart w:name="z3003" w:id="2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аппараты фоторепродукционные горизонтальные двухкомнатные - наладка.</w:t>
      </w:r>
    </w:p>
    <w:bookmarkEnd w:id="2997"/>
    <w:bookmarkStart w:name="z3004" w:id="29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Наладчик полиграфического оборудования, 6 разряд</w:t>
      </w:r>
    </w:p>
    <w:bookmarkEnd w:id="2998"/>
    <w:bookmarkStart w:name="z3005" w:id="2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456. Характеристика работ:</w:t>
      </w:r>
    </w:p>
    <w:bookmarkEnd w:id="2999"/>
    <w:bookmarkStart w:name="z3006" w:id="3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особо сложных полиграфических машин, полуавтоматов и автоматов, выполняющих большое количество полиграфических операций.</w:t>
      </w:r>
    </w:p>
    <w:bookmarkEnd w:id="3000"/>
    <w:bookmarkStart w:name="z3007" w:id="3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457. Должен знать:</w:t>
      </w:r>
    </w:p>
    <w:bookmarkEnd w:id="3001"/>
    <w:bookmarkStart w:name="z3008" w:id="3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конструктивные особенности особо полиграфический сложных машин, полуавтоматов и автоматов;</w:t>
      </w:r>
    </w:p>
    <w:bookmarkEnd w:id="3002"/>
    <w:bookmarkStart w:name="z3009" w:id="3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проверки и настройки их на точность работы.</w:t>
      </w:r>
    </w:p>
    <w:bookmarkEnd w:id="3003"/>
    <w:bookmarkStart w:name="z3010" w:id="3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458. Требуется техническое и профессиональное (среднее специальное, среднее профессиональное) образование.</w:t>
      </w:r>
    </w:p>
    <w:bookmarkEnd w:id="3004"/>
    <w:bookmarkStart w:name="z3011" w:id="3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459. Примеры работ:</w:t>
      </w:r>
    </w:p>
    <w:bookmarkEnd w:id="3005"/>
    <w:bookmarkStart w:name="z3012" w:id="3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автоматические поточные линии по изготовлению книг, брошюр и журналов - наладка;</w:t>
      </w:r>
    </w:p>
    <w:bookmarkEnd w:id="3006"/>
    <w:bookmarkStart w:name="z3013" w:id="3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автоматы типа крышкоделательного (работающего на листовых или рулонных кроющих материалах), вкладочно-швейно-резального, ниткошвейного, плоскопечатного - наладка;</w:t>
      </w:r>
    </w:p>
    <w:bookmarkEnd w:id="3007"/>
    <w:bookmarkStart w:name="z3014" w:id="3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агрегаты типа блокообрабатывающего, бесшвейного скрепления, газетного (печатного) - наладка;</w:t>
      </w:r>
    </w:p>
    <w:bookmarkEnd w:id="3008"/>
    <w:bookmarkStart w:name="z3015" w:id="3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машины типа ротационных высокой, офсетной (за исключением машин, указанных в разделе "Примеры работ" 5 разряда) глубокой, флексографской, орловской и металлографской печати, плоскопечатные высокой печати;</w:t>
      </w:r>
    </w:p>
    <w:bookmarkEnd w:id="3009"/>
    <w:bookmarkStart w:name="z3016" w:id="3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фальцевальные трех- и четырех сгибные машины - наладка;</w:t>
      </w:r>
    </w:p>
    <w:bookmarkEnd w:id="3010"/>
    <w:bookmarkStart w:name="z3017" w:id="3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лазерные гравировальные автоматы для изготовления форм офсетной печати - наладка.</w:t>
      </w:r>
    </w:p>
    <w:bookmarkEnd w:id="3011"/>
    <w:bookmarkStart w:name="z3018" w:id="30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Наладчик полиграфического оборудования, 7 разряд</w:t>
      </w:r>
    </w:p>
    <w:bookmarkEnd w:id="3012"/>
    <w:bookmarkStart w:name="z3019" w:id="3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460. Характеристика работ:</w:t>
      </w:r>
    </w:p>
    <w:bookmarkEnd w:id="3013"/>
    <w:bookmarkStart w:name="z3020" w:id="3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сложного формного, печатного и брошюровочно-переплетного оборудования, оснащенного микропроцессорной техникой;</w:t>
      </w:r>
    </w:p>
    <w:bookmarkEnd w:id="3014"/>
    <w:bookmarkStart w:name="z3021" w:id="3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диагностирование управляющих систем оборудования с помощью специальных тестовых программ.</w:t>
      </w:r>
    </w:p>
    <w:bookmarkEnd w:id="3015"/>
    <w:bookmarkStart w:name="z3022" w:id="3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461. Должен знать:</w:t>
      </w:r>
    </w:p>
    <w:bookmarkEnd w:id="3016"/>
    <w:bookmarkStart w:name="z3023" w:id="3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построения систем управления оборудованием на базе микропроцессорной техники;</w:t>
      </w:r>
    </w:p>
    <w:bookmarkEnd w:id="3017"/>
    <w:bookmarkStart w:name="z3024" w:id="3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и структурные схемы программирующих контроллеров, микро- и мини электронно-вычислительной машины;</w:t>
      </w:r>
    </w:p>
    <w:bookmarkEnd w:id="3018"/>
    <w:bookmarkStart w:name="z3025" w:id="3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программирования;</w:t>
      </w:r>
    </w:p>
    <w:bookmarkEnd w:id="3019"/>
    <w:bookmarkStart w:name="z3026" w:id="3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введения технологических и тестовых программ;</w:t>
      </w:r>
    </w:p>
    <w:bookmarkEnd w:id="3020"/>
    <w:bookmarkStart w:name="z3027" w:id="3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настройки систем с целью получения заданных статических и динамических характеристик.</w:t>
      </w:r>
    </w:p>
    <w:bookmarkEnd w:id="3021"/>
    <w:bookmarkStart w:name="z3028" w:id="3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462. Требуется техническое и профессиональное (среднее специальное, среднее профессиональное) образование.</w:t>
      </w:r>
    </w:p>
    <w:bookmarkEnd w:id="3022"/>
    <w:bookmarkStart w:name="z3029" w:id="3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463. Примеры работ:</w:t>
      </w:r>
    </w:p>
    <w:bookmarkEnd w:id="3023"/>
    <w:bookmarkStart w:name="z3030" w:id="3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листовые машины офсетной и глубокой печати, оснащенные электронными системами управления и контроля - наладка;</w:t>
      </w:r>
    </w:p>
    <w:bookmarkEnd w:id="3024"/>
    <w:bookmarkStart w:name="z3031" w:id="3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четырех красочные офсетные пробопечатные станки - наладка;</w:t>
      </w:r>
    </w:p>
    <w:bookmarkEnd w:id="3025"/>
    <w:bookmarkStart w:name="z3032" w:id="3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листосчетные машины - наладка;</w:t>
      </w:r>
    </w:p>
    <w:bookmarkEnd w:id="3026"/>
    <w:bookmarkStart w:name="z3033" w:id="3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специальные печатные машины высокой, офсетной и глубокой печати для печатания ценных бумаг - наладка.</w:t>
      </w:r>
    </w:p>
    <w:bookmarkEnd w:id="3027"/>
    <w:bookmarkStart w:name="z3034" w:id="30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Наладчик полиграфического оборудования, 8 разряд</w:t>
      </w:r>
    </w:p>
    <w:bookmarkEnd w:id="3028"/>
    <w:bookmarkStart w:name="z3035" w:id="3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464. Характеристика работ:</w:t>
      </w:r>
    </w:p>
    <w:bookmarkEnd w:id="3029"/>
    <w:bookmarkStart w:name="z3036" w:id="3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комплексная наладка, регулирование особо сложного и уникального формного, печатного и брошюровочно-переплетного оборудования, оснащенного микропроцессорной техникой и объединенного в систему;</w:t>
      </w:r>
    </w:p>
    <w:bookmarkEnd w:id="3030"/>
    <w:bookmarkStart w:name="z3037" w:id="3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восстановительных ремонтных работ;</w:t>
      </w:r>
    </w:p>
    <w:bookmarkEnd w:id="3031"/>
    <w:bookmarkStart w:name="z3038" w:id="3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диагностирование с помощью специальных стендов управляющих систем особо сложного и уникального формного, печатного и брошюровочно-переплетного оборудования, оснащенного микропроцессорной техникой и объединенного в систему;</w:t>
      </w:r>
    </w:p>
    <w:bookmarkEnd w:id="3032"/>
    <w:bookmarkStart w:name="z3039" w:id="3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анализ, систематизация отказов в работе технологического оборудования и разработка рекомендаций по их устранению.</w:t>
      </w:r>
    </w:p>
    <w:bookmarkEnd w:id="3033"/>
    <w:bookmarkStart w:name="z3040" w:id="3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465. Должен знать:</w:t>
      </w:r>
    </w:p>
    <w:bookmarkEnd w:id="3034"/>
    <w:bookmarkStart w:name="z3041" w:id="3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комплексной наладки и регулирования технологического оборудования;</w:t>
      </w:r>
    </w:p>
    <w:bookmarkEnd w:id="3035"/>
    <w:bookmarkStart w:name="z3042" w:id="3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автоматического регулирования технологических процессов.</w:t>
      </w:r>
    </w:p>
    <w:bookmarkEnd w:id="3036"/>
    <w:bookmarkStart w:name="z3043" w:id="3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466. Требуется техническое и профессиональное (среднее специальное, среднее профессиональное) образование.</w:t>
      </w:r>
    </w:p>
    <w:bookmarkEnd w:id="3037"/>
    <w:bookmarkStart w:name="z3044" w:id="3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467. Примеры работ:</w:t>
      </w:r>
    </w:p>
    <w:bookmarkEnd w:id="3038"/>
    <w:bookmarkStart w:name="z3045" w:id="3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автоматизированные системы переработки текста и черно-белых иллюстраций - наладка;</w:t>
      </w:r>
    </w:p>
    <w:bookmarkEnd w:id="3039"/>
    <w:bookmarkStart w:name="z3046" w:id="3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автоматические поточные линии по изготовлению книг, оснащенные электронными системами управления и контроля - наладка;</w:t>
      </w:r>
    </w:p>
    <w:bookmarkEnd w:id="3040"/>
    <w:bookmarkStart w:name="z3047" w:id="3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рулонные машины офсетной и глубокой печати, оснащенные электронными системами управления и контроля - наладка;</w:t>
      </w:r>
    </w:p>
    <w:bookmarkEnd w:id="3041"/>
    <w:bookmarkStart w:name="z3048" w:id="3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специальные печатные машины орловской и металлографской печати для печатания ценных бумаг - наладка.</w:t>
      </w:r>
    </w:p>
    <w:bookmarkEnd w:id="3042"/>
    <w:bookmarkStart w:name="z3049" w:id="30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Препаратор, 1 разряд</w:t>
      </w:r>
    </w:p>
    <w:bookmarkEnd w:id="3043"/>
    <w:bookmarkStart w:name="z3050" w:id="3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468. Характеристика работ:</w:t>
      </w:r>
    </w:p>
    <w:bookmarkEnd w:id="3044"/>
    <w:bookmarkStart w:name="z3051" w:id="3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вспомогательных работ на операциях с применением химикалиев;</w:t>
      </w:r>
    </w:p>
    <w:bookmarkEnd w:id="3045"/>
    <w:bookmarkStart w:name="z3052" w:id="3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загрязнений поверхности пластин из различных материалов механическим и химическим путем, установка их в стеллажи;</w:t>
      </w:r>
    </w:p>
    <w:bookmarkEnd w:id="3046"/>
    <w:bookmarkStart w:name="z3053" w:id="3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материалами обслуживаемых аппаратов, приспособлений, устройств;</w:t>
      </w:r>
    </w:p>
    <w:bookmarkEnd w:id="3047"/>
    <w:bookmarkStart w:name="z3054" w:id="3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растворов;</w:t>
      </w:r>
    </w:p>
    <w:bookmarkEnd w:id="3048"/>
    <w:bookmarkStart w:name="z3055" w:id="3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простейших растворов и препаратов (из одного-двух компонентов);</w:t>
      </w:r>
    </w:p>
    <w:bookmarkEnd w:id="3049"/>
    <w:bookmarkStart w:name="z3056" w:id="3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дуговых фонарей и иных источников света;</w:t>
      </w:r>
    </w:p>
    <w:bookmarkEnd w:id="3050"/>
    <w:bookmarkStart w:name="z3057" w:id="3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кассеты фотоаппарата;</w:t>
      </w:r>
    </w:p>
    <w:bookmarkEnd w:id="3051"/>
    <w:bookmarkStart w:name="z3058" w:id="3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полив прозрачных основ растворами;</w:t>
      </w:r>
    </w:p>
    <w:bookmarkEnd w:id="3052"/>
    <w:bookmarkStart w:name="z3059" w:id="3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стекол при изготовлении форм.</w:t>
      </w:r>
    </w:p>
    <w:bookmarkEnd w:id="3053"/>
    <w:bookmarkStart w:name="z3060" w:id="3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469. Должен знать:</w:t>
      </w:r>
    </w:p>
    <w:bookmarkEnd w:id="3054"/>
    <w:bookmarkStart w:name="z3061" w:id="3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характеристику и свойства материалов, применяемых в производстве;</w:t>
      </w:r>
    </w:p>
    <w:bookmarkEnd w:id="3055"/>
    <w:bookmarkStart w:name="z3062" w:id="3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химической лабораторной посудой;</w:t>
      </w:r>
    </w:p>
    <w:bookmarkEnd w:id="3056"/>
    <w:bookmarkStart w:name="z3063" w:id="3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взвешивания на технических весах;</w:t>
      </w:r>
    </w:p>
    <w:bookmarkEnd w:id="3057"/>
    <w:bookmarkStart w:name="z3064" w:id="3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применяемыми инструментом и приспособлениями.</w:t>
      </w:r>
    </w:p>
    <w:bookmarkEnd w:id="3058"/>
    <w:bookmarkStart w:name="z3065" w:id="30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35. Препаратор, 2 разряд</w:t>
      </w:r>
    </w:p>
    <w:bookmarkEnd w:id="3059"/>
    <w:bookmarkStart w:name="z3066" w:id="3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470. Характеристика работ:</w:t>
      </w:r>
    </w:p>
    <w:bookmarkEnd w:id="3060"/>
    <w:bookmarkStart w:name="z3067" w:id="3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и увлажнение вишерной ткани до установленного процента влажности на специальном станке;</w:t>
      </w:r>
    </w:p>
    <w:bookmarkEnd w:id="3061"/>
    <w:bookmarkStart w:name="z3068" w:id="3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материалов (вишерные подушки, бумага, ткань, сукно, материалы для декеля);</w:t>
      </w:r>
    </w:p>
    <w:bookmarkEnd w:id="3062"/>
    <w:bookmarkStart w:name="z3069" w:id="3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варка олифы без проведения испытаний по определению ее качества в процессе варки;</w:t>
      </w:r>
    </w:p>
    <w:bookmarkEnd w:id="3063"/>
    <w:bookmarkStart w:name="z3070" w:id="3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шихты и сиккативов;</w:t>
      </w:r>
    </w:p>
    <w:bookmarkEnd w:id="3064"/>
    <w:bookmarkStart w:name="z3071" w:id="3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котла;</w:t>
      </w:r>
    </w:p>
    <w:bookmarkEnd w:id="3065"/>
    <w:bookmarkStart w:name="z3072" w:id="3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топлива и шихты.</w:t>
      </w:r>
    </w:p>
    <w:bookmarkEnd w:id="3066"/>
    <w:bookmarkStart w:name="z3073" w:id="3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471. Должен знать:</w:t>
      </w:r>
    </w:p>
    <w:bookmarkEnd w:id="3067"/>
    <w:bookmarkStart w:name="z3074" w:id="3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применяемых материалов и порядок их раскроя;</w:t>
      </w:r>
    </w:p>
    <w:bookmarkEnd w:id="3068"/>
    <w:bookmarkStart w:name="z3075" w:id="3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маркировку тканей и их заменителей;</w:t>
      </w:r>
    </w:p>
    <w:bookmarkEnd w:id="3069"/>
    <w:bookmarkStart w:name="z3076" w:id="3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процента влажности ткани;</w:t>
      </w:r>
    </w:p>
    <w:bookmarkEnd w:id="3070"/>
    <w:bookmarkStart w:name="z3077" w:id="3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металлографской печати;</w:t>
      </w:r>
    </w:p>
    <w:bookmarkEnd w:id="3071"/>
    <w:bookmarkStart w:name="z3078" w:id="3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сиккативов и олифы;</w:t>
      </w:r>
    </w:p>
    <w:bookmarkEnd w:id="3072"/>
    <w:bookmarkStart w:name="z3079" w:id="3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варки олифы;</w:t>
      </w:r>
    </w:p>
    <w:bookmarkEnd w:id="3073"/>
    <w:bookmarkStart w:name="z3080" w:id="3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олифы для литографских красок, применяемых для печатания декалькомании.</w:t>
      </w:r>
    </w:p>
    <w:bookmarkEnd w:id="3074"/>
    <w:bookmarkStart w:name="z3081" w:id="30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36. Препаратор, 3 разряд</w:t>
      </w:r>
    </w:p>
    <w:bookmarkEnd w:id="3075"/>
    <w:bookmarkStart w:name="z3082" w:id="3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472. Характеристика работ:</w:t>
      </w:r>
    </w:p>
    <w:bookmarkEnd w:id="3076"/>
    <w:bookmarkStart w:name="z3083" w:id="3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растворов для обработки фотоматериалов (проявителей, фиксажных растворов, растворов для химического ослабления и иное), очувствления пигментной бумаги, серебрения цилиндров, травления клише и форм глубокой печати и иных процессов, удаления металлографских красок со стирающих валов печатных машин;</w:t>
      </w:r>
    </w:p>
    <w:bookmarkEnd w:id="3077"/>
    <w:bookmarkStart w:name="z3084" w:id="3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удельного веса и концентрации составляемых препаратов;</w:t>
      </w:r>
    </w:p>
    <w:bookmarkEnd w:id="3078"/>
    <w:bookmarkStart w:name="z3085" w:id="3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корректирование составляемых растворов по результатам химического анализа;</w:t>
      </w:r>
    </w:p>
    <w:bookmarkEnd w:id="3079"/>
    <w:bookmarkStart w:name="z3086" w:id="3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испытания бумаги и переплетных материалов по установленным методикам на излом, продавливаемость, проклейку, массу квадратного метра, деформацию, формат, косину;</w:t>
      </w:r>
    </w:p>
    <w:bookmarkEnd w:id="3080"/>
    <w:bookmarkStart w:name="z3087" w:id="3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толщины бумаги;</w:t>
      </w:r>
    </w:p>
    <w:bookmarkEnd w:id="3081"/>
    <w:bookmarkStart w:name="z3088" w:id="3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примесей в бумаге;</w:t>
      </w:r>
    </w:p>
    <w:bookmarkEnd w:id="3082"/>
    <w:bookmarkStart w:name="z3089" w:id="3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испытания материалов по установленным методикам (вальцмассы, смолки, сиккативов, олифы, клея, растворителей, крахмала, декстрина, глицерина, желатина, пигментов, лаков, тертых красок);</w:t>
      </w:r>
    </w:p>
    <w:bookmarkEnd w:id="3083"/>
    <w:bookmarkStart w:name="z3090" w:id="3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анализа;</w:t>
      </w:r>
    </w:p>
    <w:bookmarkEnd w:id="3084"/>
    <w:bookmarkStart w:name="z3091" w:id="3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относительной влажностью и температурой воздуха в цехах и сортировка бумаги по качеству;</w:t>
      </w:r>
    </w:p>
    <w:bookmarkEnd w:id="3085"/>
    <w:bookmarkStart w:name="z3092" w:id="3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вспомогательных материалов и растворов (смолок, сургучей, резинатов, сиккативов, хлорного железа, состава для крахмальных валиков) по установленной рецептуре и технологии;</w:t>
      </w:r>
    </w:p>
    <w:bookmarkEnd w:id="3086"/>
    <w:bookmarkStart w:name="z3093" w:id="3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записи по исследуемым материалам;</w:t>
      </w:r>
    </w:p>
    <w:bookmarkEnd w:id="3087"/>
    <w:bookmarkStart w:name="z3094" w:id="3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варка олифы с проведением испытаний по определению ее качества в процессе варки;</w:t>
      </w:r>
    </w:p>
    <w:bookmarkEnd w:id="3088"/>
    <w:bookmarkStart w:name="z3095" w:id="3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оксидированной олифы;</w:t>
      </w:r>
    </w:p>
    <w:bookmarkEnd w:id="3089"/>
    <w:bookmarkStart w:name="z3096" w:id="3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смешение составных олифы глифталевых, олифстирольных и иных по установленной рецептуре;</w:t>
      </w:r>
    </w:p>
    <w:bookmarkEnd w:id="3090"/>
    <w:bookmarkStart w:name="z3097" w:id="3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оттисков деколи на специальных машинах после припудривания;</w:t>
      </w:r>
    </w:p>
    <w:bookmarkEnd w:id="3091"/>
    <w:bookmarkStart w:name="z3098" w:id="3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накладывание оттисков деколи в машину, раскатывание оттисков после чистки;</w:t>
      </w:r>
    </w:p>
    <w:bookmarkEnd w:id="3092"/>
    <w:bookmarkStart w:name="z3099" w:id="3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укладывание в стопки и стеллажи;</w:t>
      </w:r>
    </w:p>
    <w:bookmarkEnd w:id="3093"/>
    <w:bookmarkStart w:name="z3100" w:id="3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машины для чистки оттисков деколи к работе, чистка и смазка.</w:t>
      </w:r>
    </w:p>
    <w:bookmarkEnd w:id="3094"/>
    <w:bookmarkStart w:name="z3101" w:id="3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473. Должен знать:</w:t>
      </w:r>
    </w:p>
    <w:bookmarkEnd w:id="3095"/>
    <w:bookmarkStart w:name="z3102" w:id="3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изготовляемых материалов и растворов;</w:t>
      </w:r>
    </w:p>
    <w:bookmarkEnd w:id="3096"/>
    <w:bookmarkStart w:name="z3103" w:id="3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национальные стандарты на бумагу;</w:t>
      </w:r>
    </w:p>
    <w:bookmarkEnd w:id="3097"/>
    <w:bookmarkStart w:name="z3104" w:id="3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направления бумажного волокна и нитей основы;</w:t>
      </w:r>
    </w:p>
    <w:bookmarkEnd w:id="3098"/>
    <w:bookmarkStart w:name="z3105" w:id="3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с приборами для испытания бумаг, материалов, определения удельного веса и плотности растворов;</w:t>
      </w:r>
    </w:p>
    <w:bookmarkEnd w:id="3099"/>
    <w:bookmarkStart w:name="z3106" w:id="3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взвешивания на аналитических весах;</w:t>
      </w:r>
    </w:p>
    <w:bookmarkEnd w:id="3100"/>
    <w:bookmarkStart w:name="z3107" w:id="3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элементарных расчетов;</w:t>
      </w:r>
    </w:p>
    <w:bookmarkEnd w:id="3101"/>
    <w:bookmarkStart w:name="z3108" w:id="3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измерения кислотности растворов на потенциометре;</w:t>
      </w:r>
    </w:p>
    <w:bookmarkEnd w:id="3102"/>
    <w:bookmarkStart w:name="z3109" w:id="3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смешения и режим варки различных видов олифы;</w:t>
      </w:r>
    </w:p>
    <w:bookmarkEnd w:id="3103"/>
    <w:bookmarkStart w:name="z3110" w:id="3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качества олифы;</w:t>
      </w:r>
    </w:p>
    <w:bookmarkEnd w:id="3104"/>
    <w:bookmarkStart w:name="z3111" w:id="3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испытаний по определению качества олифы;</w:t>
      </w:r>
    </w:p>
    <w:bookmarkEnd w:id="3105"/>
    <w:bookmarkStart w:name="z3112" w:id="3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приготовления раствора хлорного железа;</w:t>
      </w:r>
    </w:p>
    <w:bookmarkEnd w:id="3106"/>
    <w:bookmarkStart w:name="z3113" w:id="3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машины для чистки оттисков деколи и тигельной машины.</w:t>
      </w:r>
    </w:p>
    <w:bookmarkEnd w:id="3107"/>
    <w:bookmarkStart w:name="z3114" w:id="3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37. Препаратор, 4 разряд</w:t>
      </w:r>
    </w:p>
    <w:bookmarkEnd w:id="3108"/>
    <w:bookmarkStart w:name="z3115" w:id="3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474. Характеристика работ:</w:t>
      </w:r>
    </w:p>
    <w:bookmarkEnd w:id="3109"/>
    <w:bookmarkStart w:name="z3116" w:id="3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испытания материалов: кислот, щелочей и солей, льняного и машинного масел, смол, электролитов, гарта и металлов;</w:t>
      </w:r>
    </w:p>
    <w:bookmarkEnd w:id="3110"/>
    <w:bookmarkStart w:name="z3117" w:id="3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испытания волокнистых материалов и бумаги всех видов на прозрачность и изгиб, зольность, белизну, сопротивление выщипыванию, гладкость;</w:t>
      </w:r>
    </w:p>
    <w:bookmarkEnd w:id="3111"/>
    <w:bookmarkStart w:name="z3118" w:id="3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бумаги, волокнистых материалов;</w:t>
      </w:r>
    </w:p>
    <w:bookmarkEnd w:id="3112"/>
    <w:bookmarkStart w:name="z3119" w:id="3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бумаги с проверкой качества водяного знака.</w:t>
      </w:r>
    </w:p>
    <w:bookmarkEnd w:id="3113"/>
    <w:bookmarkStart w:name="z3120" w:id="3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475. Должен знать:</w:t>
      </w:r>
    </w:p>
    <w:bookmarkEnd w:id="3114"/>
    <w:bookmarkStart w:name="z3121" w:id="3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аналитической химии;</w:t>
      </w:r>
    </w:p>
    <w:bookmarkEnd w:id="3115"/>
    <w:bookmarkStart w:name="z3122" w:id="3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отбора проб бумаги;</w:t>
      </w:r>
    </w:p>
    <w:bookmarkEnd w:id="3116"/>
    <w:bookmarkStart w:name="z3123" w:id="3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качества водяного знака;</w:t>
      </w:r>
    </w:p>
    <w:bookmarkEnd w:id="3117"/>
    <w:bookmarkStart w:name="z3124" w:id="3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приборами для испытания материалов.</w:t>
      </w:r>
    </w:p>
    <w:bookmarkEnd w:id="3118"/>
    <w:bookmarkStart w:name="z3125" w:id="3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38. Прессовщик, 2 разряд</w:t>
      </w:r>
    </w:p>
    <w:bookmarkEnd w:id="3119"/>
    <w:bookmarkStart w:name="z3126" w:id="3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476. Характеристика работ:</w:t>
      </w:r>
    </w:p>
    <w:bookmarkEnd w:id="3120"/>
    <w:bookmarkStart w:name="z3127" w:id="3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на механических, пневматических и гидравлических прессах тетрадей, книжных блоков и книг, укладывание их в каретку;</w:t>
      </w:r>
    </w:p>
    <w:bookmarkEnd w:id="3121"/>
    <w:bookmarkStart w:name="z3128" w:id="3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кареток с пресса и установка на транспортер;</w:t>
      </w:r>
    </w:p>
    <w:bookmarkEnd w:id="3122"/>
    <w:bookmarkStart w:name="z3129" w:id="3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распрессовка тетрадей, книжных блоков и книг;</w:t>
      </w:r>
    </w:p>
    <w:bookmarkEnd w:id="3123"/>
    <w:bookmarkStart w:name="z3130" w:id="3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смазка, регулирование пресса;</w:t>
      </w:r>
    </w:p>
    <w:bookmarkEnd w:id="3124"/>
    <w:bookmarkStart w:name="z3131" w:id="3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на ручном отжимном гидравлическом прессе листов бумаги до заданной деформации после увлажнения;</w:t>
      </w:r>
    </w:p>
    <w:bookmarkEnd w:id="3125"/>
    <w:bookmarkStart w:name="z3132" w:id="3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укладывание листов в пресс;</w:t>
      </w:r>
    </w:p>
    <w:bookmarkEnd w:id="3126"/>
    <w:bookmarkStart w:name="z3133" w:id="3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перекладывание остатков бумаги прессшпаном или металлическими пластинами;</w:t>
      </w:r>
    </w:p>
    <w:bookmarkEnd w:id="3127"/>
    <w:bookmarkStart w:name="z3134" w:id="3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листов после прессования;</w:t>
      </w:r>
    </w:p>
    <w:bookmarkEnd w:id="3128"/>
    <w:bookmarkStart w:name="z3135" w:id="3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приемо-сдаточной документации.</w:t>
      </w:r>
    </w:p>
    <w:bookmarkEnd w:id="3129"/>
    <w:bookmarkStart w:name="z3136" w:id="3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477. Должен знать:</w:t>
      </w:r>
    </w:p>
    <w:bookmarkEnd w:id="3130"/>
    <w:bookmarkStart w:name="z3137" w:id="3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укладки тетрадей, блоков и книг в прессы;</w:t>
      </w:r>
    </w:p>
    <w:bookmarkEnd w:id="3131"/>
    <w:bookmarkStart w:name="z3138" w:id="3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режимы прессования;</w:t>
      </w:r>
    </w:p>
    <w:bookmarkEnd w:id="3132"/>
    <w:bookmarkStart w:name="z3139" w:id="3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каретки и транспортирующего механизма;</w:t>
      </w:r>
    </w:p>
    <w:bookmarkEnd w:id="3133"/>
    <w:bookmarkStart w:name="z3140" w:id="3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выполнения операций металлографской печати;</w:t>
      </w:r>
    </w:p>
    <w:bookmarkEnd w:id="3134"/>
    <w:bookmarkStart w:name="z3141" w:id="3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давления в гидравлических прессах и время их выдержки под давлением;</w:t>
      </w:r>
    </w:p>
    <w:bookmarkEnd w:id="3135"/>
    <w:bookmarkStart w:name="z3142" w:id="3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используемой бумаге.</w:t>
      </w:r>
    </w:p>
    <w:bookmarkEnd w:id="3136"/>
    <w:bookmarkStart w:name="z3143" w:id="3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39. Прессовщик, 3 разряд</w:t>
      </w:r>
    </w:p>
    <w:bookmarkEnd w:id="3137"/>
    <w:bookmarkStart w:name="z3144" w:id="3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478. Характеристика работ:</w:t>
      </w:r>
    </w:p>
    <w:bookmarkEnd w:id="3138"/>
    <w:bookmarkStart w:name="z3145" w:id="3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на гидравлических прессах листов денежных изделий, отпечатанных на металлографских машинах;</w:t>
      </w:r>
    </w:p>
    <w:bookmarkEnd w:id="3139"/>
    <w:bookmarkStart w:name="z3146" w:id="3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применяемых пресса, компрессора, электропогрузчика;</w:t>
      </w:r>
    </w:p>
    <w:bookmarkEnd w:id="3140"/>
    <w:bookmarkStart w:name="z3147" w:id="3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укладывание листов денежных изделий в пресс и выемка после прессования с помощью электропогрузчика;</w:t>
      </w:r>
    </w:p>
    <w:bookmarkEnd w:id="3141"/>
    <w:bookmarkStart w:name="z3148" w:id="3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их после прессования на рабочие места.</w:t>
      </w:r>
    </w:p>
    <w:bookmarkEnd w:id="3142"/>
    <w:bookmarkStart w:name="z3149" w:id="3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479. Должен знать:</w:t>
      </w:r>
    </w:p>
    <w:bookmarkEnd w:id="3143"/>
    <w:bookmarkStart w:name="z3150" w:id="3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гидравлического пресса;</w:t>
      </w:r>
    </w:p>
    <w:bookmarkEnd w:id="3144"/>
    <w:bookmarkStart w:name="z3151" w:id="3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и приемы регулирования электропогрузчика.</w:t>
      </w:r>
    </w:p>
    <w:bookmarkEnd w:id="3145"/>
    <w:bookmarkStart w:name="z3152" w:id="3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40. Машинист сортировочного автомата, 4 разряд</w:t>
      </w:r>
    </w:p>
    <w:bookmarkEnd w:id="3146"/>
    <w:bookmarkStart w:name="z3153" w:id="3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480. Характеристика работ:</w:t>
      </w:r>
    </w:p>
    <w:bookmarkEnd w:id="3147"/>
    <w:bookmarkStart w:name="z3154" w:id="3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сортировка, счет и обандероливание денежных изделий на сортировочном автомате под руководством машиниста сортировочного автомата более высокой квалификации;</w:t>
      </w:r>
    </w:p>
    <w:bookmarkEnd w:id="3148"/>
    <w:bookmarkStart w:name="z3155" w:id="3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сортировочного автомата к работе, зарядка и регулирование рулона с лентой для обандероливания, заливка клея в клеевой аппарат;</w:t>
      </w:r>
    </w:p>
    <w:bookmarkEnd w:id="3149"/>
    <w:bookmarkStart w:name="z3156" w:id="3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обандероливающей секции;</w:t>
      </w:r>
    </w:p>
    <w:bookmarkEnd w:id="3150"/>
    <w:bookmarkStart w:name="z3157" w:id="3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обандероливания;</w:t>
      </w:r>
    </w:p>
    <w:bookmarkEnd w:id="3151"/>
    <w:bookmarkStart w:name="z3158" w:id="3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вязка пачек, установка и обжим пломб;</w:t>
      </w:r>
    </w:p>
    <w:bookmarkEnd w:id="3152"/>
    <w:bookmarkStart w:name="z3159" w:id="3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гашение брака;</w:t>
      </w:r>
    </w:p>
    <w:bookmarkEnd w:id="3153"/>
    <w:bookmarkStart w:name="z3160" w:id="3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сортировочного автомата.</w:t>
      </w:r>
    </w:p>
    <w:bookmarkEnd w:id="3154"/>
    <w:bookmarkStart w:name="z3161" w:id="3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481. Должен знать:</w:t>
      </w:r>
    </w:p>
    <w:bookmarkEnd w:id="3155"/>
    <w:bookmarkStart w:name="z3162" w:id="3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обработки денежных изделий на сортировочном автомате и вручную;</w:t>
      </w:r>
    </w:p>
    <w:bookmarkEnd w:id="3156"/>
    <w:bookmarkStart w:name="z3163" w:id="3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и обандероливанию денежных изделий;</w:t>
      </w:r>
    </w:p>
    <w:bookmarkEnd w:id="3157"/>
    <w:bookmarkStart w:name="z3164" w:id="3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порядок эксплуатации сортировочного автомата и регулирования обандероливающей секции.</w:t>
      </w:r>
    </w:p>
    <w:bookmarkEnd w:id="3158"/>
    <w:bookmarkStart w:name="z3165" w:id="3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41. Машинист сортировочного автомата, 5 разряд</w:t>
      </w:r>
    </w:p>
    <w:bookmarkEnd w:id="3159"/>
    <w:bookmarkStart w:name="z3166" w:id="3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482. Характеристика работ:</w:t>
      </w:r>
    </w:p>
    <w:bookmarkEnd w:id="3160"/>
    <w:bookmarkStart w:name="z3167" w:id="3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сортировка, счет и обандероливание денежных изделий на сортировочном автомате;</w:t>
      </w:r>
    </w:p>
    <w:bookmarkEnd w:id="3161"/>
    <w:bookmarkStart w:name="z3168" w:id="3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сортировочного автомата к работе, зарядка самонаклада тиражной и заменной бумагой;</w:t>
      </w:r>
    </w:p>
    <w:bookmarkEnd w:id="3162"/>
    <w:bookmarkStart w:name="z3169" w:id="3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воздуха, транспортно-выводной системы и узлов обандероливающего механизма;</w:t>
      </w:r>
    </w:p>
    <w:bookmarkEnd w:id="3163"/>
    <w:bookmarkStart w:name="z3170" w:id="3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сортировочного автомата;</w:t>
      </w:r>
    </w:p>
    <w:bookmarkEnd w:id="3164"/>
    <w:bookmarkStart w:name="z3171" w:id="3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сортировки;</w:t>
      </w:r>
    </w:p>
    <w:bookmarkEnd w:id="3165"/>
    <w:bookmarkStart w:name="z3172" w:id="3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вида и количества брака на сопроводительной документации.</w:t>
      </w:r>
    </w:p>
    <w:bookmarkEnd w:id="3166"/>
    <w:bookmarkStart w:name="z3173" w:id="3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483. Должен знать:</w:t>
      </w:r>
    </w:p>
    <w:bookmarkEnd w:id="3167"/>
    <w:bookmarkStart w:name="z3174" w:id="3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порядок эксплуатации и регулирования узлов сортировочного автомата.</w:t>
      </w:r>
    </w:p>
    <w:bookmarkEnd w:id="3168"/>
    <w:bookmarkStart w:name="z3175" w:id="3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42. Выборщик, 1 разряд</w:t>
      </w:r>
    </w:p>
    <w:bookmarkEnd w:id="3169"/>
    <w:bookmarkStart w:name="z3176" w:id="3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484. Характеристика работ:</w:t>
      </w:r>
    </w:p>
    <w:bookmarkEnd w:id="3170"/>
    <w:bookmarkStart w:name="z3177" w:id="3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выборка вручную отпечатанной продукции нестрогого учета из прокладной бумаги, укладывание в угольник со сталкиванием;</w:t>
      </w:r>
    </w:p>
    <w:bookmarkEnd w:id="3171"/>
    <w:bookmarkStart w:name="z3178" w:id="3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документации по установленному порядку;</w:t>
      </w:r>
    </w:p>
    <w:bookmarkEnd w:id="3172"/>
    <w:bookmarkStart w:name="z3179" w:id="3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сталкивание прокладной бумаги;</w:t>
      </w:r>
    </w:p>
    <w:bookmarkEnd w:id="3173"/>
    <w:bookmarkStart w:name="z3180" w:id="3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отпечатанной продукции и прокладной бумаги для счета.</w:t>
      </w:r>
    </w:p>
    <w:bookmarkEnd w:id="3174"/>
    <w:bookmarkStart w:name="z3181" w:id="3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485. Должен знать:</w:t>
      </w:r>
    </w:p>
    <w:bookmarkEnd w:id="3175"/>
    <w:bookmarkStart w:name="z3182" w:id="3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выполняемой операции;</w:t>
      </w:r>
    </w:p>
    <w:bookmarkEnd w:id="3176"/>
    <w:bookmarkStart w:name="z3183" w:id="3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отпечатанной продукцией и ее разновидности.</w:t>
      </w:r>
    </w:p>
    <w:bookmarkEnd w:id="3177"/>
    <w:bookmarkStart w:name="z3184" w:id="3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43. Выборщик, 2 разряд</w:t>
      </w:r>
    </w:p>
    <w:bookmarkEnd w:id="3178"/>
    <w:bookmarkStart w:name="z3185" w:id="3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486. Характеристика работ:</w:t>
      </w:r>
    </w:p>
    <w:bookmarkEnd w:id="3179"/>
    <w:bookmarkStart w:name="z3186" w:id="3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выборка вручную отпечатанной продукции строгого учета и художественных изделий из прокладной бумаги;</w:t>
      </w:r>
    </w:p>
    <w:bookmarkEnd w:id="3180"/>
    <w:bookmarkStart w:name="z3187" w:id="3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укладывание в угольник со сталкиванием строго по меткам, контрольным полям в одну сторону, не допуская смазывания печати.</w:t>
      </w:r>
    </w:p>
    <w:bookmarkEnd w:id="3181"/>
    <w:bookmarkStart w:name="z3188" w:id="3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487. Должен знать:</w:t>
      </w:r>
    </w:p>
    <w:bookmarkEnd w:id="3182"/>
    <w:bookmarkStart w:name="z3189" w:id="3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выполняемой операции;</w:t>
      </w:r>
    </w:p>
    <w:bookmarkEnd w:id="3183"/>
    <w:bookmarkStart w:name="z3190" w:id="3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отпечатанной продукцией и ее разновидности.</w:t>
      </w:r>
    </w:p>
    <w:bookmarkEnd w:id="3184"/>
    <w:bookmarkStart w:name="z3191" w:id="3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44. Выборщик, 3 разряд</w:t>
      </w:r>
    </w:p>
    <w:bookmarkEnd w:id="3185"/>
    <w:bookmarkStart w:name="z3192" w:id="3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488. Характеристика работ:</w:t>
      </w:r>
    </w:p>
    <w:bookmarkEnd w:id="3186"/>
    <w:bookmarkStart w:name="z3193" w:id="3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выборка вручную отпечатанных листов денежных изделий, специальной изделий и марок из прокладной бумаги.</w:t>
      </w:r>
    </w:p>
    <w:bookmarkEnd w:id="3187"/>
    <w:bookmarkStart w:name="z3194" w:id="3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489. Должен знать:</w:t>
      </w:r>
    </w:p>
    <w:bookmarkEnd w:id="3188"/>
    <w:bookmarkStart w:name="z3195" w:id="3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отпечатанной продукцией и ее разновидности.</w:t>
      </w:r>
    </w:p>
    <w:bookmarkEnd w:id="3189"/>
    <w:bookmarkStart w:name="z3196" w:id="3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45. Сборщик штемпелей, 1 разряд</w:t>
      </w:r>
    </w:p>
    <w:bookmarkEnd w:id="3190"/>
    <w:bookmarkStart w:name="z3197" w:id="3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490. Характеристика работ:</w:t>
      </w:r>
    </w:p>
    <w:bookmarkEnd w:id="3191"/>
    <w:bookmarkStart w:name="z3198" w:id="3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операций по сборке каучуковых штемпелей;</w:t>
      </w:r>
    </w:p>
    <w:bookmarkEnd w:id="3192"/>
    <w:bookmarkStart w:name="z3199" w:id="3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штемпелей;</w:t>
      </w:r>
    </w:p>
    <w:bookmarkEnd w:id="3193"/>
    <w:bookmarkStart w:name="z3200" w:id="3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наклейка штемпелей на деревянную или металлическую основу;</w:t>
      </w:r>
    </w:p>
    <w:bookmarkEnd w:id="3194"/>
    <w:bookmarkStart w:name="z3201" w:id="3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ручек;</w:t>
      </w:r>
    </w:p>
    <w:bookmarkEnd w:id="3195"/>
    <w:bookmarkStart w:name="z3202" w:id="3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готовых штемпелей по заказам и передача их на контроль;</w:t>
      </w:r>
    </w:p>
    <w:bookmarkEnd w:id="3196"/>
    <w:bookmarkStart w:name="z3203" w:id="3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вулканизированных колец для календарей.</w:t>
      </w:r>
    </w:p>
    <w:bookmarkEnd w:id="3197"/>
    <w:bookmarkStart w:name="z3204" w:id="3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491. Должен знать:</w:t>
      </w:r>
    </w:p>
    <w:bookmarkEnd w:id="3198"/>
    <w:bookmarkStart w:name="z3205" w:id="3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документацию заказчика;</w:t>
      </w:r>
    </w:p>
    <w:bookmarkEnd w:id="3199"/>
    <w:bookmarkStart w:name="z3206" w:id="3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расположения колец на календаре;</w:t>
      </w:r>
    </w:p>
    <w:bookmarkEnd w:id="3200"/>
    <w:bookmarkStart w:name="z3207" w:id="3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штемпелей;</w:t>
      </w:r>
    </w:p>
    <w:bookmarkEnd w:id="3201"/>
    <w:bookmarkStart w:name="z3208" w:id="3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свойства клея.</w:t>
      </w:r>
    </w:p>
    <w:bookmarkEnd w:id="3202"/>
    <w:bookmarkStart w:name="z3209" w:id="3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492. Примеры работ:</w:t>
      </w:r>
    </w:p>
    <w:bookmarkEnd w:id="3203"/>
    <w:bookmarkStart w:name="z3210" w:id="3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сборка:</w:t>
      </w:r>
    </w:p>
    <w:bookmarkEnd w:id="3204"/>
    <w:bookmarkStart w:name="z3211" w:id="3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календари с резиновыми кольцами;</w:t>
      </w:r>
    </w:p>
    <w:bookmarkEnd w:id="3205"/>
    <w:bookmarkStart w:name="z3212" w:id="3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печати круглые и треугольные;</w:t>
      </w:r>
    </w:p>
    <w:bookmarkEnd w:id="3206"/>
    <w:bookmarkStart w:name="z3213" w:id="3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штампы любых размеров.</w:t>
      </w:r>
    </w:p>
    <w:bookmarkEnd w:id="3207"/>
    <w:bookmarkStart w:name="z3214" w:id="3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46. Сборщик штемпелей, 2 разряд</w:t>
      </w:r>
    </w:p>
    <w:bookmarkEnd w:id="3208"/>
    <w:bookmarkStart w:name="z3215" w:id="3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493. Характеристика работ:</w:t>
      </w:r>
    </w:p>
    <w:bookmarkEnd w:id="3209"/>
    <w:bookmarkStart w:name="z3216" w:id="3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комплекса операций по сборке каучуковых штемпелей (печатей, штампов и иное);</w:t>
      </w:r>
    </w:p>
    <w:bookmarkEnd w:id="3210"/>
    <w:bookmarkStart w:name="z3217" w:id="3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распиловка деревянных заготовок для ручек и основ на циркулярной пиле;</w:t>
      </w:r>
    </w:p>
    <w:bookmarkEnd w:id="3211"/>
    <w:bookmarkStart w:name="z3218" w:id="3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мест распиловки и сверление гнезд в основах на сверлильном станке, регулирование и наладка станков;</w:t>
      </w:r>
    </w:p>
    <w:bookmarkEnd w:id="3212"/>
    <w:bookmarkStart w:name="z3219" w:id="3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вулканизированных форм на отдельные штемпели с подборкой по эскизам заказчика;</w:t>
      </w:r>
    </w:p>
    <w:bookmarkEnd w:id="3213"/>
    <w:bookmarkStart w:name="z3220" w:id="3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вулканизации;</w:t>
      </w:r>
    </w:p>
    <w:bookmarkEnd w:id="3214"/>
    <w:bookmarkStart w:name="z3221" w:id="3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штемпелей по заказам.</w:t>
      </w:r>
    </w:p>
    <w:bookmarkEnd w:id="3215"/>
    <w:bookmarkStart w:name="z3222" w:id="3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494. Должен знать:</w:t>
      </w:r>
    </w:p>
    <w:bookmarkEnd w:id="3216"/>
    <w:bookmarkStart w:name="z3223" w:id="3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вулканизации;</w:t>
      </w:r>
    </w:p>
    <w:bookmarkEnd w:id="3217"/>
    <w:bookmarkStart w:name="z3224" w:id="3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комплектования штемпелей;</w:t>
      </w:r>
    </w:p>
    <w:bookmarkEnd w:id="3218"/>
    <w:bookmarkStart w:name="z3225" w:id="3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на циркулярной пиле и сверлильном станке.</w:t>
      </w:r>
    </w:p>
    <w:bookmarkEnd w:id="3219"/>
    <w:bookmarkStart w:name="z3226" w:id="3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47. Электрофотограф, 3 разряд</w:t>
      </w:r>
    </w:p>
    <w:bookmarkEnd w:id="3220"/>
    <w:bookmarkStart w:name="z3227" w:id="3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495. Характеристика работ:</w:t>
      </w:r>
    </w:p>
    <w:bookmarkEnd w:id="3221"/>
    <w:bookmarkStart w:name="z3228" w:id="3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текстовых и штриховых копий на бумаге на электрорепродукционных аппаратах;</w:t>
      </w:r>
    </w:p>
    <w:bookmarkEnd w:id="3222"/>
    <w:bookmarkStart w:name="z3229" w:id="3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аппарата к работе;</w:t>
      </w:r>
    </w:p>
    <w:bookmarkEnd w:id="3223"/>
    <w:bookmarkStart w:name="z3230" w:id="3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селеновой пластины;</w:t>
      </w:r>
    </w:p>
    <w:bookmarkEnd w:id="3224"/>
    <w:bookmarkStart w:name="z3231" w:id="3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экспонирование;</w:t>
      </w:r>
    </w:p>
    <w:bookmarkEnd w:id="3225"/>
    <w:bookmarkStart w:name="z3232" w:id="3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проявляющего состава;</w:t>
      </w:r>
    </w:p>
    <w:bookmarkEnd w:id="3226"/>
    <w:bookmarkStart w:name="z3233" w:id="3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проявление изображения;</w:t>
      </w:r>
    </w:p>
    <w:bookmarkEnd w:id="3227"/>
    <w:bookmarkStart w:name="z3234" w:id="3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корректура изображения на селеновой пластине, перенос на бумагу и закрепление его различными способами;</w:t>
      </w:r>
    </w:p>
    <w:bookmarkEnd w:id="3228"/>
    <w:bookmarkStart w:name="z3235" w:id="3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промывание селеновой пластины.</w:t>
      </w:r>
    </w:p>
    <w:bookmarkEnd w:id="3229"/>
    <w:bookmarkStart w:name="z3236" w:id="3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496. Должен знать:</w:t>
      </w:r>
    </w:p>
    <w:bookmarkEnd w:id="3230"/>
    <w:bookmarkStart w:name="z3237" w:id="3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обслуживаемых электрорепродукционных аппаратов;</w:t>
      </w:r>
    </w:p>
    <w:bookmarkEnd w:id="3231"/>
    <w:bookmarkStart w:name="z3238" w:id="3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электрографии;</w:t>
      </w:r>
    </w:p>
    <w:bookmarkEnd w:id="3232"/>
    <w:bookmarkStart w:name="z3239" w:id="3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селеновым пластинам, проявителю, бумаге и копии;</w:t>
      </w:r>
    </w:p>
    <w:bookmarkEnd w:id="3233"/>
    <w:bookmarkStart w:name="z3240" w:id="3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экспонирования, проявления и закрепления изображения на бумаге.</w:t>
      </w:r>
    </w:p>
    <w:bookmarkEnd w:id="3234"/>
    <w:bookmarkStart w:name="z3241" w:id="3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48. Электрофотограф, 4 разряд</w:t>
      </w:r>
    </w:p>
    <w:bookmarkEnd w:id="3235"/>
    <w:bookmarkStart w:name="z3242" w:id="3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497. Характеристика работ:</w:t>
      </w:r>
    </w:p>
    <w:bookmarkEnd w:id="3236"/>
    <w:bookmarkStart w:name="z3243" w:id="3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печатных форм с текстовых и штриховых оригиналов на электрорепродукционных аппаратах;</w:t>
      </w:r>
    </w:p>
    <w:bookmarkEnd w:id="3237"/>
    <w:bookmarkStart w:name="z3244" w:id="3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 изображения с пластины на фольгу, бумагу с гидрофильным покрытием и иной формный материал;</w:t>
      </w:r>
    </w:p>
    <w:bookmarkEnd w:id="3238"/>
    <w:bookmarkStart w:name="z3245" w:id="3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корректура формы;</w:t>
      </w:r>
    </w:p>
    <w:bookmarkEnd w:id="3239"/>
    <w:bookmarkStart w:name="z3246" w:id="3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изображения на форме различными способами;</w:t>
      </w:r>
    </w:p>
    <w:bookmarkEnd w:id="3240"/>
    <w:bookmarkStart w:name="z3247" w:id="3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формы;</w:t>
      </w:r>
    </w:p>
    <w:bookmarkEnd w:id="3241"/>
    <w:bookmarkStart w:name="z3248" w:id="3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электрорепродукционного аппарата.</w:t>
      </w:r>
    </w:p>
    <w:bookmarkEnd w:id="3242"/>
    <w:bookmarkStart w:name="z3249" w:id="3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498. Должен знать:</w:t>
      </w:r>
    </w:p>
    <w:bookmarkEnd w:id="3243"/>
    <w:bookmarkStart w:name="z3250" w:id="3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электрорепродукционных аппаратов;</w:t>
      </w:r>
    </w:p>
    <w:bookmarkEnd w:id="3244"/>
    <w:bookmarkStart w:name="z3251" w:id="3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закрепления изображения на формном материале;</w:t>
      </w:r>
    </w:p>
    <w:bookmarkEnd w:id="3245"/>
    <w:bookmarkStart w:name="z3252" w:id="3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печатной формы.</w:t>
      </w:r>
    </w:p>
    <w:bookmarkEnd w:id="3246"/>
    <w:bookmarkStart w:name="z3253" w:id="3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49. Электрофотограф, 5 разряд</w:t>
      </w:r>
    </w:p>
    <w:bookmarkEnd w:id="3247"/>
    <w:bookmarkStart w:name="z3254" w:id="3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499. Характеристика работ:</w:t>
      </w:r>
    </w:p>
    <w:bookmarkEnd w:id="3248"/>
    <w:bookmarkStart w:name="z3255" w:id="3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копий и печатных форм с оригиналов, содержащих полутоновые и растровые изображения;</w:t>
      </w:r>
    </w:p>
    <w:bookmarkEnd w:id="3249"/>
    <w:bookmarkStart w:name="z3256" w:id="3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копий на бумаге с микрофильмов или бесконечных формуляров с электронно-вычислительной машины, на электрорепродукционных аппаратах;</w:t>
      </w:r>
    </w:p>
    <w:bookmarkEnd w:id="3250"/>
    <w:bookmarkStart w:name="z3257" w:id="3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проявление тоновых изображений;</w:t>
      </w:r>
    </w:p>
    <w:bookmarkEnd w:id="3251"/>
    <w:bookmarkStart w:name="z3258" w:id="3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пленки или бесконечных формуляров по кратности и склеивание их;</w:t>
      </w:r>
    </w:p>
    <w:bookmarkEnd w:id="3252"/>
    <w:bookmarkStart w:name="z3259" w:id="3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электрорепродукционного аппарата кассетой с микрофильмом или рулоном с бесконечным формуляром;</w:t>
      </w:r>
    </w:p>
    <w:bookmarkEnd w:id="3253"/>
    <w:bookmarkStart w:name="z3260" w:id="3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режима экспонирования;</w:t>
      </w:r>
    </w:p>
    <w:bookmarkEnd w:id="3254"/>
    <w:bookmarkStart w:name="z3261" w:id="3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бумаги, копирование.</w:t>
      </w:r>
    </w:p>
    <w:bookmarkEnd w:id="3255"/>
    <w:bookmarkStart w:name="z3262" w:id="3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500. Должен знать:</w:t>
      </w:r>
    </w:p>
    <w:bookmarkEnd w:id="3256"/>
    <w:bookmarkStart w:name="z3263" w:id="3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электрорепродукционных аппаратов, в том числе аппаратов с автоматическими (для копирования на обеих сторонах листа, подборки и иное)устройствами;</w:t>
      </w:r>
    </w:p>
    <w:bookmarkEnd w:id="3257"/>
    <w:bookmarkStart w:name="z3264" w:id="3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воспроизведения полутоновых оригиналов;</w:t>
      </w:r>
    </w:p>
    <w:bookmarkEnd w:id="3258"/>
    <w:bookmarkStart w:name="z3265" w:id="3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линиатуру растров;</w:t>
      </w:r>
    </w:p>
    <w:bookmarkEnd w:id="3259"/>
    <w:bookmarkStart w:name="z3266" w:id="3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обработки форм с растровым и полутоновым изображением;</w:t>
      </w:r>
    </w:p>
    <w:bookmarkEnd w:id="3260"/>
    <w:bookmarkStart w:name="z3267" w:id="3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электроники;</w:t>
      </w:r>
    </w:p>
    <w:bookmarkEnd w:id="3261"/>
    <w:bookmarkStart w:name="z3268" w:id="3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микрофильмам, бесконечным формулярам с электронно-вычислительной машины, кратности изменения масштабов.</w:t>
      </w:r>
    </w:p>
    <w:bookmarkEnd w:id="3262"/>
    <w:bookmarkStart w:name="z3269" w:id="3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Тарифно-квалификационные характеристики профессий рабочих</w:t>
      </w:r>
      <w:r>
        <w:br/>
      </w:r>
      <w:r>
        <w:rPr>
          <w:rFonts w:ascii="Times New Roman"/>
          <w:b/>
          <w:i w:val="false"/>
          <w:color w:val="000000"/>
        </w:rPr>
        <w:t>по разрядам на работы по формным процессам полиграфического производства</w:t>
      </w:r>
    </w:p>
    <w:bookmarkEnd w:id="3263"/>
    <w:bookmarkStart w:name="z3270" w:id="3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Вулканизаторщик печатных форм, 2 разряд</w:t>
      </w:r>
    </w:p>
    <w:bookmarkEnd w:id="3264"/>
    <w:bookmarkStart w:name="z3271" w:id="3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501. Характеристика работ:</w:t>
      </w:r>
    </w:p>
    <w:bookmarkEnd w:id="3265"/>
    <w:bookmarkStart w:name="z3272" w:id="3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подготовительных работ по вулканизации печатных форм;</w:t>
      </w:r>
    </w:p>
    <w:bookmarkEnd w:id="3266"/>
    <w:bookmarkStart w:name="z3273" w:id="3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матричной массы и прессование матриц с металлических штампов или набора;</w:t>
      </w:r>
    </w:p>
    <w:bookmarkEnd w:id="3267"/>
    <w:bookmarkStart w:name="z3274" w:id="3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матриц в сушильный шкаф.</w:t>
      </w:r>
    </w:p>
    <w:bookmarkEnd w:id="3268"/>
    <w:bookmarkStart w:name="z3275" w:id="3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502. Должен знать:</w:t>
      </w:r>
    </w:p>
    <w:bookmarkEnd w:id="3269"/>
    <w:bookmarkStart w:name="z3276" w:id="3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пропорцию компонентов матричной массы;</w:t>
      </w:r>
    </w:p>
    <w:bookmarkEnd w:id="3270"/>
    <w:bookmarkStart w:name="z3277" w:id="3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прессования матриц и технические требования, предъявляемые к матрицам.</w:t>
      </w:r>
    </w:p>
    <w:bookmarkEnd w:id="3271"/>
    <w:bookmarkStart w:name="z3278" w:id="3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Вулканизаторщик печатных форм, 3 разряд</w:t>
      </w:r>
    </w:p>
    <w:bookmarkEnd w:id="3272"/>
    <w:bookmarkStart w:name="z3279" w:id="3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503. Характеристика работ:</w:t>
      </w:r>
    </w:p>
    <w:bookmarkEnd w:id="3273"/>
    <w:bookmarkStart w:name="z3280" w:id="3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вулканизация печатных форм на ручном прессе;</w:t>
      </w:r>
    </w:p>
    <w:bookmarkEnd w:id="3274"/>
    <w:bookmarkStart w:name="z3281" w:id="3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выверка клише по индикаторному ростомеру;</w:t>
      </w:r>
    </w:p>
    <w:bookmarkEnd w:id="3275"/>
    <w:bookmarkStart w:name="z3282" w:id="3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матриц, отделка очка матриц, сушка;</w:t>
      </w:r>
    </w:p>
    <w:bookmarkEnd w:id="3276"/>
    <w:bookmarkStart w:name="z3283" w:id="3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эластичных оттисков с матриц и проверка их качества;</w:t>
      </w:r>
    </w:p>
    <w:bookmarkEnd w:id="3277"/>
    <w:bookmarkStart w:name="z3284" w:id="3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вулканизация печатных форм;</w:t>
      </w:r>
    </w:p>
    <w:bookmarkEnd w:id="3278"/>
    <w:bookmarkStart w:name="z3285" w:id="3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регулирование, чистка и смазка прессов.</w:t>
      </w:r>
    </w:p>
    <w:bookmarkEnd w:id="3279"/>
    <w:bookmarkStart w:name="z3286" w:id="3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504. Должен знать:</w:t>
      </w:r>
    </w:p>
    <w:bookmarkEnd w:id="3280"/>
    <w:bookmarkStart w:name="z3287" w:id="3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каучука;</w:t>
      </w:r>
    </w:p>
    <w:bookmarkEnd w:id="3281"/>
    <w:bookmarkStart w:name="z3288" w:id="3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эластичным оттискам, и методы оценки их качества;</w:t>
      </w:r>
    </w:p>
    <w:bookmarkEnd w:id="3282"/>
    <w:bookmarkStart w:name="z3289" w:id="3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вулканизации печатных форм.</w:t>
      </w:r>
    </w:p>
    <w:bookmarkEnd w:id="3283"/>
    <w:bookmarkStart w:name="z3290" w:id="3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Вулканизаторщик печатных форм, 4 разряд</w:t>
      </w:r>
    </w:p>
    <w:bookmarkEnd w:id="3284"/>
    <w:bookmarkStart w:name="z3291" w:id="3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505. Характеристика работ:</w:t>
      </w:r>
    </w:p>
    <w:bookmarkEnd w:id="3285"/>
    <w:bookmarkStart w:name="z3292" w:id="3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матриц и вулканизация печатных форм на гидравлическом вулканизационном прессе;</w:t>
      </w:r>
    </w:p>
    <w:bookmarkEnd w:id="3286"/>
    <w:bookmarkStart w:name="z3293" w:id="3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необходимого давления при прессовании;</w:t>
      </w:r>
    </w:p>
    <w:bookmarkEnd w:id="3287"/>
    <w:bookmarkStart w:name="z3294" w:id="3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необходимой температуры и времени прессования;</w:t>
      </w:r>
    </w:p>
    <w:bookmarkEnd w:id="3288"/>
    <w:bookmarkStart w:name="z3295" w:id="3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выверка эластичных форм по индикаторному ростомеру;</w:t>
      </w:r>
    </w:p>
    <w:bookmarkEnd w:id="3289"/>
    <w:bookmarkStart w:name="z3296" w:id="3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эластичных форм.</w:t>
      </w:r>
    </w:p>
    <w:bookmarkEnd w:id="3290"/>
    <w:bookmarkStart w:name="z3297" w:id="3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506. Должен знать:</w:t>
      </w:r>
    </w:p>
    <w:bookmarkEnd w:id="3291"/>
    <w:bookmarkStart w:name="z3298" w:id="3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расчета необходимого давления на форму;</w:t>
      </w:r>
    </w:p>
    <w:bookmarkEnd w:id="3292"/>
    <w:bookmarkStart w:name="z3299" w:id="3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применяемой контрольно-измерительной аппаратурой;</w:t>
      </w:r>
    </w:p>
    <w:bookmarkEnd w:id="3293"/>
    <w:bookmarkStart w:name="z3300" w:id="3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гидравлического вулканизационного пресса.</w:t>
      </w:r>
    </w:p>
    <w:bookmarkEnd w:id="3294"/>
    <w:bookmarkStart w:name="z3301" w:id="3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Вулканизаторщик печатных форм, 5 разряд</w:t>
      </w:r>
    </w:p>
    <w:bookmarkEnd w:id="3295"/>
    <w:bookmarkStart w:name="z3302" w:id="3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507. Характеристика работ:</w:t>
      </w:r>
    </w:p>
    <w:bookmarkEnd w:id="3296"/>
    <w:bookmarkStart w:name="z3303" w:id="3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комплекса операций по изготовлению резиновых печатных форм для печатания продукции строгого учета;</w:t>
      </w:r>
    </w:p>
    <w:bookmarkEnd w:id="3297"/>
    <w:bookmarkStart w:name="z3304" w:id="3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матриц;</w:t>
      </w:r>
    </w:p>
    <w:bookmarkEnd w:id="3298"/>
    <w:bookmarkStart w:name="z3305" w:id="3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вулканизация и шлифование печатных форм;</w:t>
      </w:r>
    </w:p>
    <w:bookmarkEnd w:id="3299"/>
    <w:bookmarkStart w:name="z3306" w:id="3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печатных форм в соответствии с технологической картой.</w:t>
      </w:r>
    </w:p>
    <w:bookmarkEnd w:id="3300"/>
    <w:bookmarkStart w:name="z3307" w:id="3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508. Должен знать:</w:t>
      </w:r>
    </w:p>
    <w:bookmarkEnd w:id="3301"/>
    <w:bookmarkStart w:name="z3308" w:id="3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продукции строгого учета;</w:t>
      </w:r>
    </w:p>
    <w:bookmarkEnd w:id="3302"/>
    <w:bookmarkStart w:name="z3309" w:id="3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технологической картой на изготовление продукции строгого учета;</w:t>
      </w:r>
    </w:p>
    <w:bookmarkEnd w:id="3303"/>
    <w:bookmarkStart w:name="z3310" w:id="3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станков по обработке и отделке печатных форм.</w:t>
      </w:r>
    </w:p>
    <w:bookmarkEnd w:id="3304"/>
    <w:bookmarkStart w:name="z3311" w:id="3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Гравер печатных форм, 3 разряд</w:t>
      </w:r>
    </w:p>
    <w:bookmarkEnd w:id="3305"/>
    <w:bookmarkStart w:name="z3312" w:id="3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509. Характеристика работ:</w:t>
      </w:r>
    </w:p>
    <w:bookmarkEnd w:id="3306"/>
    <w:bookmarkStart w:name="z3313" w:id="3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"заливок" и "отмазок" по "бледным" на диапозитивах (пластик) и формах крупномасштабных карт, исправление корректурных замечаний на негативах, монтажах позитивов, печатных формах и позитивах постоянного хранения;</w:t>
      </w:r>
    </w:p>
    <w:bookmarkEnd w:id="3307"/>
    <w:bookmarkStart w:name="z3314" w:id="3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гравирование и наколотка пуансонами металлических печатей для сургуча, пломбиров и плашек для компостера с предварительной разметкой знаков и текста на заготовках.</w:t>
      </w:r>
    </w:p>
    <w:bookmarkEnd w:id="3308"/>
    <w:bookmarkStart w:name="z3315" w:id="3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510. Должен знать:</w:t>
      </w:r>
    </w:p>
    <w:bookmarkEnd w:id="3309"/>
    <w:bookmarkStart w:name="z3316" w:id="3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образования печатающих и пробельных элементов в плоской и высокой печати;</w:t>
      </w:r>
    </w:p>
    <w:bookmarkEnd w:id="3310"/>
    <w:bookmarkStart w:name="z3317" w:id="3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 шрифтов на русской и латинской графических основах;</w:t>
      </w:r>
    </w:p>
    <w:bookmarkEnd w:id="3311"/>
    <w:bookmarkStart w:name="z3318" w:id="3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пуансоны шрифтов и различных знаков;</w:t>
      </w:r>
    </w:p>
    <w:bookmarkEnd w:id="3312"/>
    <w:bookmarkStart w:name="z3319" w:id="3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расположения текста на площади заготовки;</w:t>
      </w:r>
    </w:p>
    <w:bookmarkEnd w:id="3313"/>
    <w:bookmarkStart w:name="z3320" w:id="3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и способы "заливок" и "отмазок" на диапозитивах (пластик);</w:t>
      </w:r>
    </w:p>
    <w:bookmarkEnd w:id="3314"/>
    <w:bookmarkStart w:name="z3321" w:id="3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 карт и их изображение на цветных оттисках;</w:t>
      </w:r>
    </w:p>
    <w:bookmarkEnd w:id="3315"/>
    <w:bookmarkStart w:name="z3322" w:id="3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кислот и условия их применения при гравировании;</w:t>
      </w:r>
    </w:p>
    <w:bookmarkEnd w:id="3316"/>
    <w:bookmarkStart w:name="z3323" w:id="3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с гравировальным инструментом, штангенциркулем, микрометром.</w:t>
      </w:r>
    </w:p>
    <w:bookmarkEnd w:id="3317"/>
    <w:bookmarkStart w:name="z3324" w:id="3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Гравер печатных форм, 4 разряд</w:t>
      </w:r>
    </w:p>
    <w:bookmarkEnd w:id="3318"/>
    <w:bookmarkStart w:name="z3325" w:id="3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511. Характеристика работ:</w:t>
      </w:r>
    </w:p>
    <w:bookmarkEnd w:id="3319"/>
    <w:bookmarkStart w:name="z3326" w:id="3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корректирование путем гравирования на фрезерном станке и вручную несложных штриховых и растровых клише, фотополимерных, стереотипных и литоофсетных форм;</w:t>
      </w:r>
    </w:p>
    <w:bookmarkEnd w:id="3320"/>
    <w:bookmarkStart w:name="z3327" w:id="3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лишних и восстановление недостающих элементов изображения;</w:t>
      </w:r>
    </w:p>
    <w:bookmarkEnd w:id="3321"/>
    <w:bookmarkStart w:name="z3328" w:id="3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и ослабление тона;</w:t>
      </w:r>
    </w:p>
    <w:bookmarkEnd w:id="3322"/>
    <w:bookmarkStart w:name="z3329" w:id="3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пробельных элементов биметаллических форм;</w:t>
      </w:r>
    </w:p>
    <w:bookmarkEnd w:id="3323"/>
    <w:bookmarkStart w:name="z3330" w:id="3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гравирование на металле, дереве, линолеуме, резине и иных материалах вручную несложных работ с крупными деталями изображений, с увеличением или уменьшением по чертежам, эскизам, рисункам и образцам.</w:t>
      </w:r>
    </w:p>
    <w:bookmarkEnd w:id="3324"/>
    <w:bookmarkStart w:name="z3331" w:id="3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512. Должен знать:</w:t>
      </w:r>
    </w:p>
    <w:bookmarkEnd w:id="3325"/>
    <w:bookmarkStart w:name="z3332" w:id="3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воспроизведения штриховых, полутоновых, одно и многоцветных оригиналов в соответствии со способом печати;</w:t>
      </w:r>
    </w:p>
    <w:bookmarkEnd w:id="3326"/>
    <w:bookmarkStart w:name="z3333" w:id="3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штриховых и растровых клише, стереотипных и литоофсетных форм, формным материалам;</w:t>
      </w:r>
    </w:p>
    <w:bookmarkEnd w:id="3327"/>
    <w:bookmarkStart w:name="z3334" w:id="3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расчета для построения надписей, рисунков, чертежей и текста заданного содержания;</w:t>
      </w:r>
    </w:p>
    <w:bookmarkEnd w:id="3328"/>
    <w:bookmarkStart w:name="z3335" w:id="3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нанесения отдельных подписей и условных знаков на печатную форму;</w:t>
      </w:r>
    </w:p>
    <w:bookmarkEnd w:id="3329"/>
    <w:bookmarkStart w:name="z3336" w:id="3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топографические знаки;</w:t>
      </w:r>
    </w:p>
    <w:bookmarkEnd w:id="3330"/>
    <w:bookmarkStart w:name="z3337" w:id="3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процессах приправки и печатания;</w:t>
      </w:r>
    </w:p>
    <w:bookmarkEnd w:id="3331"/>
    <w:bookmarkStart w:name="z3338" w:id="3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заточки и доводки гравировального инструмента;</w:t>
      </w:r>
    </w:p>
    <w:bookmarkEnd w:id="3332"/>
    <w:bookmarkStart w:name="z3339" w:id="3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копиров и трафаретов.</w:t>
      </w:r>
    </w:p>
    <w:bookmarkEnd w:id="3333"/>
    <w:bookmarkStart w:name="z3340" w:id="3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513. Примеры работ:</w:t>
      </w:r>
    </w:p>
    <w:bookmarkEnd w:id="3334"/>
    <w:bookmarkStart w:name="z3341" w:id="3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корректирование форм:</w:t>
      </w:r>
    </w:p>
    <w:bookmarkEnd w:id="3335"/>
    <w:bookmarkStart w:name="z3342" w:id="3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клише штриховые и растровые с линиатурой до 36 линиатур на сантиметр для однокрасочной и многокрасочной печати;</w:t>
      </w:r>
    </w:p>
    <w:bookmarkEnd w:id="3336"/>
    <w:bookmarkStart w:name="z3343" w:id="3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формы гальваностереотипные текстовые с иллюстрациями штриховыми и растровыми с линиатурой до 36 линиатур на сантиметр для однокрасочной и многокрасочной печати;</w:t>
      </w:r>
    </w:p>
    <w:bookmarkEnd w:id="3337"/>
    <w:bookmarkStart w:name="z3344" w:id="3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формы литоофсетные текстовые с иллюстрациями штриховыми и растровыми до 36 линиатур на сантиметр для однокрасочной и многокрасочной печати;</w:t>
      </w:r>
    </w:p>
    <w:bookmarkEnd w:id="3338"/>
    <w:bookmarkStart w:name="z3345" w:id="3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формы литоофсетные штриховые несложных карт;</w:t>
      </w:r>
    </w:p>
    <w:bookmarkEnd w:id="3339"/>
    <w:bookmarkStart w:name="z3346" w:id="3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формы фотополимерные высокой печати любой сложности;</w:t>
      </w:r>
    </w:p>
    <w:bookmarkEnd w:id="3340"/>
    <w:bookmarkStart w:name="z3347" w:id="3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гравирование вручную:</w:t>
      </w:r>
    </w:p>
    <w:bookmarkEnd w:id="3341"/>
    <w:bookmarkStart w:name="z3348" w:id="3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знаки двойные;</w:t>
      </w:r>
    </w:p>
    <w:bookmarkEnd w:id="3342"/>
    <w:bookmarkStart w:name="z3349" w:id="3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знаки нотные (блоки) и текст, крупные по масштабу;</w:t>
      </w:r>
    </w:p>
    <w:bookmarkEnd w:id="3343"/>
    <w:bookmarkStart w:name="z3350" w:id="3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линейки, плашки различных начертаний;</w:t>
      </w:r>
    </w:p>
    <w:bookmarkEnd w:id="3344"/>
    <w:bookmarkStart w:name="z3351" w:id="3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рисунки с крупными деталями изображений;</w:t>
      </w:r>
    </w:p>
    <w:bookmarkEnd w:id="3345"/>
    <w:bookmarkStart w:name="z3352" w:id="3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шрифты без отсечек свыше 3 миллиметров.</w:t>
      </w:r>
    </w:p>
    <w:bookmarkEnd w:id="3346"/>
    <w:bookmarkStart w:name="z3353" w:id="3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Гравер печатных форм, 5 разряд</w:t>
      </w:r>
    </w:p>
    <w:bookmarkEnd w:id="3347"/>
    <w:bookmarkStart w:name="z3354" w:id="3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514. Характеристика работ:</w:t>
      </w:r>
    </w:p>
    <w:bookmarkEnd w:id="3348"/>
    <w:bookmarkStart w:name="z3355" w:id="3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корректирование путем гравирования на станке и вручную сложных штриховых и растровых клише, гальваностереотипных, металлографских и литоофсетных форм, гибких форм на микроцинке для высокой печати, монометаллических и биметаллических форм плоской печати, форм глубокой печати;</w:t>
      </w:r>
    </w:p>
    <w:bookmarkEnd w:id="3349"/>
    <w:bookmarkStart w:name="z3356" w:id="3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"заливок" и "отмазок" по "бледным" на диапозитивах (пластик), формах мелкомасштабных, специальных и сложных справочных карт;</w:t>
      </w:r>
    </w:p>
    <w:bookmarkEnd w:id="3350"/>
    <w:bookmarkStart w:name="z3357" w:id="3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корректурных замечаний на рабочих позитивах, печатных формах и позитивах постоянного хранения с нанесением новых условных знаков и шрифтов сложных рисунков;</w:t>
      </w:r>
    </w:p>
    <w:bookmarkEnd w:id="3351"/>
    <w:bookmarkStart w:name="z3358" w:id="3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координатной сетки на форму контура;</w:t>
      </w:r>
    </w:p>
    <w:bookmarkEnd w:id="3352"/>
    <w:bookmarkStart w:name="z3359" w:id="3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гравирование вручную на металле, дереве, линолеуме, резине и иных материалах работ с мелкими штриховыми деталями, с увеличением или уменьшением изображения по чертежам, эскизам, рисункам и образцам;</w:t>
      </w:r>
    </w:p>
    <w:bookmarkEnd w:id="3353"/>
    <w:bookmarkStart w:name="z3360" w:id="3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изготовления машинных и оригинальных форм художественных и марочных работ для всех способов печати на всех операциях их изготовления с доводкой по техническим условиям и государственным стандартам путем гравирования и иными способами;</w:t>
      </w:r>
    </w:p>
    <w:bookmarkEnd w:id="3354"/>
    <w:bookmarkStart w:name="z3361" w:id="3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бракованных форм по видам брака.</w:t>
      </w:r>
    </w:p>
    <w:bookmarkEnd w:id="3355"/>
    <w:bookmarkStart w:name="z3362" w:id="3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515. Должен знать:</w:t>
      </w:r>
    </w:p>
    <w:bookmarkEnd w:id="3356"/>
    <w:bookmarkStart w:name="z3363" w:id="3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и способы графического построения художественных фигур, сложных рисунков, шрифтов и надписей на выпуклых и вогнутых поверхностях;</w:t>
      </w:r>
    </w:p>
    <w:bookmarkEnd w:id="3357"/>
    <w:bookmarkStart w:name="z3364" w:id="3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рисования и черчения на металле;</w:t>
      </w:r>
    </w:p>
    <w:bookmarkEnd w:id="3358"/>
    <w:bookmarkStart w:name="z3365" w:id="3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печатания и тиснения на бумаге, картоне и различных тканях;</w:t>
      </w:r>
    </w:p>
    <w:bookmarkEnd w:id="3359"/>
    <w:bookmarkStart w:name="z3366" w:id="3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гальваностереотипам и формам глубокой печати;</w:t>
      </w:r>
    </w:p>
    <w:bookmarkEnd w:id="3360"/>
    <w:bookmarkStart w:name="z3367" w:id="3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формам для различных способов печати;</w:t>
      </w:r>
    </w:p>
    <w:bookmarkEnd w:id="3361"/>
    <w:bookmarkStart w:name="z3368" w:id="3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приводки и приправки форм для многокрасочной печати;</w:t>
      </w:r>
    </w:p>
    <w:bookmarkEnd w:id="3362"/>
    <w:bookmarkStart w:name="z3369" w:id="3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на совмещение красок;</w:t>
      </w:r>
    </w:p>
    <w:bookmarkEnd w:id="3363"/>
    <w:bookmarkStart w:name="z3370" w:id="3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наложения печатных красок;</w:t>
      </w:r>
    </w:p>
    <w:bookmarkEnd w:id="3364"/>
    <w:bookmarkStart w:name="z3371" w:id="3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начертание картографических шрифтов;</w:t>
      </w:r>
    </w:p>
    <w:bookmarkEnd w:id="3365"/>
    <w:bookmarkStart w:name="z3372" w:id="3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и способы "заливок", "отмазок" на диапозитивах (пластик).</w:t>
      </w:r>
    </w:p>
    <w:bookmarkEnd w:id="3366"/>
    <w:bookmarkStart w:name="z3373" w:id="3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516. Примеры работ:</w:t>
      </w:r>
    </w:p>
    <w:bookmarkEnd w:id="3367"/>
    <w:bookmarkStart w:name="z3374" w:id="3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корректирование форм:</w:t>
      </w:r>
    </w:p>
    <w:bookmarkEnd w:id="3368"/>
    <w:bookmarkStart w:name="z3375" w:id="3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клише растровые с линиатурой свыше 36 линиатур на сантиметр для однокрасочной и многокрасочной печати;</w:t>
      </w:r>
    </w:p>
    <w:bookmarkEnd w:id="3369"/>
    <w:bookmarkStart w:name="z3376" w:id="3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формы гальваностереотипные с растровыми иллюстрациями с линиатурой свыше 36 линиатур на сантиметр для однокрасочной и многокрасочной печати;</w:t>
      </w:r>
    </w:p>
    <w:bookmarkEnd w:id="3370"/>
    <w:bookmarkStart w:name="z3377" w:id="3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формы литоофсетные сложных карт;</w:t>
      </w:r>
    </w:p>
    <w:bookmarkEnd w:id="3371"/>
    <w:bookmarkStart w:name="z3378" w:id="3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формы литоофсетные с гильоширными и орнаментальными изображениями, а также растровыми иллюстрациями с линиатурой свыше 36 линиатур на сантиметр для однокрасочной и многокрасочной печати;</w:t>
      </w:r>
    </w:p>
    <w:bookmarkEnd w:id="3372"/>
    <w:bookmarkStart w:name="z3379" w:id="3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формы стереотипные и гальваностереотипные с гильоширными и орнаментальными изображениями;</w:t>
      </w:r>
    </w:p>
    <w:bookmarkEnd w:id="3373"/>
    <w:bookmarkStart w:name="z3380" w:id="3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формы глубокой печати;</w:t>
      </w:r>
    </w:p>
    <w:bookmarkEnd w:id="3374"/>
    <w:bookmarkStart w:name="z3381" w:id="3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формы текстовые на микроцинке;</w:t>
      </w:r>
    </w:p>
    <w:bookmarkEnd w:id="3375"/>
    <w:bookmarkStart w:name="z3382" w:id="3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формы плоской печати;</w:t>
      </w:r>
    </w:p>
    <w:bookmarkEnd w:id="3376"/>
    <w:bookmarkStart w:name="z3383" w:id="3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гравирование вручную:</w:t>
      </w:r>
    </w:p>
    <w:bookmarkEnd w:id="3377"/>
    <w:bookmarkStart w:name="z3384" w:id="3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знаки (блоки) и текст, мелкие по масштабу;</w:t>
      </w:r>
    </w:p>
    <w:bookmarkEnd w:id="3378"/>
    <w:bookmarkStart w:name="z3385" w:id="3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орнаменты художественные с крупными деталями рисунка;</w:t>
      </w:r>
    </w:p>
    <w:bookmarkEnd w:id="3379"/>
    <w:bookmarkStart w:name="z3386" w:id="3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работы конгревные с простым графическим рисунком - линейки и плашки различных начертаний, а также шрифты;</w:t>
      </w:r>
    </w:p>
    <w:bookmarkEnd w:id="3380"/>
    <w:bookmarkStart w:name="z3387" w:id="3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рисунки с мелкими деталями изображений;</w:t>
      </w:r>
    </w:p>
    <w:bookmarkEnd w:id="3381"/>
    <w:bookmarkStart w:name="z3388" w:id="3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шрифты без отсечек от 1,5-3 миллиметров;</w:t>
      </w:r>
    </w:p>
    <w:bookmarkEnd w:id="3382"/>
    <w:bookmarkStart w:name="z3389" w:id="3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шрифты с отсечками свыше 3 миллиметров.</w:t>
      </w:r>
    </w:p>
    <w:bookmarkEnd w:id="3383"/>
    <w:bookmarkStart w:name="z3390" w:id="3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Гравер печатных форм, 6 разряд</w:t>
      </w:r>
    </w:p>
    <w:bookmarkEnd w:id="3384"/>
    <w:bookmarkStart w:name="z3391" w:id="3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517. Характеристика работ:</w:t>
      </w:r>
    </w:p>
    <w:bookmarkEnd w:id="3385"/>
    <w:bookmarkStart w:name="z3392" w:id="3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корректирование путем гравирования вручную форм глубокой печати для высокохудожественных одно- и многокрасочных работ, требующих большой репродукционной точности;</w:t>
      </w:r>
    </w:p>
    <w:bookmarkEnd w:id="3386"/>
    <w:bookmarkStart w:name="z3393" w:id="3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гравирование на металле, дереве, линолеуме и иных материалах вручную высокохудожественных работ, работ, требующих факсимильного воспроизведения, а также творческое выполнение граверных работ по заданному содержанию;</w:t>
      </w:r>
    </w:p>
    <w:bookmarkEnd w:id="3387"/>
    <w:bookmarkStart w:name="z3394" w:id="3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субтитровых материалов;</w:t>
      </w:r>
    </w:p>
    <w:bookmarkEnd w:id="3388"/>
    <w:bookmarkStart w:name="z3395" w:id="3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гравирование цинковых шаблонов;</w:t>
      </w:r>
    </w:p>
    <w:bookmarkEnd w:id="3389"/>
    <w:bookmarkStart w:name="z3396" w:id="3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на пантографе;</w:t>
      </w:r>
    </w:p>
    <w:bookmarkEnd w:id="3390"/>
    <w:bookmarkStart w:name="z3397" w:id="3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 клише различными кислотами;</w:t>
      </w:r>
    </w:p>
    <w:bookmarkEnd w:id="3391"/>
    <w:bookmarkStart w:name="z3398" w:id="3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штемпелей матриц и отложений для глубокой и высокой печати;</w:t>
      </w:r>
    </w:p>
    <w:bookmarkEnd w:id="3392"/>
    <w:bookmarkStart w:name="z3399" w:id="3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возвышение матриц специальными сплавами;</w:t>
      </w:r>
    </w:p>
    <w:bookmarkEnd w:id="3393"/>
    <w:bookmarkStart w:name="z3400" w:id="3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изготовления машинных и оригинальных форм денежных изделий и паспортной документации для всех способов печати на всех операциях их изготовления и нумерационных аппаратов всех систем с доводкой по техническим условиям и государственным стандартам путем гравирования и иными способами;</w:t>
      </w:r>
    </w:p>
    <w:bookmarkEnd w:id="3394"/>
    <w:bookmarkStart w:name="z3401" w:id="3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бракованных форм по видам брака;</w:t>
      </w:r>
    </w:p>
    <w:bookmarkEnd w:id="3395"/>
    <w:bookmarkStart w:name="z3402" w:id="3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подготовке клише из разных материалов (цинк, медь, латунь) для механического и физико-химического субтитрования 35 миллиметров и 16 миллиметров фильмокопий;</w:t>
      </w:r>
    </w:p>
    <w:bookmarkEnd w:id="3396"/>
    <w:bookmarkStart w:name="z3403" w:id="3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недостатков травления на матрицах;</w:t>
      </w:r>
    </w:p>
    <w:bookmarkEnd w:id="3397"/>
    <w:bookmarkStart w:name="z3404" w:id="3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расчистка клише согласно оригиналу;</w:t>
      </w:r>
    </w:p>
    <w:bookmarkEnd w:id="3398"/>
    <w:bookmarkStart w:name="z3405" w:id="3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поправок в вытравленные шрифты;</w:t>
      </w:r>
    </w:p>
    <w:bookmarkEnd w:id="3399"/>
    <w:bookmarkStart w:name="z3406" w:id="3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рубка пластин на отдельные клише на прессах;</w:t>
      </w:r>
    </w:p>
    <w:bookmarkEnd w:id="3400"/>
    <w:bookmarkStart w:name="z3407" w:id="3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сменаштампов;</w:t>
      </w:r>
    </w:p>
    <w:bookmarkEnd w:id="3401"/>
    <w:bookmarkStart w:name="z3408" w:id="3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заусенцев с клише;</w:t>
      </w:r>
    </w:p>
    <w:bookmarkEnd w:id="3402"/>
    <w:bookmarkStart w:name="z3409" w:id="3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подборка клише в соответствии с техпаспортом;</w:t>
      </w:r>
    </w:p>
    <w:bookmarkEnd w:id="3403"/>
    <w:bookmarkStart w:name="z3410" w:id="3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их по частям фильма;</w:t>
      </w:r>
    </w:p>
    <w:bookmarkEnd w:id="3404"/>
    <w:bookmarkStart w:name="z3411" w:id="3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"заливок" по абрису на пластиковых диапозитивах и формах научно-справочных карт и карт фундаментальных атласов.</w:t>
      </w:r>
    </w:p>
    <w:bookmarkEnd w:id="3405"/>
    <w:bookmarkStart w:name="z3412" w:id="3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518. Должен знать:</w:t>
      </w:r>
    </w:p>
    <w:bookmarkEnd w:id="3406"/>
    <w:bookmarkStart w:name="z3413" w:id="3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многокрасочных форм глубокой печати;</w:t>
      </w:r>
    </w:p>
    <w:bookmarkEnd w:id="3407"/>
    <w:bookmarkStart w:name="z3414" w:id="3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печатным формам для денежных изделий;</w:t>
      </w:r>
    </w:p>
    <w:bookmarkEnd w:id="3408"/>
    <w:bookmarkStart w:name="z3415" w:id="3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металлов, применяемых для клише;</w:t>
      </w:r>
    </w:p>
    <w:bookmarkEnd w:id="3409"/>
    <w:bookmarkStart w:name="z3416" w:id="3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субтитровых оригиналов и травления клише;</w:t>
      </w:r>
    </w:p>
    <w:bookmarkEnd w:id="3410"/>
    <w:bookmarkStart w:name="z3417" w:id="3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гравирования букв на металле;</w:t>
      </w:r>
    </w:p>
    <w:bookmarkEnd w:id="3411"/>
    <w:bookmarkStart w:name="z3418" w:id="3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граверного инструмента и штампов;</w:t>
      </w:r>
    </w:p>
    <w:bookmarkEnd w:id="3412"/>
    <w:bookmarkStart w:name="z3419" w:id="3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геометрические размеры на клише;</w:t>
      </w:r>
    </w:p>
    <w:bookmarkEnd w:id="3413"/>
    <w:bookmarkStart w:name="z3420" w:id="3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прессов.</w:t>
      </w:r>
    </w:p>
    <w:bookmarkEnd w:id="3414"/>
    <w:bookmarkStart w:name="z3421" w:id="3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519. Примеры работ:</w:t>
      </w:r>
    </w:p>
    <w:bookmarkEnd w:id="3415"/>
    <w:bookmarkStart w:name="z3422" w:id="3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гравирование вручную:</w:t>
      </w:r>
    </w:p>
    <w:bookmarkEnd w:id="3416"/>
    <w:bookmarkStart w:name="z3423" w:id="3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гравюры (технические и репродукционные);</w:t>
      </w:r>
    </w:p>
    <w:bookmarkEnd w:id="3417"/>
    <w:bookmarkStart w:name="z3424" w:id="3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орнаменты высокохудожественные с мелкими деталями и большой насыщенностью рисунка;</w:t>
      </w:r>
    </w:p>
    <w:bookmarkEnd w:id="3418"/>
    <w:bookmarkStart w:name="z3425" w:id="3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работы конгревные со сложными рисунками и работы с портретным сходством (барельеф и иное);</w:t>
      </w:r>
    </w:p>
    <w:bookmarkEnd w:id="3419"/>
    <w:bookmarkStart w:name="z3426" w:id="3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рисунки, требующие портретного сходства;</w:t>
      </w:r>
    </w:p>
    <w:bookmarkEnd w:id="3420"/>
    <w:bookmarkStart w:name="z3427" w:id="3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шрифты с отсечками до 3 миллиметров;</w:t>
      </w:r>
    </w:p>
    <w:bookmarkEnd w:id="3421"/>
    <w:bookmarkStart w:name="z3428" w:id="3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шрифты без отсечек до 1,5 миллиметров.</w:t>
      </w:r>
    </w:p>
    <w:bookmarkEnd w:id="3422"/>
    <w:bookmarkStart w:name="z3429" w:id="3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Гравер печатных форм, 7 разряд</w:t>
      </w:r>
    </w:p>
    <w:bookmarkEnd w:id="3423"/>
    <w:bookmarkStart w:name="z3430" w:id="3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520. Характеристика работ:</w:t>
      </w:r>
    </w:p>
    <w:bookmarkEnd w:id="3424"/>
    <w:bookmarkStart w:name="z3431" w:id="3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гравирование вручную оригинальных штемпелей для гербовых печатей, сертификатов, чеков и паспортной документации;</w:t>
      </w:r>
    </w:p>
    <w:bookmarkEnd w:id="3425"/>
    <w:bookmarkStart w:name="z3432" w:id="3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на пантографе.</w:t>
      </w:r>
    </w:p>
    <w:bookmarkEnd w:id="3426"/>
    <w:bookmarkStart w:name="z3433" w:id="3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521. Должен знать:</w:t>
      </w:r>
    </w:p>
    <w:bookmarkEnd w:id="3427"/>
    <w:bookmarkStart w:name="z3434" w:id="3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расчетов при работе на пантографе;</w:t>
      </w:r>
    </w:p>
    <w:bookmarkEnd w:id="3428"/>
    <w:bookmarkStart w:name="z3435" w:id="3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гравирования оригинальных штемпелей для гербовых печатей, ценных бумаг.</w:t>
      </w:r>
    </w:p>
    <w:bookmarkEnd w:id="3429"/>
    <w:bookmarkStart w:name="z3436" w:id="3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522. Требуется техническое и профессиональное (среднее специальное, среднее профессиональное) образование.</w:t>
      </w:r>
    </w:p>
    <w:bookmarkEnd w:id="3430"/>
    <w:bookmarkStart w:name="z3437" w:id="3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Гравер печатных форм, 8 разряд</w:t>
      </w:r>
    </w:p>
    <w:bookmarkEnd w:id="3431"/>
    <w:bookmarkStart w:name="z3438" w:id="3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523. Характеристика работ:</w:t>
      </w:r>
    </w:p>
    <w:bookmarkEnd w:id="3432"/>
    <w:bookmarkStart w:name="z3439" w:id="3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гравирование вручную оригинальных штемпелей для денежных изделий, марок (в том числе с портретами и сложным по композиции рисунком) и облигаций.</w:t>
      </w:r>
    </w:p>
    <w:bookmarkEnd w:id="3433"/>
    <w:bookmarkStart w:name="z3440" w:id="3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524. Должен знать:</w:t>
      </w:r>
    </w:p>
    <w:bookmarkEnd w:id="3434"/>
    <w:bookmarkStart w:name="z3441" w:id="3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гравирования оригинальных штемпелей для денежных изделий;</w:t>
      </w:r>
    </w:p>
    <w:bookmarkEnd w:id="3435"/>
    <w:bookmarkStart w:name="z3442" w:id="3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композиции рисунка.</w:t>
      </w:r>
    </w:p>
    <w:bookmarkEnd w:id="3436"/>
    <w:bookmarkStart w:name="z3443" w:id="3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525. Требуется техническое и профессиональное (среднее специальное, среднее профессиональное) образование.</w:t>
      </w:r>
    </w:p>
    <w:bookmarkEnd w:id="3437"/>
    <w:bookmarkStart w:name="z3444" w:id="3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Копировщик печатных форм, 3 разряд</w:t>
      </w:r>
    </w:p>
    <w:bookmarkEnd w:id="3438"/>
    <w:bookmarkStart w:name="z3445" w:id="3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526. Характеристика работ:</w:t>
      </w:r>
    </w:p>
    <w:bookmarkEnd w:id="3439"/>
    <w:bookmarkStart w:name="z3446" w:id="3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работ по изготовлению копий и печатных форм под руководством копировщика печатных форм более высокой квалификации;</w:t>
      </w:r>
    </w:p>
    <w:bookmarkEnd w:id="3440"/>
    <w:bookmarkStart w:name="z3447" w:id="3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контрольных светокопий;</w:t>
      </w:r>
    </w:p>
    <w:bookmarkEnd w:id="3441"/>
    <w:bookmarkStart w:name="z3448" w:id="3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на копировальной раме: </w:t>
      </w:r>
    </w:p>
    <w:bookmarkEnd w:id="3442"/>
    <w:bookmarkStart w:name="z3449" w:id="3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вакуума, осветителей, освещенности на стекле;</w:t>
      </w:r>
    </w:p>
    <w:bookmarkEnd w:id="3443"/>
    <w:bookmarkStart w:name="z3450" w:id="3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экспонирование, копирование, чистка и смазка рамы;</w:t>
      </w:r>
    </w:p>
    <w:bookmarkEnd w:id="3444"/>
    <w:bookmarkStart w:name="z3451" w:id="3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проявление копии на ручных, полуавтоматических и автоматических установках.</w:t>
      </w:r>
    </w:p>
    <w:bookmarkEnd w:id="3445"/>
    <w:bookmarkStart w:name="z3452" w:id="3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527. Должен знать:</w:t>
      </w:r>
    </w:p>
    <w:bookmarkEnd w:id="3446"/>
    <w:bookmarkStart w:name="z3453" w:id="3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монтажей, предварительно очувствленным пластинам или иным светочувствительным материалам;</w:t>
      </w:r>
    </w:p>
    <w:bookmarkEnd w:id="3447"/>
    <w:bookmarkStart w:name="z3454" w:id="3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ними и условия их хранения.</w:t>
      </w:r>
    </w:p>
    <w:bookmarkEnd w:id="3448"/>
    <w:bookmarkStart w:name="z3455" w:id="3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Копировщик печатных форм, 4 разряд</w:t>
      </w:r>
    </w:p>
    <w:bookmarkEnd w:id="3449"/>
    <w:bookmarkStart w:name="z3456" w:id="3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528. Характеристика работ:</w:t>
      </w:r>
    </w:p>
    <w:bookmarkEnd w:id="3450"/>
    <w:bookmarkStart w:name="z3457" w:id="3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пигментной копии;</w:t>
      </w:r>
    </w:p>
    <w:bookmarkEnd w:id="3451"/>
    <w:bookmarkStart w:name="z3458" w:id="3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голубых и иных светокопий для картографических работ на бумаге, на металле и прозрачных основах, на бессеребряных слоях;</w:t>
      </w:r>
    </w:p>
    <w:bookmarkEnd w:id="3452"/>
    <w:bookmarkStart w:name="z3459" w:id="3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несложных форм плоской офсетной печати путем позитивного и негативного копирования с применением различных копировальных слоев:</w:t>
      </w:r>
    </w:p>
    <w:bookmarkEnd w:id="3453"/>
    <w:bookmarkStart w:name="z3460" w:id="3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экспонирование, проявление, обработка и термообработка копии в полуавтоматических, автоматических процессорах и вручную, отделка формы, контроль качества формы;</w:t>
      </w:r>
    </w:p>
    <w:bookmarkEnd w:id="3454"/>
    <w:bookmarkStart w:name="z3461" w:id="3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несложных фотополимерных печатных форм:</w:t>
      </w:r>
    </w:p>
    <w:bookmarkEnd w:id="3455"/>
    <w:bookmarkStart w:name="z3462" w:id="3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пластины, экспонирование, проявление, сушка, облучение, корректура, контроль качества формы.</w:t>
      </w:r>
    </w:p>
    <w:bookmarkEnd w:id="3456"/>
    <w:bookmarkStart w:name="z3463" w:id="3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529. Должен знать:</w:t>
      </w:r>
    </w:p>
    <w:bookmarkEnd w:id="3457"/>
    <w:bookmarkStart w:name="z3464" w:id="3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воспроизведения штриховых, полутоновых однокрасочных и многокрасочных оригиналов;</w:t>
      </w:r>
    </w:p>
    <w:bookmarkEnd w:id="3458"/>
    <w:bookmarkStart w:name="z3465" w:id="3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образования печатающих и пробельных элементов во всех видах печати;</w:t>
      </w:r>
    </w:p>
    <w:bookmarkEnd w:id="3459"/>
    <w:bookmarkStart w:name="z3466" w:id="3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копирования штриховых и растровых копий для одноцветной и многоцветной репродукции;</w:t>
      </w:r>
    </w:p>
    <w:bookmarkEnd w:id="3460"/>
    <w:bookmarkStart w:name="z3467" w:id="3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особенности копировального процесса при негативном и позитивном способах копирования;</w:t>
      </w:r>
    </w:p>
    <w:bookmarkEnd w:id="3461"/>
    <w:bookmarkStart w:name="z3468" w:id="3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экспонирования в зависимости от качества негатива и позитива, свойств светочувствительных слоев, величины освещенности;</w:t>
      </w:r>
    </w:p>
    <w:bookmarkEnd w:id="3462"/>
    <w:bookmarkStart w:name="z3469" w:id="3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контроля качества копии;</w:t>
      </w:r>
    </w:p>
    <w:bookmarkEnd w:id="3463"/>
    <w:bookmarkStart w:name="z3470" w:id="3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фотополимерных форм и технические требования, предъявляемые к ним;</w:t>
      </w:r>
    </w:p>
    <w:bookmarkEnd w:id="3464"/>
    <w:bookmarkStart w:name="z3471" w:id="3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применяемым материалам;</w:t>
      </w:r>
    </w:p>
    <w:bookmarkEnd w:id="3465"/>
    <w:bookmarkStart w:name="z3472" w:id="3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работы на формном оборудовании;</w:t>
      </w:r>
    </w:p>
    <w:bookmarkEnd w:id="3466"/>
    <w:bookmarkStart w:name="z3473" w:id="3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штифтовую систему приводки;</w:t>
      </w:r>
    </w:p>
    <w:bookmarkEnd w:id="3467"/>
    <w:bookmarkStart w:name="z3474" w:id="3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прозрачным основам, металлическим основам, негативам и диапозитивам;</w:t>
      </w:r>
    </w:p>
    <w:bookmarkEnd w:id="3468"/>
    <w:bookmarkStart w:name="z3475" w:id="3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растворов;</w:t>
      </w:r>
    </w:p>
    <w:bookmarkEnd w:id="3469"/>
    <w:bookmarkStart w:name="z3476" w:id="3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применяемыми контрольно-измерительными приборами.</w:t>
      </w:r>
    </w:p>
    <w:bookmarkEnd w:id="3470"/>
    <w:bookmarkStart w:name="z3477" w:id="3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530. Примеры работ:</w:t>
      </w:r>
    </w:p>
    <w:bookmarkEnd w:id="3471"/>
    <w:bookmarkStart w:name="z3478" w:id="3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для изготовления клише;</w:t>
      </w:r>
    </w:p>
    <w:bookmarkEnd w:id="3472"/>
    <w:bookmarkStart w:name="z3479" w:id="3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голубые и иные для картографического производства;</w:t>
      </w:r>
    </w:p>
    <w:bookmarkEnd w:id="3473"/>
    <w:bookmarkStart w:name="z3480" w:id="3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для фирменных знаков на жести, латуни, никеле, шлифованном алюминии;</w:t>
      </w:r>
    </w:p>
    <w:bookmarkEnd w:id="3474"/>
    <w:bookmarkStart w:name="z3481" w:id="3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пигментные для глубокой печати;</w:t>
      </w:r>
    </w:p>
    <w:bookmarkEnd w:id="3475"/>
    <w:bookmarkStart w:name="z3482" w:id="3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формы плоской печати (штриховые с крупными штрихами и растровые с линиатурой до 40 линиатур на сантиметр);</w:t>
      </w:r>
    </w:p>
    <w:bookmarkEnd w:id="3476"/>
    <w:bookmarkStart w:name="z3483" w:id="3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формы высокой печати фотополимерные (штриховые с крупными штрихами, шрифтами кегл 12 пункт и выше и растровые с линиатурой растра до 40 линиатур на сантиметр).</w:t>
      </w:r>
    </w:p>
    <w:bookmarkEnd w:id="3477"/>
    <w:bookmarkStart w:name="z3484" w:id="3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Копировщик печатных форм, 5 разряд</w:t>
      </w:r>
    </w:p>
    <w:bookmarkEnd w:id="3478"/>
    <w:bookmarkStart w:name="z3485" w:id="3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531. Характеристика работ:</w:t>
      </w:r>
    </w:p>
    <w:bookmarkEnd w:id="3479"/>
    <w:bookmarkStart w:name="z3486" w:id="3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пигментных копий для многокрасочных работ;</w:t>
      </w:r>
    </w:p>
    <w:bookmarkEnd w:id="3480"/>
    <w:bookmarkStart w:name="z3487" w:id="3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позитивов (негативов) на бессеребряных слоях контактным копированием на пластике, силикатном или органическом стекле с применением точечных или линейных растров различной линиатуры (или без растра);</w:t>
      </w:r>
    </w:p>
    <w:bookmarkEnd w:id="3481"/>
    <w:bookmarkStart w:name="z3488" w:id="3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совмещенное изготовление позитивов путем последовательной копировки элементов содержания топографических карт на одну пластину с предварительной сборкой их на просмотровом столе;</w:t>
      </w:r>
    </w:p>
    <w:bookmarkEnd w:id="3482"/>
    <w:bookmarkStart w:name="z3489" w:id="3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пресс-бланков для сухого перевода изображения (текста, условных знаков);</w:t>
      </w:r>
    </w:p>
    <w:bookmarkEnd w:id="3483"/>
    <w:bookmarkStart w:name="z3490" w:id="3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совмещенных позитивов (негативов) на бессеребряных слоях двух и более оригиналов;</w:t>
      </w:r>
    </w:p>
    <w:bookmarkEnd w:id="3484"/>
    <w:bookmarkStart w:name="z3491" w:id="3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растровых (свыше 60 линиатур на сантиметр) фоновых диапозитивов крашением в массе;</w:t>
      </w:r>
    </w:p>
    <w:bookmarkEnd w:id="3485"/>
    <w:bookmarkStart w:name="z3492" w:id="3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растровых и фоновых диапозитивов (негативов) на предварительно очувствленной пластине;</w:t>
      </w:r>
    </w:p>
    <w:bookmarkEnd w:id="3486"/>
    <w:bookmarkStart w:name="z3493" w:id="3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голубых или иных цветных копий на стекле или пластике крашением в массе;</w:t>
      </w:r>
    </w:p>
    <w:bookmarkEnd w:id="3487"/>
    <w:bookmarkStart w:name="z3494" w:id="3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сложных форм плоской печати на предварительно очувствленных алюминиевых пластинах путем позитивного или негативного копирования с применением различных копировальных слоев;</w:t>
      </w:r>
    </w:p>
    <w:bookmarkEnd w:id="3488"/>
    <w:bookmarkStart w:name="z3495" w:id="3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сложных фотополимерных печатных форм высокой печати;</w:t>
      </w:r>
    </w:p>
    <w:bookmarkEnd w:id="3489"/>
    <w:bookmarkStart w:name="z3496" w:id="3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форм плоской офсетной печати с расчетом и копированием на копировально-множительных машинах, регулирование копировально-множительной машины с программным управлением;</w:t>
      </w:r>
    </w:p>
    <w:bookmarkEnd w:id="3490"/>
    <w:bookmarkStart w:name="z3497" w:id="3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фототипной формы на стекле;</w:t>
      </w:r>
    </w:p>
    <w:bookmarkEnd w:id="3491"/>
    <w:bookmarkStart w:name="z3498" w:id="3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стеклянной пластины, нанесение подслоя, составление светочувствительной композиции и нанесение ее на пластину, сушка, определение выдержки в зависимости от характера негатива, экспонирование, проявление, сушка;</w:t>
      </w:r>
    </w:p>
    <w:bookmarkEnd w:id="3492"/>
    <w:bookmarkStart w:name="z3499" w:id="3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формы флексографской печати;</w:t>
      </w:r>
    </w:p>
    <w:bookmarkEnd w:id="3493"/>
    <w:bookmarkStart w:name="z3500" w:id="3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экспонирование оборотной стороны пластины, натягивание вакуумной пленки, экспонирование изображения, промывка, сушка, заключительное экспонирование для полимеризации пластины.</w:t>
      </w:r>
    </w:p>
    <w:bookmarkEnd w:id="3494"/>
    <w:bookmarkStart w:name="z3501" w:id="3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532. Должен знать:</w:t>
      </w:r>
    </w:p>
    <w:bookmarkEnd w:id="3495"/>
    <w:bookmarkStart w:name="z3502" w:id="3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форм плоской печати с применением предварительно очувствленных пластин на алюминиевой основе;</w:t>
      </w:r>
    </w:p>
    <w:bookmarkEnd w:id="3496"/>
    <w:bookmarkStart w:name="z3503" w:id="3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режимы изготовления форм флексографской печати;</w:t>
      </w:r>
    </w:p>
    <w:bookmarkEnd w:id="3497"/>
    <w:bookmarkStart w:name="z3504" w:id="3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копировок на любое число на копировально-множительных машинах;</w:t>
      </w:r>
    </w:p>
    <w:bookmarkEnd w:id="3498"/>
    <w:bookmarkStart w:name="z3505" w:id="3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получения изображения при контактном копировании;</w:t>
      </w:r>
    </w:p>
    <w:bookmarkEnd w:id="3499"/>
    <w:bookmarkStart w:name="z3506" w:id="3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негативам для фототипной печати, режимы сушки и копирования;</w:t>
      </w:r>
    </w:p>
    <w:bookmarkEnd w:id="3500"/>
    <w:bookmarkStart w:name="z3507" w:id="3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крашения поверхности основы;</w:t>
      </w:r>
    </w:p>
    <w:bookmarkEnd w:id="3501"/>
    <w:bookmarkStart w:name="z3508" w:id="3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точности совмещения отдельных элементов карт;</w:t>
      </w:r>
    </w:p>
    <w:bookmarkEnd w:id="3502"/>
    <w:bookmarkStart w:name="z3509" w:id="3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 различных топографических и специальных карт и их графическую точность;</w:t>
      </w:r>
    </w:p>
    <w:bookmarkEnd w:id="3503"/>
    <w:bookmarkStart w:name="z3510" w:id="3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копировально-множительной машины;</w:t>
      </w:r>
    </w:p>
    <w:bookmarkEnd w:id="3504"/>
    <w:bookmarkStart w:name="z3511" w:id="3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проекционных растров-копий;</w:t>
      </w:r>
    </w:p>
    <w:bookmarkEnd w:id="3505"/>
    <w:bookmarkStart w:name="z3512" w:id="3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методы: декапирования стекла, чернения поверхности основы;</w:t>
      </w:r>
    </w:p>
    <w:bookmarkEnd w:id="3506"/>
    <w:bookmarkStart w:name="z3513" w:id="3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вытравления из незадубленных мест чернящих (красящих) веществ;</w:t>
      </w:r>
    </w:p>
    <w:bookmarkEnd w:id="3507"/>
    <w:bookmarkStart w:name="z3514" w:id="3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корректуры путем соединения непрозрачных и прозрачных линий;</w:t>
      </w:r>
    </w:p>
    <w:bookmarkEnd w:id="3508"/>
    <w:bookmarkStart w:name="z3515" w:id="3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оптической плотности непрозрачных линий;</w:t>
      </w:r>
    </w:p>
    <w:bookmarkEnd w:id="3509"/>
    <w:bookmarkStart w:name="z3516" w:id="3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экспонирования в зависимости от линиатуры растра и иных факторов;</w:t>
      </w:r>
    </w:p>
    <w:bookmarkEnd w:id="3510"/>
    <w:bookmarkStart w:name="z3517" w:id="3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склейки вытравленных пластин;</w:t>
      </w:r>
    </w:p>
    <w:bookmarkEnd w:id="3511"/>
    <w:bookmarkStart w:name="z3518" w:id="3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контроля.</w:t>
      </w:r>
    </w:p>
    <w:bookmarkEnd w:id="3512"/>
    <w:bookmarkStart w:name="z3519" w:id="3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533. Примеры работ:</w:t>
      </w:r>
    </w:p>
    <w:bookmarkEnd w:id="3513"/>
    <w:bookmarkStart w:name="z3520" w:id="3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позитивы (негативы) штриховых и заливочных элементов крупномасштабных, мелкомасштабных и топографических карт;</w:t>
      </w:r>
    </w:p>
    <w:bookmarkEnd w:id="3514"/>
    <w:bookmarkStart w:name="z3521" w:id="3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позитивы штриховые совмещенные;</w:t>
      </w:r>
    </w:p>
    <w:bookmarkEnd w:id="3515"/>
    <w:bookmarkStart w:name="z3522" w:id="3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позитивы штриховые, изготовленные с применением контактных точечных или линейных растров различных линиатур (гидрография + площади водных пространств, контур + площади кварталов населенных пунктов и иное);</w:t>
      </w:r>
    </w:p>
    <w:bookmarkEnd w:id="3516"/>
    <w:bookmarkStart w:name="z3523" w:id="3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растры-копии прямоугольные и круглые до 40 линиатур на сантиметр;</w:t>
      </w:r>
    </w:p>
    <w:bookmarkEnd w:id="3517"/>
    <w:bookmarkStart w:name="z3524" w:id="3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формы плоской офсетной печати монометаллические (штриховые не с крупными штрихами и растровые с линиатурой до 40 линиатур на сантиметр);</w:t>
      </w:r>
    </w:p>
    <w:bookmarkEnd w:id="3518"/>
    <w:bookmarkStart w:name="z3525" w:id="3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формы плоской офсетной печати, изготовленные с расчетом и копированием на копировально-множительных машинах;</w:t>
      </w:r>
    </w:p>
    <w:bookmarkEnd w:id="3519"/>
    <w:bookmarkStart w:name="z3526" w:id="3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формы плоской офсетной печати (штриховые с мелкими штрихами и растровые с линиатурой свыше 40 линиатур на сантиметр);</w:t>
      </w:r>
    </w:p>
    <w:bookmarkEnd w:id="3520"/>
    <w:bookmarkStart w:name="z3527" w:id="3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формы высокой печати фотополимерные (штриховые с мелкими деталями, шрифтами до 10 пунктов);</w:t>
      </w:r>
    </w:p>
    <w:bookmarkEnd w:id="3521"/>
    <w:bookmarkStart w:name="z3528" w:id="3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формы стандартных марок;</w:t>
      </w:r>
    </w:p>
    <w:bookmarkEnd w:id="3522"/>
    <w:bookmarkStart w:name="z3529" w:id="3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формы топографических и специальных карт;</w:t>
      </w:r>
    </w:p>
    <w:bookmarkEnd w:id="3523"/>
    <w:bookmarkStart w:name="z3530" w:id="3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формы фототипные для печати на плоскопечатных машинах;</w:t>
      </w:r>
    </w:p>
    <w:bookmarkEnd w:id="3524"/>
    <w:bookmarkStart w:name="z3531" w:id="3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флексографские формы печати на гибких упаковочных материалах и картоне.</w:t>
      </w:r>
    </w:p>
    <w:bookmarkEnd w:id="3525"/>
    <w:bookmarkStart w:name="z3532" w:id="3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Копировщик печатных форм, 6 разряд</w:t>
      </w:r>
    </w:p>
    <w:bookmarkEnd w:id="3526"/>
    <w:bookmarkStart w:name="z3533" w:id="3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534. Характеристика работ:</w:t>
      </w:r>
    </w:p>
    <w:bookmarkEnd w:id="3527"/>
    <w:bookmarkStart w:name="z3534" w:id="3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проекционных растров-копий с линиатурой свыше 40 линиатур на сантиметр на стекле "СВВ" путем копирования с оригинального (гравированного) растра;</w:t>
      </w:r>
    </w:p>
    <w:bookmarkEnd w:id="3528"/>
    <w:bookmarkStart w:name="z3535" w:id="3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цветопробы на аналоговых копировальных установках;</w:t>
      </w:r>
    </w:p>
    <w:bookmarkEnd w:id="3529"/>
    <w:bookmarkStart w:name="z3536" w:id="3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технологических операций по изготовлению сложных монометаллических печатных форм способом позитивного и негативного копирования;</w:t>
      </w:r>
    </w:p>
    <w:bookmarkEnd w:id="3530"/>
    <w:bookmarkStart w:name="z3537" w:id="3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особо сложных форм плоской печати с тончайшими графическими элементами гильоширного и орнаментального насыщения на алюминиевых пластинах для многокрасочной печати путем негативного или позитивного копирования с применением различных копировальных слоев.</w:t>
      </w:r>
    </w:p>
    <w:bookmarkEnd w:id="3531"/>
    <w:bookmarkStart w:name="z3538" w:id="3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535. Должен знать:</w:t>
      </w:r>
    </w:p>
    <w:bookmarkEnd w:id="3532"/>
    <w:bookmarkStart w:name="z3539" w:id="3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металлографской печати;</w:t>
      </w:r>
    </w:p>
    <w:bookmarkEnd w:id="3533"/>
    <w:bookmarkStart w:name="z3540" w:id="3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деформации бумаги с гуммированным и специальным слоем;</w:t>
      </w:r>
    </w:p>
    <w:bookmarkEnd w:id="3534"/>
    <w:bookmarkStart w:name="z3541" w:id="3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на совмещение элементов изображения при многокрасочной печати;</w:t>
      </w:r>
    </w:p>
    <w:bookmarkEnd w:id="3535"/>
    <w:bookmarkStart w:name="z3542" w:id="3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наложения красок;</w:t>
      </w:r>
    </w:p>
    <w:bookmarkEnd w:id="3536"/>
    <w:bookmarkStart w:name="z3543" w:id="3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готовых форм;</w:t>
      </w:r>
    </w:p>
    <w:bookmarkEnd w:id="3537"/>
    <w:bookmarkStart w:name="z3544" w:id="3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контроля.</w:t>
      </w:r>
    </w:p>
    <w:bookmarkEnd w:id="3538"/>
    <w:bookmarkStart w:name="z3545" w:id="3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536. Примеры работ:</w:t>
      </w:r>
    </w:p>
    <w:bookmarkEnd w:id="3539"/>
    <w:bookmarkStart w:name="z3546" w:id="3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растры-копии прямоугольные и круглые свыше 40 линиатур на сантиметр;</w:t>
      </w:r>
    </w:p>
    <w:bookmarkEnd w:id="3540"/>
    <w:bookmarkStart w:name="z3547" w:id="3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формы плоской печати на монометаллических пластинах;</w:t>
      </w:r>
    </w:p>
    <w:bookmarkEnd w:id="3541"/>
    <w:bookmarkStart w:name="z3548" w:id="3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формы фототипные для ротационной офсетной печати;</w:t>
      </w:r>
    </w:p>
    <w:bookmarkEnd w:id="3542"/>
    <w:bookmarkStart w:name="z3549" w:id="3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формы плоской печати для справочных карт масштаба 1:1 000 000 и карт с иллюстрациями.</w:t>
      </w:r>
    </w:p>
    <w:bookmarkEnd w:id="3543"/>
    <w:bookmarkStart w:name="z3550" w:id="3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Копировщик печатных форм, 7 разряд</w:t>
      </w:r>
    </w:p>
    <w:bookmarkEnd w:id="3544"/>
    <w:bookmarkStart w:name="z3551" w:id="3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537. Характеристика работ:</w:t>
      </w:r>
    </w:p>
    <w:bookmarkEnd w:id="3545"/>
    <w:bookmarkStart w:name="z3552" w:id="3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особо сложных форм плоской печати для специальной изделий с составлением программы и копированием на автоматической копировально-множительной машине;</w:t>
      </w:r>
    </w:p>
    <w:bookmarkEnd w:id="3546"/>
    <w:bookmarkStart w:name="z3553" w:id="3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особо сложных фотополимерных печатных форм на основе твердых композиций шрифтовым методом для специальных изделий.</w:t>
      </w:r>
    </w:p>
    <w:bookmarkEnd w:id="3547"/>
    <w:bookmarkStart w:name="z3554" w:id="3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538. Должен знать:</w:t>
      </w:r>
    </w:p>
    <w:bookmarkEnd w:id="3548"/>
    <w:bookmarkStart w:name="z3555" w:id="3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программирования;</w:t>
      </w:r>
    </w:p>
    <w:bookmarkEnd w:id="3549"/>
    <w:bookmarkStart w:name="z3556" w:id="3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шрифтового метода изготовления фотополимерных печатных форм.</w:t>
      </w:r>
    </w:p>
    <w:bookmarkEnd w:id="3550"/>
    <w:bookmarkStart w:name="z3557" w:id="3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539. Требуется техническое и профессиональное (среднее специальное, среднее профессиональное) образование.</w:t>
      </w:r>
    </w:p>
    <w:bookmarkEnd w:id="3551"/>
    <w:bookmarkStart w:name="z3558" w:id="3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540. Примеры работ:</w:t>
      </w:r>
    </w:p>
    <w:bookmarkEnd w:id="3552"/>
    <w:bookmarkStart w:name="z3559" w:id="3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для печатания денежных изделий и ценных бумаг.</w:t>
      </w:r>
    </w:p>
    <w:bookmarkEnd w:id="3553"/>
    <w:bookmarkStart w:name="z3560" w:id="35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Гальванотипист, 3 разряд</w:t>
      </w:r>
    </w:p>
    <w:bookmarkEnd w:id="3554"/>
    <w:bookmarkStart w:name="z3561" w:id="3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541. Характеристика работ:</w:t>
      </w:r>
    </w:p>
    <w:bookmarkEnd w:id="3555"/>
    <w:bookmarkStart w:name="z3562" w:id="3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гальваническим путем медного, никелевого или хромового слоя с отработанных форм;</w:t>
      </w:r>
    </w:p>
    <w:bookmarkEnd w:id="3556"/>
    <w:bookmarkStart w:name="z3563" w:id="3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оксидирование и травление формных пластин;</w:t>
      </w:r>
    </w:p>
    <w:bookmarkEnd w:id="3557"/>
    <w:bookmarkStart w:name="z3564" w:id="3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загрязнений и химическая обработка пластин;</w:t>
      </w:r>
    </w:p>
    <w:bookmarkEnd w:id="3558"/>
    <w:bookmarkStart w:name="z3565" w:id="3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пластин в зажимах и загрузка их в гальваническую ванну;</w:t>
      </w:r>
    </w:p>
    <w:bookmarkEnd w:id="3559"/>
    <w:bookmarkStart w:name="z3566" w:id="3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составление, фильтрование и корректировка электролита для травления и оксидирования пластин, снятия металлопокрытий;</w:t>
      </w:r>
    </w:p>
    <w:bookmarkEnd w:id="3560"/>
    <w:bookmarkStart w:name="z3567" w:id="3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электролиза;</w:t>
      </w:r>
    </w:p>
    <w:bookmarkEnd w:id="3561"/>
    <w:bookmarkStart w:name="z3568" w:id="3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режима электролиза по приборам;</w:t>
      </w:r>
    </w:p>
    <w:bookmarkEnd w:id="3562"/>
    <w:bookmarkStart w:name="z3569" w:id="3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гальванических ванн, штоков и анодов;</w:t>
      </w:r>
    </w:p>
    <w:bookmarkEnd w:id="3563"/>
    <w:bookmarkStart w:name="z3570" w:id="3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подготовке матриц для получения гальванических отложений;</w:t>
      </w:r>
    </w:p>
    <w:bookmarkEnd w:id="3564"/>
    <w:bookmarkStart w:name="z3571" w:id="3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подрезка, графитирование и опиловка ребер матриц;</w:t>
      </w:r>
    </w:p>
    <w:bookmarkEnd w:id="3565"/>
    <w:bookmarkStart w:name="z3572" w:id="3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оборота матриц защитным лаком или воском.</w:t>
      </w:r>
    </w:p>
    <w:bookmarkEnd w:id="3566"/>
    <w:bookmarkStart w:name="z3573" w:id="3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542. Должен знать:</w:t>
      </w:r>
    </w:p>
    <w:bookmarkEnd w:id="3567"/>
    <w:bookmarkStart w:name="z3574" w:id="3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образования печатающих и пробельных элементов соответственно в плоской и высокой печати;</w:t>
      </w:r>
    </w:p>
    <w:bookmarkEnd w:id="3568"/>
    <w:bookmarkStart w:name="z3575" w:id="3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формных пластин, матриц, металлопокрытиям;</w:t>
      </w:r>
    </w:p>
    <w:bookmarkEnd w:id="3569"/>
    <w:bookmarkStart w:name="z3576" w:id="3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электролиза;</w:t>
      </w:r>
    </w:p>
    <w:bookmarkEnd w:id="3570"/>
    <w:bookmarkStart w:name="z3577" w:id="3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электролита для оксидирования и снятия металлопокрытия с формных пластин;</w:t>
      </w:r>
    </w:p>
    <w:bookmarkEnd w:id="3571"/>
    <w:bookmarkStart w:name="z3578" w:id="3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растворов;</w:t>
      </w:r>
    </w:p>
    <w:bookmarkEnd w:id="3572"/>
    <w:bookmarkStart w:name="z3579" w:id="3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работы гальванических ванн, технические требования;</w:t>
      </w:r>
    </w:p>
    <w:bookmarkEnd w:id="3573"/>
    <w:bookmarkStart w:name="z3580" w:id="3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с применяемыми электроизмерительными приборами.</w:t>
      </w:r>
    </w:p>
    <w:bookmarkEnd w:id="3574"/>
    <w:bookmarkStart w:name="z3581" w:id="35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Гальванотипист, 4 разряд</w:t>
      </w:r>
    </w:p>
    <w:bookmarkEnd w:id="3575"/>
    <w:bookmarkStart w:name="z3582" w:id="3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543. Характеристика работ:</w:t>
      </w:r>
    </w:p>
    <w:bookmarkEnd w:id="3576"/>
    <w:bookmarkStart w:name="z3583" w:id="3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гальванического покрытия (никелирования и меднения) формных пластин и пластин из алюминиевой фольги, цилиндров;</w:t>
      </w:r>
    </w:p>
    <w:bookmarkEnd w:id="3577"/>
    <w:bookmarkStart w:name="z3584" w:id="3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режима ведения процесса;</w:t>
      </w:r>
    </w:p>
    <w:bookmarkEnd w:id="3578"/>
    <w:bookmarkStart w:name="z3585" w:id="3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электролиза;</w:t>
      </w:r>
    </w:p>
    <w:bookmarkEnd w:id="3579"/>
    <w:bookmarkStart w:name="z3586" w:id="3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серебрение цилиндров вручную;</w:t>
      </w:r>
    </w:p>
    <w:bookmarkEnd w:id="3580"/>
    <w:bookmarkStart w:name="z3587" w:id="3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обезжиривание, декапирование и промывка формных пластин или цилиндров перед нанесением металлопокрытий;</w:t>
      </w:r>
    </w:p>
    <w:bookmarkEnd w:id="3581"/>
    <w:bookmarkStart w:name="z3588" w:id="3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формных пластин в зажимах и загрузка их в гальваническую ванну;</w:t>
      </w:r>
    </w:p>
    <w:bookmarkEnd w:id="3582"/>
    <w:bookmarkStart w:name="z3589" w:id="3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формного цилиндра в гальваническую ванну;</w:t>
      </w:r>
    </w:p>
    <w:bookmarkEnd w:id="3583"/>
    <w:bookmarkStart w:name="z3590" w:id="3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составление, фильтрование и корректирование электролита для никелирования и меднения формных пластин или меднения формных цилиндров;</w:t>
      </w:r>
    </w:p>
    <w:bookmarkEnd w:id="3584"/>
    <w:bookmarkStart w:name="z3591" w:id="3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площади, подлежащей покрытию металлом;</w:t>
      </w:r>
    </w:p>
    <w:bookmarkEnd w:id="3585"/>
    <w:bookmarkStart w:name="z3592" w:id="3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комплексная подготовка формных пластин для плоской печати;</w:t>
      </w:r>
    </w:p>
    <w:bookmarkEnd w:id="3586"/>
    <w:bookmarkStart w:name="z3593" w:id="3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обезжиривание, декапирование, электрохимическое зернение, оксидирование пластин и наполнение анодной пленки, восстановление рабочей поверхности формных пластин из алюминиевой фольги электрохимическим зернением;</w:t>
      </w:r>
    </w:p>
    <w:bookmarkEnd w:id="3587"/>
    <w:bookmarkStart w:name="z3594" w:id="3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промывание поверхностей после покрытия металлом.</w:t>
      </w:r>
    </w:p>
    <w:bookmarkEnd w:id="3588"/>
    <w:bookmarkStart w:name="z3595" w:id="3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544. Должен знать:</w:t>
      </w:r>
    </w:p>
    <w:bookmarkEnd w:id="3589"/>
    <w:bookmarkStart w:name="z3596" w:id="3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формных цилиндров глубокой печати;</w:t>
      </w:r>
    </w:p>
    <w:bookmarkEnd w:id="3590"/>
    <w:bookmarkStart w:name="z3597" w:id="3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образования печатающих и пробельных элементов в глубокой печати;</w:t>
      </w:r>
    </w:p>
    <w:bookmarkEnd w:id="3591"/>
    <w:bookmarkStart w:name="z3598" w:id="3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формным пластинам плоской печати или формным цилиндрам глубокой печати, поступающим для покрытия металлом, к качеству металлических покрытий;</w:t>
      </w:r>
    </w:p>
    <w:bookmarkEnd w:id="3592"/>
    <w:bookmarkStart w:name="z3599" w:id="3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электролита для никелирования и меднения;</w:t>
      </w:r>
    </w:p>
    <w:bookmarkEnd w:id="3593"/>
    <w:bookmarkStart w:name="z3600" w:id="3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рецепты растворов;</w:t>
      </w:r>
    </w:p>
    <w:bookmarkEnd w:id="3594"/>
    <w:bookmarkStart w:name="z3601" w:id="3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гальванических ванн;</w:t>
      </w:r>
    </w:p>
    <w:bookmarkEnd w:id="3595"/>
    <w:bookmarkStart w:name="z3602" w:id="3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вредные примеси в электролитах и их влияние на гальванические покрытия;</w:t>
      </w:r>
    </w:p>
    <w:bookmarkEnd w:id="3596"/>
    <w:bookmarkStart w:name="z3603" w:id="3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удаления вредных примесей из электролита;</w:t>
      </w:r>
    </w:p>
    <w:bookmarkEnd w:id="3597"/>
    <w:bookmarkStart w:name="z3604" w:id="3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управления электрооборудованием гальванических ванн.</w:t>
      </w:r>
    </w:p>
    <w:bookmarkEnd w:id="3598"/>
    <w:bookmarkStart w:name="z3605" w:id="35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Гальванотипист, 5 разряд</w:t>
      </w:r>
    </w:p>
    <w:bookmarkEnd w:id="3599"/>
    <w:bookmarkStart w:name="z3606" w:id="3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545. Характеристика работ:</w:t>
      </w:r>
    </w:p>
    <w:bookmarkEnd w:id="3600"/>
    <w:bookmarkStart w:name="z3607" w:id="3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гальванического покрытия (хромирования) формных цилиндров глубокой печати, форм орловской печати, металлографских и стереотипных форм;</w:t>
      </w:r>
    </w:p>
    <w:bookmarkEnd w:id="3601"/>
    <w:bookmarkStart w:name="z3608" w:id="3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хромового слоя с формных цилиндров гальваническим путем;</w:t>
      </w:r>
    </w:p>
    <w:bookmarkEnd w:id="3602"/>
    <w:bookmarkStart w:name="z3609" w:id="3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гальванического покрытия (меднения) формных цилиндров глубокой печати на автоматических гальванических установках с программным управлением;</w:t>
      </w:r>
    </w:p>
    <w:bookmarkEnd w:id="3603"/>
    <w:bookmarkStart w:name="z3610" w:id="3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железных, медных и никелевых гальванических отложений с матриц и штемпелей для орловской, металлографской и высокой печати;</w:t>
      </w:r>
    </w:p>
    <w:bookmarkEnd w:id="3604"/>
    <w:bookmarkStart w:name="z3611" w:id="3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комплекса операций по изготовлению полиметаллических пластин для изготовления форм плоской печати;</w:t>
      </w:r>
    </w:p>
    <w:bookmarkEnd w:id="3605"/>
    <w:bookmarkStart w:name="z3612" w:id="3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основы пластин из углеродистой стали или алюминия;</w:t>
      </w:r>
    </w:p>
    <w:bookmarkEnd w:id="3606"/>
    <w:bookmarkStart w:name="z3613" w:id="3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обезжиривание, декапирование пластин;</w:t>
      </w:r>
    </w:p>
    <w:bookmarkEnd w:id="3607"/>
    <w:bookmarkStart w:name="z3614" w:id="3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цинкование, никелирование, меднение, хромирование и сушка пластин;</w:t>
      </w:r>
    </w:p>
    <w:bookmarkEnd w:id="3608"/>
    <w:bookmarkStart w:name="z3615" w:id="3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комплекса операций по изготовлению несложных биметаллических форм плоской печати на предварительно очувствленных или неочувствленных полиметаллических пластинах;</w:t>
      </w:r>
    </w:p>
    <w:bookmarkEnd w:id="3609"/>
    <w:bookmarkStart w:name="z3616" w:id="3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очувствление пластин, изготовление копий (экспонирование, проявление на автоматических и полуавтоматических установках или вручную);</w:t>
      </w:r>
    </w:p>
    <w:bookmarkEnd w:id="3610"/>
    <w:bookmarkStart w:name="z3617" w:id="3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химическое или термическое дубление копировального слоя;</w:t>
      </w:r>
    </w:p>
    <w:bookmarkEnd w:id="3611"/>
    <w:bookmarkStart w:name="z3618" w:id="3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корректура копии;</w:t>
      </w:r>
    </w:p>
    <w:bookmarkEnd w:id="3612"/>
    <w:bookmarkStart w:name="z3619" w:id="3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копий к травлению;</w:t>
      </w:r>
    </w:p>
    <w:bookmarkEnd w:id="3613"/>
    <w:bookmarkStart w:name="z3620" w:id="3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химическое травление на автоматических, полуавтоматических установках или в гальванических ваннах или анодное травление в гальванических ваннах;</w:t>
      </w:r>
    </w:p>
    <w:bookmarkEnd w:id="3614"/>
    <w:bookmarkStart w:name="z3621" w:id="3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задубленного слоя с пробельных элементов формы;</w:t>
      </w:r>
    </w:p>
    <w:bookmarkEnd w:id="3615"/>
    <w:bookmarkStart w:name="z3622" w:id="3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пробельных и печатающих элементов;</w:t>
      </w:r>
    </w:p>
    <w:bookmarkEnd w:id="3616"/>
    <w:bookmarkStart w:name="z3623" w:id="3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слоя краски;</w:t>
      </w:r>
    </w:p>
    <w:bookmarkEnd w:id="3617"/>
    <w:bookmarkStart w:name="z3624" w:id="3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защитного слоя коллоида.</w:t>
      </w:r>
    </w:p>
    <w:bookmarkEnd w:id="3618"/>
    <w:bookmarkStart w:name="z3625" w:id="3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546. Должен знать:</w:t>
      </w:r>
    </w:p>
    <w:bookmarkEnd w:id="3619"/>
    <w:bookmarkStart w:name="z3626" w:id="3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изготовления гальванопластических стереотипов, наращивания медных слоев на формные цилиндры глубокой печати на автоматических гальванических установках с программным управлением, изготовления полиметаллических пластин, биметаллических офсетных печатных форм;</w:t>
      </w:r>
    </w:p>
    <w:bookmarkEnd w:id="3620"/>
    <w:bookmarkStart w:name="z3627" w:id="3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воспроизведения текстовых и иллюстрационных черно-белых и многоцветных оригиналов в плоской, высокой и глубокой печати;</w:t>
      </w:r>
    </w:p>
    <w:bookmarkEnd w:id="3621"/>
    <w:bookmarkStart w:name="z3628" w:id="3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дополнительного дубления копировального слоя, химического и анодного травления на биметаллических формах;</w:t>
      </w:r>
    </w:p>
    <w:bookmarkEnd w:id="3622"/>
    <w:bookmarkStart w:name="z3629" w:id="3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гальванопластики;</w:t>
      </w:r>
    </w:p>
    <w:bookmarkEnd w:id="3623"/>
    <w:bookmarkStart w:name="z3630" w:id="3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электролитов для хромирования, меднения и анодного травления;</w:t>
      </w:r>
    </w:p>
    <w:bookmarkEnd w:id="3624"/>
    <w:bookmarkStart w:name="z3631" w:id="3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корректирования и рецепты растворов;</w:t>
      </w:r>
    </w:p>
    <w:bookmarkEnd w:id="3625"/>
    <w:bookmarkStart w:name="z3632" w:id="3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работы автоматических или полуавтоматических установок и гальванических ванн;</w:t>
      </w:r>
    </w:p>
    <w:bookmarkEnd w:id="3626"/>
    <w:bookmarkStart w:name="z3633" w:id="3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необходимые расчеты по гальванотехнике;</w:t>
      </w:r>
    </w:p>
    <w:bookmarkEnd w:id="3627"/>
    <w:bookmarkStart w:name="z3634" w:id="3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применяемого оборудования.</w:t>
      </w:r>
    </w:p>
    <w:bookmarkEnd w:id="3628"/>
    <w:bookmarkStart w:name="z3635" w:id="36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Гальванотипист, 6 разряд</w:t>
      </w:r>
    </w:p>
    <w:bookmarkEnd w:id="3629"/>
    <w:bookmarkStart w:name="z3636" w:id="3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547. Характеристика работ:</w:t>
      </w:r>
    </w:p>
    <w:bookmarkEnd w:id="3630"/>
    <w:bookmarkStart w:name="z3637" w:id="3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комплекса операций по изготовлению сложных биметаллических форм плоской печати на предварительно очувствленных или неочувствленных полиметаллических пластинах;</w:t>
      </w:r>
    </w:p>
    <w:bookmarkEnd w:id="3631"/>
    <w:bookmarkStart w:name="z3638" w:id="3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комплекса операций по нанесению на полиметаллические пластины гальванического покрытия и изготовлению на них сложных биметаллических форм плоской печати;</w:t>
      </w:r>
    </w:p>
    <w:bookmarkEnd w:id="3632"/>
    <w:bookmarkStart w:name="z3639" w:id="3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пластин, копирование, обработка форм;</w:t>
      </w:r>
    </w:p>
    <w:bookmarkEnd w:id="3633"/>
    <w:bookmarkStart w:name="z3640" w:id="3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гальванических отложений с матриц для сложных по оформлению печатных изданий;</w:t>
      </w:r>
    </w:p>
    <w:bookmarkEnd w:id="3634"/>
    <w:bookmarkStart w:name="z3641" w:id="3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комплекса операций по гальваническому покрытию нумерационных колес, получению железных, медных и никелевых гальванических отложений с оригинальных штемпелей и возвышенных оригинальных матриц.</w:t>
      </w:r>
    </w:p>
    <w:bookmarkEnd w:id="3635"/>
    <w:bookmarkStart w:name="z3642" w:id="3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548. Должен знать:</w:t>
      </w:r>
    </w:p>
    <w:bookmarkEnd w:id="3636"/>
    <w:bookmarkStart w:name="z3643" w:id="3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копирования с применением различных копировальных слоев из синтетических материалов, желатина, камеди;</w:t>
      </w:r>
    </w:p>
    <w:bookmarkEnd w:id="3637"/>
    <w:bookmarkStart w:name="z3644" w:id="3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процесса копирования в зависимости от характера продукции, применяемых материалов и цеховых условий;</w:t>
      </w:r>
    </w:p>
    <w:bookmarkEnd w:id="3638"/>
    <w:bookmarkStart w:name="z3645" w:id="3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корректуры негативов, диапозитивов, копий, формных пластин и печатных форм;</w:t>
      </w:r>
    </w:p>
    <w:bookmarkEnd w:id="3639"/>
    <w:bookmarkStart w:name="z3646" w:id="3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копирования с применением контактных растров;</w:t>
      </w:r>
    </w:p>
    <w:bookmarkEnd w:id="3640"/>
    <w:bookmarkStart w:name="z3647" w:id="3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качества изображений на печатной форме.</w:t>
      </w:r>
    </w:p>
    <w:bookmarkEnd w:id="3641"/>
    <w:bookmarkStart w:name="z3648" w:id="36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Гальванотипист, 7 разряд</w:t>
      </w:r>
    </w:p>
    <w:bookmarkEnd w:id="3642"/>
    <w:bookmarkStart w:name="z3649" w:id="3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549. Характеристика работ:</w:t>
      </w:r>
    </w:p>
    <w:bookmarkEnd w:id="3643"/>
    <w:bookmarkStart w:name="z3650" w:id="3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комплекса операций по изготовлению особо сложных оригинальных форм высокой, плоской, металлографской печати для печатания высокохудожественных специальных изделий.</w:t>
      </w:r>
    </w:p>
    <w:bookmarkEnd w:id="3644"/>
    <w:bookmarkStart w:name="z3651" w:id="3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550. Должен знать:</w:t>
      </w:r>
    </w:p>
    <w:bookmarkEnd w:id="3645"/>
    <w:bookmarkStart w:name="z3652" w:id="3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качества изображений на печатной форме;</w:t>
      </w:r>
    </w:p>
    <w:bookmarkEnd w:id="3646"/>
    <w:bookmarkStart w:name="z3653" w:id="3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корректуры особо сложных печатных форм.</w:t>
      </w:r>
    </w:p>
    <w:bookmarkEnd w:id="3647"/>
    <w:bookmarkStart w:name="z3654" w:id="3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551. Требуется техническое и профессиональное (среднее специальное, среднее профессиональное) образование.</w:t>
      </w:r>
    </w:p>
    <w:bookmarkEnd w:id="3648"/>
    <w:bookmarkStart w:name="z3655" w:id="36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Оператор по изготовлению гильошей, 4 разряд</w:t>
      </w:r>
    </w:p>
    <w:bookmarkEnd w:id="3649"/>
    <w:bookmarkStart w:name="z3656" w:id="3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552. Характеристика работ:</w:t>
      </w:r>
    </w:p>
    <w:bookmarkEnd w:id="3650"/>
    <w:bookmarkStart w:name="z3657" w:id="3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несложных гильоширных элементов по эскизам художника с применением компьютерных технологий.</w:t>
      </w:r>
    </w:p>
    <w:bookmarkEnd w:id="3651"/>
    <w:bookmarkStart w:name="z3658" w:id="3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553. Должен знать:</w:t>
      </w:r>
    </w:p>
    <w:bookmarkEnd w:id="3652"/>
    <w:bookmarkStart w:name="z3659" w:id="3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возможности применяемого оборудования и приемы работы на нем;</w:t>
      </w:r>
    </w:p>
    <w:bookmarkEnd w:id="3653"/>
    <w:bookmarkStart w:name="z3660" w:id="3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программное обеспечение для создания гильоширных элементов.</w:t>
      </w:r>
    </w:p>
    <w:bookmarkEnd w:id="3654"/>
    <w:bookmarkStart w:name="z3661" w:id="36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Оператор по изготовлению гильошей, 5 разряд</w:t>
      </w:r>
    </w:p>
    <w:bookmarkEnd w:id="3655"/>
    <w:bookmarkStart w:name="z3662" w:id="3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554. Характеристика работ:</w:t>
      </w:r>
    </w:p>
    <w:bookmarkEnd w:id="3656"/>
    <w:bookmarkStart w:name="z3663" w:id="3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усложненных гильоширных элементов по эскизам художника, а также создание собственных композиций с применением компьютерных технологий.</w:t>
      </w:r>
    </w:p>
    <w:bookmarkEnd w:id="3657"/>
    <w:bookmarkStart w:name="z3664" w:id="3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555. Должен знать:</w:t>
      </w:r>
    </w:p>
    <w:bookmarkEnd w:id="3658"/>
    <w:bookmarkStart w:name="z3665" w:id="3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технологической настройки применяемого оборудования.</w:t>
      </w:r>
    </w:p>
    <w:bookmarkEnd w:id="3659"/>
    <w:bookmarkStart w:name="z3666" w:id="36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Оператор по изготовлению гильошей, 6 разряд</w:t>
      </w:r>
    </w:p>
    <w:bookmarkEnd w:id="3660"/>
    <w:bookmarkStart w:name="z3667" w:id="3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556. Характеристика работ:</w:t>
      </w:r>
    </w:p>
    <w:bookmarkEnd w:id="3661"/>
    <w:bookmarkStart w:name="z3668" w:id="3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оригинальных гильоширных элементов по эскизам художника, образцам заказчика, а также создание собственных дизайнерских разработок с применением компьютерных технологий.</w:t>
      </w:r>
    </w:p>
    <w:bookmarkEnd w:id="3662"/>
    <w:bookmarkStart w:name="z3669" w:id="3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557. Должен знать:</w:t>
      </w:r>
    </w:p>
    <w:bookmarkEnd w:id="3663"/>
    <w:bookmarkStart w:name="z3670" w:id="3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операционной системы применяемого основного и вспомогательного оборудования;</w:t>
      </w:r>
    </w:p>
    <w:bookmarkEnd w:id="3664"/>
    <w:bookmarkStart w:name="z3671" w:id="3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изготовления микротекстов для создания оригинальных гильоширных элементов;</w:t>
      </w:r>
    </w:p>
    <w:bookmarkEnd w:id="3665"/>
    <w:bookmarkStart w:name="z3672" w:id="3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архивирования.</w:t>
      </w:r>
    </w:p>
    <w:bookmarkEnd w:id="3666"/>
    <w:bookmarkStart w:name="z3673" w:id="3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558. Требуется техническое и профессиональное (среднее специальное, среднее профессиональное) образование.</w:t>
      </w:r>
    </w:p>
    <w:bookmarkEnd w:id="3667"/>
    <w:bookmarkStart w:name="z3674" w:id="36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Оператор по изготовлению гильошей, 7 разряд</w:t>
      </w:r>
    </w:p>
    <w:bookmarkEnd w:id="3668"/>
    <w:bookmarkStart w:name="z3675" w:id="3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559. Характеристика работ:</w:t>
      </w:r>
    </w:p>
    <w:bookmarkEnd w:id="3669"/>
    <w:bookmarkStart w:name="z3676" w:id="3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оригинальных гильоширных композиций по эскизам художника, образцам заказчика, собственных сложных дизайнерских разработок с применением компьютерных технологий;</w:t>
      </w:r>
    </w:p>
    <w:bookmarkEnd w:id="3670"/>
    <w:bookmarkStart w:name="z3677" w:id="3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гильоширных элементов.</w:t>
      </w:r>
    </w:p>
    <w:bookmarkEnd w:id="3671"/>
    <w:bookmarkStart w:name="z3678" w:id="3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560. Должен знать:</w:t>
      </w:r>
    </w:p>
    <w:bookmarkEnd w:id="3672"/>
    <w:bookmarkStart w:name="z3679" w:id="3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программное обеспечение для создания сложных композиций, собственных дизайнерских разработок;</w:t>
      </w:r>
    </w:p>
    <w:bookmarkEnd w:id="3673"/>
    <w:bookmarkStart w:name="z3680" w:id="3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монтажа гильоширных элементов.</w:t>
      </w:r>
    </w:p>
    <w:bookmarkEnd w:id="3674"/>
    <w:bookmarkStart w:name="z3681" w:id="3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561. Требуется техническое и профессиональное (среднее специальное, среднее профессиональное) образование.</w:t>
      </w:r>
    </w:p>
    <w:bookmarkEnd w:id="3675"/>
    <w:bookmarkStart w:name="z3682" w:id="36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Оператор по изготовлению гильошей, 8 разряд</w:t>
      </w:r>
    </w:p>
    <w:bookmarkEnd w:id="3676"/>
    <w:bookmarkStart w:name="z3683" w:id="3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562. Характеристика работ:</w:t>
      </w:r>
    </w:p>
    <w:bookmarkEnd w:id="3677"/>
    <w:bookmarkStart w:name="z3684" w:id="3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сложных композиций в многокрасочном исполнении с использованием микротекстов, элементов, содержащих скрытое изображение, специализированных растров, фильтров для создания гильоширных элементов и композиций повышенной степени защищенности с применением компьютерных технологий.</w:t>
      </w:r>
    </w:p>
    <w:bookmarkEnd w:id="3678"/>
    <w:bookmarkStart w:name="z3685" w:id="3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563. Должен знать:</w:t>
      </w:r>
    </w:p>
    <w:bookmarkEnd w:id="3679"/>
    <w:bookmarkStart w:name="z3686" w:id="3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программное обеспечение для создания сложных оригинальных композиций;</w:t>
      </w:r>
    </w:p>
    <w:bookmarkEnd w:id="3680"/>
    <w:bookmarkStart w:name="z3687" w:id="3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требования, предъявляемые к сложным гильоширным элементам с повышенной степенью защищенности;</w:t>
      </w:r>
    </w:p>
    <w:bookmarkEnd w:id="3681"/>
    <w:bookmarkStart w:name="z3688" w:id="3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архивирования элементов;</w:t>
      </w:r>
    </w:p>
    <w:bookmarkEnd w:id="3682"/>
    <w:bookmarkStart w:name="z3689" w:id="3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монтажа гильоширных элементов.</w:t>
      </w:r>
    </w:p>
    <w:bookmarkEnd w:id="3683"/>
    <w:bookmarkStart w:name="z3690" w:id="3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564. Требуется техническое и профессиональное (среднее специальное, среднее профессиональное) образование.</w:t>
      </w:r>
    </w:p>
    <w:bookmarkEnd w:id="3684"/>
    <w:bookmarkStart w:name="z3691" w:id="36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Гильошир, 4 разряд</w:t>
      </w:r>
    </w:p>
    <w:bookmarkEnd w:id="3685"/>
    <w:bookmarkStart w:name="z3692" w:id="3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565. Характеристика работ:</w:t>
      </w:r>
    </w:p>
    <w:bookmarkEnd w:id="3686"/>
    <w:bookmarkStart w:name="z3693" w:id="3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сеток и бордюров по образцам на пробных пластинах и нанесение их на формные пластины из меди, стекла и иных материалов на гильоширных машинах (плоских, рельефных и прямолинейных);</w:t>
      </w:r>
    </w:p>
    <w:bookmarkEnd w:id="3687"/>
    <w:bookmarkStart w:name="z3694" w:id="3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горизонтальных, вертикальных и перекрещивающихся линий на прямолинейной машине;</w:t>
      </w:r>
    </w:p>
    <w:bookmarkEnd w:id="3688"/>
    <w:bookmarkStart w:name="z3695" w:id="3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грунтовка пластин для нанесения гильошей;</w:t>
      </w:r>
    </w:p>
    <w:bookmarkEnd w:id="3689"/>
    <w:bookmarkStart w:name="z3696" w:id="3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создании несложных деталей оригинальных штемпелей;</w:t>
      </w:r>
    </w:p>
    <w:bookmarkEnd w:id="3690"/>
    <w:bookmarkStart w:name="z3697" w:id="3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гильоширных машин.</w:t>
      </w:r>
    </w:p>
    <w:bookmarkEnd w:id="3691"/>
    <w:bookmarkStart w:name="z3698" w:id="3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566. Должен знать:</w:t>
      </w:r>
    </w:p>
    <w:bookmarkEnd w:id="3692"/>
    <w:bookmarkStart w:name="z3699" w:id="3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основных узлов простых гильоширных машин;</w:t>
      </w:r>
    </w:p>
    <w:bookmarkEnd w:id="3693"/>
    <w:bookmarkStart w:name="z3700" w:id="3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грунтовки;</w:t>
      </w:r>
    </w:p>
    <w:bookmarkEnd w:id="3694"/>
    <w:bookmarkStart w:name="z3701" w:id="3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оригинальных штемпелей.</w:t>
      </w:r>
    </w:p>
    <w:bookmarkEnd w:id="3695"/>
    <w:bookmarkStart w:name="z3702" w:id="36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Гильошир, 5 разряд</w:t>
      </w:r>
    </w:p>
    <w:bookmarkEnd w:id="3696"/>
    <w:bookmarkStart w:name="z3703" w:id="3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567. Характеристика работ:</w:t>
      </w:r>
    </w:p>
    <w:bookmarkEnd w:id="3697"/>
    <w:bookmarkStart w:name="z3704" w:id="3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сеток, розеток, бордюров, корро и ассюре по эскизам художника, образцам альбома и собственной композиции на пробных пластинах и нанесение их на формные пластины из меди, стекла и иных материалов на гильоширных машинах (плоских, рельефных и прямолинейных) без использования дополнительных приборов;</w:t>
      </w:r>
    </w:p>
    <w:bookmarkEnd w:id="3698"/>
    <w:bookmarkStart w:name="z3705" w:id="3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создании сложных деталей оригинальных штемпелей;</w:t>
      </w:r>
    </w:p>
    <w:bookmarkEnd w:id="3699"/>
    <w:bookmarkStart w:name="z3706" w:id="3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гильоширных машин.</w:t>
      </w:r>
    </w:p>
    <w:bookmarkEnd w:id="3700"/>
    <w:bookmarkStart w:name="z3707" w:id="3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568. Должен знать:</w:t>
      </w:r>
    </w:p>
    <w:bookmarkEnd w:id="3701"/>
    <w:bookmarkStart w:name="z3708" w:id="3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гильоширных машин всех систем;</w:t>
      </w:r>
    </w:p>
    <w:bookmarkEnd w:id="3702"/>
    <w:bookmarkStart w:name="z3709" w:id="3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грунтов.</w:t>
      </w:r>
    </w:p>
    <w:bookmarkEnd w:id="3703"/>
    <w:bookmarkStart w:name="z3710" w:id="37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Гильошир, 6 разряд</w:t>
      </w:r>
    </w:p>
    <w:bookmarkEnd w:id="3704"/>
    <w:bookmarkStart w:name="z3711" w:id="3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569. Характеристика работ:</w:t>
      </w:r>
    </w:p>
    <w:bookmarkEnd w:id="3705"/>
    <w:bookmarkStart w:name="z3712" w:id="3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контуров и плотностей рисунков гильошей как по эскизам художника, так и собственной композиции на пробных пластинах и нанесение их на формные пластины из меди, стекла и иных материалов на гильоширных машинах различных конструкций с применением сеточного, овального и иных приборов;</w:t>
      </w:r>
    </w:p>
    <w:bookmarkEnd w:id="3706"/>
    <w:bookmarkStart w:name="z3713" w:id="3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 установка гильоширной машины на выполнение заданной композиции;</w:t>
      </w:r>
    </w:p>
    <w:bookmarkEnd w:id="3707"/>
    <w:bookmarkStart w:name="z3714" w:id="3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создании особо сложных деталей оригинальных штемпелей.</w:t>
      </w:r>
    </w:p>
    <w:bookmarkEnd w:id="3708"/>
    <w:bookmarkStart w:name="z3715" w:id="3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570. Должен знать:</w:t>
      </w:r>
    </w:p>
    <w:bookmarkEnd w:id="3709"/>
    <w:bookmarkStart w:name="z3716" w:id="3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работы с сетчатым, овальным и иными приборами;</w:t>
      </w:r>
    </w:p>
    <w:bookmarkEnd w:id="3710"/>
    <w:bookmarkStart w:name="z3717" w:id="3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расчета заданной композиции с применением формул.</w:t>
      </w:r>
    </w:p>
    <w:bookmarkEnd w:id="3711"/>
    <w:bookmarkStart w:name="z3718" w:id="3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571. Требуется техническое и профессиональное (среднее специальное, среднее профессиональное) образование.</w:t>
      </w:r>
    </w:p>
    <w:bookmarkEnd w:id="3712"/>
    <w:bookmarkStart w:name="z3719" w:id="37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Гильошир, 7 разряд</w:t>
      </w:r>
    </w:p>
    <w:bookmarkEnd w:id="3713"/>
    <w:bookmarkStart w:name="z3720" w:id="3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572. Характеристика работ:</w:t>
      </w:r>
    </w:p>
    <w:bookmarkEnd w:id="3714"/>
    <w:bookmarkStart w:name="z3721" w:id="3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контуров и плотностей рисунков гильошей для однокрасочной репродукции по эскизам художника, образцам из альбома и собственной композиции и нанесение их на формные пластины из различных материалов на автоматических гильоширных машинах.</w:t>
      </w:r>
    </w:p>
    <w:bookmarkEnd w:id="3715"/>
    <w:bookmarkStart w:name="z3722" w:id="3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573. Должен знать:</w:t>
      </w:r>
    </w:p>
    <w:bookmarkEnd w:id="3716"/>
    <w:bookmarkStart w:name="z3723" w:id="3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работы на гильоширных автоматических машинах.</w:t>
      </w:r>
    </w:p>
    <w:bookmarkEnd w:id="3717"/>
    <w:bookmarkStart w:name="z3724" w:id="3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574. Требуетсятехническое и профессиональное (среднее специальное, среднее профессиональное) образование.</w:t>
      </w:r>
    </w:p>
    <w:bookmarkEnd w:id="3718"/>
    <w:bookmarkStart w:name="z3725" w:id="37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Гильошир, 8 разряд</w:t>
      </w:r>
    </w:p>
    <w:bookmarkEnd w:id="3719"/>
    <w:bookmarkStart w:name="z3726" w:id="3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575. Характеристика работ:</w:t>
      </w:r>
    </w:p>
    <w:bookmarkEnd w:id="3720"/>
    <w:bookmarkStart w:name="z3727" w:id="3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контуров и плотностей рисунков гильошей для многокрасочной репродукции по эскизам художника и собственной композиции и нанесение их на формные пластины из различных материалов на автоматических гильоширных машинах.</w:t>
      </w:r>
    </w:p>
    <w:bookmarkEnd w:id="3721"/>
    <w:bookmarkStart w:name="z3728" w:id="3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576. Должен знать:</w:t>
      </w:r>
    </w:p>
    <w:bookmarkEnd w:id="3722"/>
    <w:bookmarkStart w:name="z3729" w:id="3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гильоширных автоматических машин.</w:t>
      </w:r>
    </w:p>
    <w:bookmarkEnd w:id="3723"/>
    <w:bookmarkStart w:name="z3730" w:id="3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577. Требуется техническое и профессиональное (среднее специальное, среднее профессиональное) образование.</w:t>
      </w:r>
    </w:p>
    <w:bookmarkEnd w:id="3724"/>
    <w:bookmarkStart w:name="z3731" w:id="37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Пробист плоской печати, 2 разряд</w:t>
      </w:r>
    </w:p>
    <w:bookmarkEnd w:id="3725"/>
    <w:bookmarkStart w:name="z3732" w:id="3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578. Характеристика работ:</w:t>
      </w:r>
    </w:p>
    <w:bookmarkEnd w:id="3726"/>
    <w:bookmarkStart w:name="z3733" w:id="3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изображения с филигранной бумаги на изделия;</w:t>
      </w:r>
    </w:p>
    <w:bookmarkEnd w:id="3727"/>
    <w:bookmarkStart w:name="z3734" w:id="3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операций по изготовлению офсетных форм под руководством пробиста плоской печати более высокой квалификации.</w:t>
      </w:r>
    </w:p>
    <w:bookmarkEnd w:id="3728"/>
    <w:bookmarkStart w:name="z3735" w:id="3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579. Должен знать:</w:t>
      </w:r>
    </w:p>
    <w:bookmarkEnd w:id="3729"/>
    <w:bookmarkStart w:name="z3736" w:id="3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прокатки и снятия филигранной бумаги;</w:t>
      </w:r>
    </w:p>
    <w:bookmarkEnd w:id="3730"/>
    <w:bookmarkStart w:name="z3737" w:id="3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отпечатанным надписям;</w:t>
      </w:r>
    </w:p>
    <w:bookmarkEnd w:id="3731"/>
    <w:bookmarkStart w:name="z3738" w:id="3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предупреждения брака при переводе изображения.</w:t>
      </w:r>
    </w:p>
    <w:bookmarkEnd w:id="3732"/>
    <w:bookmarkStart w:name="z3739" w:id="37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Пробист плоской печати, 3 разряд</w:t>
      </w:r>
    </w:p>
    <w:bookmarkEnd w:id="3733"/>
    <w:bookmarkStart w:name="z3740" w:id="3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580. Характеристика работ:</w:t>
      </w:r>
    </w:p>
    <w:bookmarkEnd w:id="3734"/>
    <w:bookmarkStart w:name="z3741" w:id="3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операций по изготовлению литоофсетных форм;</w:t>
      </w:r>
    </w:p>
    <w:bookmarkEnd w:id="3735"/>
    <w:bookmarkStart w:name="z3742" w:id="3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жирных оттисков на переводной бумаге с оригинальных форм, выполненных на литографском камне или металлических пластинах;</w:t>
      </w:r>
    </w:p>
    <w:bookmarkEnd w:id="3736"/>
    <w:bookmarkStart w:name="z3743" w:id="3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расстановка оттисков и наколка их на папку, перевод рисунка с жирных оттисков на литографский камень или металлическую пластину;</w:t>
      </w:r>
    </w:p>
    <w:bookmarkEnd w:id="3737"/>
    <w:bookmarkStart w:name="z3744" w:id="3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лепков деколи путем получения оттиска с оригинальной формы на пробопечатном станке;</w:t>
      </w:r>
    </w:p>
    <w:bookmarkEnd w:id="3738"/>
    <w:bookmarkStart w:name="z3745" w:id="3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оригинальной формы на талер станка и ее смывание;</w:t>
      </w:r>
    </w:p>
    <w:bookmarkEnd w:id="3739"/>
    <w:bookmarkStart w:name="z3746" w:id="3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операций по переводу рисунков под руководством пробиста плоской печати более высокой квалификации;</w:t>
      </w:r>
    </w:p>
    <w:bookmarkEnd w:id="3740"/>
    <w:bookmarkStart w:name="z3747" w:id="3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переводной краски;</w:t>
      </w:r>
    </w:p>
    <w:bookmarkEnd w:id="3741"/>
    <w:bookmarkStart w:name="z3748" w:id="3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работы пробопечатного станка;</w:t>
      </w:r>
    </w:p>
    <w:bookmarkEnd w:id="3742"/>
    <w:bookmarkStart w:name="z3749" w:id="3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дефектов формы;</w:t>
      </w:r>
    </w:p>
    <w:bookmarkEnd w:id="3743"/>
    <w:bookmarkStart w:name="z3750" w:id="3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регулирование, чистка и смазка станка.</w:t>
      </w:r>
    </w:p>
    <w:bookmarkEnd w:id="3744"/>
    <w:bookmarkStart w:name="z3751" w:id="3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581. Должен знать:</w:t>
      </w:r>
    </w:p>
    <w:bookmarkEnd w:id="3745"/>
    <w:bookmarkStart w:name="z3752" w:id="3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форматы изданий;</w:t>
      </w:r>
    </w:p>
    <w:bookmarkEnd w:id="3746"/>
    <w:bookmarkStart w:name="z3753" w:id="3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раскладки полос;</w:t>
      </w:r>
    </w:p>
    <w:bookmarkEnd w:id="3747"/>
    <w:bookmarkStart w:name="z3754" w:id="3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типографскую систему измерений;</w:t>
      </w:r>
    </w:p>
    <w:bookmarkEnd w:id="3748"/>
    <w:bookmarkStart w:name="z3755" w:id="3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образования печатающих и пробельных элементов в плоской печати;</w:t>
      </w:r>
    </w:p>
    <w:bookmarkEnd w:id="3749"/>
    <w:bookmarkStart w:name="z3756" w:id="3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переводным бумагам, краскам и жирным оттискам;</w:t>
      </w:r>
    </w:p>
    <w:bookmarkEnd w:id="3750"/>
    <w:bookmarkStart w:name="z3757" w:id="3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специальную терминологию и знаки, встречающиеся при выполнении особых видов работ (нот, карт);</w:t>
      </w:r>
    </w:p>
    <w:bookmarkEnd w:id="3751"/>
    <w:bookmarkStart w:name="z3758" w:id="3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характеристику формных материалов и требования, предъявляемые к подготовке их поверхности;</w:t>
      </w:r>
    </w:p>
    <w:bookmarkEnd w:id="3752"/>
    <w:bookmarkStart w:name="z3759" w:id="3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применяемого инструмента и порядок пользования им;</w:t>
      </w:r>
    </w:p>
    <w:bookmarkEnd w:id="3753"/>
    <w:bookmarkStart w:name="z3760" w:id="3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корректуры форм;</w:t>
      </w:r>
    </w:p>
    <w:bookmarkEnd w:id="3754"/>
    <w:bookmarkStart w:name="z3761" w:id="3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тиснения лепков, сохранения пунктиров и гравировок;</w:t>
      </w:r>
    </w:p>
    <w:bookmarkEnd w:id="3755"/>
    <w:bookmarkStart w:name="z3762" w:id="3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деколи;</w:t>
      </w:r>
    </w:p>
    <w:bookmarkEnd w:id="3756"/>
    <w:bookmarkStart w:name="z3763" w:id="3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обслуживания пробопечатного станка.</w:t>
      </w:r>
    </w:p>
    <w:bookmarkEnd w:id="3757"/>
    <w:bookmarkStart w:name="z3764" w:id="37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Пробист плоской печати, 4 разряд</w:t>
      </w:r>
    </w:p>
    <w:bookmarkEnd w:id="3758"/>
    <w:bookmarkStart w:name="z3765" w:id="3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582. Характеристика работ:</w:t>
      </w:r>
    </w:p>
    <w:bookmarkEnd w:id="3759"/>
    <w:bookmarkStart w:name="z3766" w:id="3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пробных оттисков (в одну краску и совмещенных) с машинных форм однокрасочной и многокрасочной печати на пробопечатном станке;</w:t>
      </w:r>
    </w:p>
    <w:bookmarkEnd w:id="3760"/>
    <w:bookmarkStart w:name="z3767" w:id="3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станка к работе;</w:t>
      </w:r>
    </w:p>
    <w:bookmarkEnd w:id="3761"/>
    <w:bookmarkStart w:name="z3768" w:id="3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декеля, контроль правильности установки талеров;</w:t>
      </w:r>
    </w:p>
    <w:bookmarkEnd w:id="3762"/>
    <w:bookmarkStart w:name="z3769" w:id="3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требуемого давления;</w:t>
      </w:r>
    </w:p>
    <w:bookmarkEnd w:id="3763"/>
    <w:bookmarkStart w:name="z3770" w:id="3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увлажняющего и красочного аппаратов;</w:t>
      </w:r>
    </w:p>
    <w:bookmarkEnd w:id="3764"/>
    <w:bookmarkStart w:name="z3771" w:id="3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материалов и формы;</w:t>
      </w:r>
    </w:p>
    <w:bookmarkEnd w:id="3765"/>
    <w:bookmarkStart w:name="z3772" w:id="3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передних и боковых упоров;</w:t>
      </w:r>
    </w:p>
    <w:bookmarkEnd w:id="3766"/>
    <w:bookmarkStart w:name="z3773" w:id="3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работы пробопечатного станка и устранение неполадок в его работе;</w:t>
      </w:r>
    </w:p>
    <w:bookmarkEnd w:id="3767"/>
    <w:bookmarkStart w:name="z3774" w:id="3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перекатка и отделка форм;</w:t>
      </w:r>
    </w:p>
    <w:bookmarkEnd w:id="3768"/>
    <w:bookmarkStart w:name="z3775" w:id="3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гидрофобизация пробельных элементов;</w:t>
      </w:r>
    </w:p>
    <w:bookmarkEnd w:id="3769"/>
    <w:bookmarkStart w:name="z3776" w:id="3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гидрофобизация печатающих элементов;</w:t>
      </w:r>
    </w:p>
    <w:bookmarkEnd w:id="3770"/>
    <w:bookmarkStart w:name="z3777" w:id="3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краски;</w:t>
      </w:r>
    </w:p>
    <w:bookmarkEnd w:id="3771"/>
    <w:bookmarkStart w:name="z3778" w:id="3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пробных оттисков;</w:t>
      </w:r>
    </w:p>
    <w:bookmarkEnd w:id="3772"/>
    <w:bookmarkStart w:name="z3779" w:id="3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на форму защитного коллоида;</w:t>
      </w:r>
    </w:p>
    <w:bookmarkEnd w:id="3773"/>
    <w:bookmarkStart w:name="z3780" w:id="3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формы;</w:t>
      </w:r>
    </w:p>
    <w:bookmarkEnd w:id="3774"/>
    <w:bookmarkStart w:name="z3781" w:id="3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печатание несложных изданий на офсетном пробопечатном станке;</w:t>
      </w:r>
    </w:p>
    <w:bookmarkEnd w:id="3775"/>
    <w:bookmarkStart w:name="z3782" w:id="3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пробных оттисков с оригинальных форм для многокрасочной печати совместно с пробистом плоской печати более высокой квалификации;</w:t>
      </w:r>
    </w:p>
    <w:bookmarkEnd w:id="3776"/>
    <w:bookmarkStart w:name="z3783" w:id="3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пробных оттисков с использованием тест-объектов и денситометра.</w:t>
      </w:r>
    </w:p>
    <w:bookmarkEnd w:id="3777"/>
    <w:bookmarkStart w:name="z3784" w:id="3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583. Должен знать:</w:t>
      </w:r>
    </w:p>
    <w:bookmarkEnd w:id="3778"/>
    <w:bookmarkStart w:name="z3785" w:id="3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литоофсетных форм любым способом;</w:t>
      </w:r>
    </w:p>
    <w:bookmarkEnd w:id="3779"/>
    <w:bookmarkStart w:name="z3786" w:id="3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печатным формам, валикам и материалам, оттискам деколи;</w:t>
      </w:r>
    </w:p>
    <w:bookmarkEnd w:id="3780"/>
    <w:bookmarkStart w:name="z3787" w:id="3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печатных бумаг, печатных и переводных красок;</w:t>
      </w:r>
    </w:p>
    <w:bookmarkEnd w:id="3781"/>
    <w:bookmarkStart w:name="z3788" w:id="3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рецепты растворов для обработки печатных форм;</w:t>
      </w:r>
    </w:p>
    <w:bookmarkEnd w:id="3782"/>
    <w:bookmarkStart w:name="z3789" w:id="3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элементы картографии;</w:t>
      </w:r>
    </w:p>
    <w:bookmarkEnd w:id="3783"/>
    <w:bookmarkStart w:name="z3790" w:id="3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керамических красок и их растворителей;</w:t>
      </w:r>
    </w:p>
    <w:bookmarkEnd w:id="3784"/>
    <w:bookmarkStart w:name="z3791" w:id="3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работы на денситометре;</w:t>
      </w:r>
    </w:p>
    <w:bookmarkEnd w:id="3785"/>
    <w:bookmarkStart w:name="z3792" w:id="3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офсетного пробопечатного станка.</w:t>
      </w:r>
    </w:p>
    <w:bookmarkEnd w:id="3786"/>
    <w:bookmarkStart w:name="z3793" w:id="3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584. Примеры работ:</w:t>
      </w:r>
    </w:p>
    <w:bookmarkEnd w:id="3787"/>
    <w:bookmarkStart w:name="z3794" w:id="3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оттиски редакционные с размером рисунка до 45 х 60 сантиметров включительно;</w:t>
      </w:r>
    </w:p>
    <w:bookmarkEnd w:id="3788"/>
    <w:bookmarkStart w:name="z3795" w:id="3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оттиски пробные - с машинных форм однокрасочной и многокрасочной печати;</w:t>
      </w:r>
    </w:p>
    <w:bookmarkEnd w:id="3789"/>
    <w:bookmarkStart w:name="z3796" w:id="3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работы малотиражные с размером рисунка до 45 х 60 сантиметров включительно;</w:t>
      </w:r>
    </w:p>
    <w:bookmarkEnd w:id="3790"/>
    <w:bookmarkStart w:name="z3797" w:id="3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работы однокрасочные.</w:t>
      </w:r>
    </w:p>
    <w:bookmarkEnd w:id="3791"/>
    <w:bookmarkStart w:name="z3798" w:id="37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Пробист плоской печати, 5 разряд</w:t>
      </w:r>
    </w:p>
    <w:bookmarkEnd w:id="3792"/>
    <w:bookmarkStart w:name="z3799" w:id="3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585. Характеристика работ:</w:t>
      </w:r>
    </w:p>
    <w:bookmarkEnd w:id="3793"/>
    <w:bookmarkStart w:name="z3800" w:id="3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пробных оттисков в нормализованных условиях с оригинальных и машинных форм для работ с простыми штриховыми и декоративными элементами, подписями, фоновыми плашками для одно- и многокрасочной печати, однокрасочных растровых работ, дуплексов, многокрасочных штриховых работ с раздельным расположением красок или с наложением не более двух красок для получения смешанных тонов;</w:t>
      </w:r>
    </w:p>
    <w:bookmarkEnd w:id="3794"/>
    <w:bookmarkStart w:name="z3801" w:id="3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рисунка деколи с оригинального камня на бумагу и с бумаги на камень с обработкой и прижиганием рисунка газовой горелкой;</w:t>
      </w:r>
    </w:p>
    <w:bookmarkEnd w:id="3795"/>
    <w:bookmarkStart w:name="z3802" w:id="3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пробных оттисков;</w:t>
      </w:r>
    </w:p>
    <w:bookmarkEnd w:id="3796"/>
    <w:bookmarkStart w:name="z3803" w:id="3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припудривание оттисков краской;</w:t>
      </w:r>
    </w:p>
    <w:bookmarkEnd w:id="3797"/>
    <w:bookmarkStart w:name="z3804" w:id="3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дозы красок при подборе цвета;</w:t>
      </w:r>
    </w:p>
    <w:bookmarkEnd w:id="3798"/>
    <w:bookmarkStart w:name="z3805" w:id="3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паспорта рисунка;</w:t>
      </w:r>
    </w:p>
    <w:bookmarkEnd w:id="3799"/>
    <w:bookmarkStart w:name="z3806" w:id="3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печатание оттисков для редакционной корректуры карт и малотиражных работ на пробопечатном станке;</w:t>
      </w:r>
    </w:p>
    <w:bookmarkEnd w:id="3800"/>
    <w:bookmarkStart w:name="z3807" w:id="3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впечатывание "специальные нагрузки" в оттиски изданных карт.</w:t>
      </w:r>
    </w:p>
    <w:bookmarkEnd w:id="3801"/>
    <w:bookmarkStart w:name="z3808" w:id="3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586. Должен знать:</w:t>
      </w:r>
    </w:p>
    <w:bookmarkEnd w:id="3802"/>
    <w:bookmarkStart w:name="z3809" w:id="3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воспроизведения многоцветных оригиналов;</w:t>
      </w:r>
    </w:p>
    <w:bookmarkEnd w:id="3803"/>
    <w:bookmarkStart w:name="z3810" w:id="3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корректуры негативов, диапозитивов и форм;</w:t>
      </w:r>
    </w:p>
    <w:bookmarkEnd w:id="3804"/>
    <w:bookmarkStart w:name="z3811" w:id="3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печатных красок;</w:t>
      </w:r>
    </w:p>
    <w:bookmarkEnd w:id="3805"/>
    <w:bookmarkStart w:name="z3812" w:id="3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наложения красок при печатании, способы смешения их;</w:t>
      </w:r>
    </w:p>
    <w:bookmarkEnd w:id="3806"/>
    <w:bookmarkStart w:name="z3813" w:id="3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оптических плотностей красок.</w:t>
      </w:r>
    </w:p>
    <w:bookmarkEnd w:id="3807"/>
    <w:bookmarkStart w:name="z3814" w:id="3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587. Примеры работ:</w:t>
      </w:r>
    </w:p>
    <w:bookmarkEnd w:id="3808"/>
    <w:bookmarkStart w:name="z3815" w:id="3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оттиски пробные деколи;</w:t>
      </w:r>
    </w:p>
    <w:bookmarkEnd w:id="3809"/>
    <w:bookmarkStart w:name="z3816" w:id="3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оттиски пробные с форм до и после корректуры;</w:t>
      </w:r>
    </w:p>
    <w:bookmarkEnd w:id="3810"/>
    <w:bookmarkStart w:name="z3817" w:id="3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оттиски пробные с машинных форм для специальной изделий, марок, маркированных открыток, конвертов и высокохудожественных работ (вклейки в энциклопедические издания, атласы и иное);</w:t>
      </w:r>
    </w:p>
    <w:bookmarkEnd w:id="3811"/>
    <w:bookmarkStart w:name="z3818" w:id="3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оттиски редакционные с размером рисунка до 45 х 105 сантиметров включительно;</w:t>
      </w:r>
    </w:p>
    <w:bookmarkEnd w:id="3812"/>
    <w:bookmarkStart w:name="z3819" w:id="3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работы малотиражные с размером рисунка выше 45 х 60 сантиметров;</w:t>
      </w:r>
    </w:p>
    <w:bookmarkEnd w:id="3813"/>
    <w:bookmarkStart w:name="z3820" w:id="3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работы многокрасочные.</w:t>
      </w:r>
    </w:p>
    <w:bookmarkEnd w:id="3814"/>
    <w:bookmarkStart w:name="z3821" w:id="38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35. Пробист плоской печати, 6 разряд</w:t>
      </w:r>
    </w:p>
    <w:bookmarkEnd w:id="3815"/>
    <w:bookmarkStart w:name="z3822" w:id="3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588. Характеристика работ:</w:t>
      </w:r>
    </w:p>
    <w:bookmarkEnd w:id="3816"/>
    <w:bookmarkStart w:name="z3823" w:id="3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пробных оттисков в нормализованных условиях с оригинальных форм для сложных работ с мелкими графическими деталями, фоновых работ с тонким выворотным шрифтом, многоцветных растровых работ, высокохудожественных многокрасочных работ со сложным цветоделением, большим количеством градационных переходов, с передачей фактуры оригинала;</w:t>
      </w:r>
    </w:p>
    <w:bookmarkEnd w:id="3817"/>
    <w:bookmarkStart w:name="z3824" w:id="3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переводов для машинных форм путем размножения оригинальных рисунков;</w:t>
      </w:r>
    </w:p>
    <w:bookmarkEnd w:id="3818"/>
    <w:bookmarkStart w:name="z3825" w:id="3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недостающих штрихов и изображений в оригинальной форме;</w:t>
      </w:r>
    </w:p>
    <w:bookmarkEnd w:id="3819"/>
    <w:bookmarkStart w:name="z3826" w:id="3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библиотеки оригинальных форм.</w:t>
      </w:r>
    </w:p>
    <w:bookmarkEnd w:id="3820"/>
    <w:bookmarkStart w:name="z3827" w:id="3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589. Должен знать:</w:t>
      </w:r>
    </w:p>
    <w:bookmarkEnd w:id="3821"/>
    <w:bookmarkStart w:name="z3828" w:id="3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цветоведения (понятие о цветовом анализе и синтезе);</w:t>
      </w:r>
    </w:p>
    <w:bookmarkEnd w:id="3822"/>
    <w:bookmarkStart w:name="z3829" w:id="3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оттисков-дубликатов постоянного хранения;</w:t>
      </w:r>
    </w:p>
    <w:bookmarkEnd w:id="3823"/>
    <w:bookmarkStart w:name="z3830" w:id="3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многокрасочных пробопечатных станков, оснащенных системами измерения и контроля пробной печати;</w:t>
      </w:r>
    </w:p>
    <w:bookmarkEnd w:id="3824"/>
    <w:bookmarkStart w:name="z3831" w:id="3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устройства и эксплуатации установок для получения цветопробы.</w:t>
      </w:r>
    </w:p>
    <w:bookmarkEnd w:id="3825"/>
    <w:bookmarkStart w:name="z3832" w:id="3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590. Примеры работ:</w:t>
      </w:r>
    </w:p>
    <w:bookmarkEnd w:id="3826"/>
    <w:bookmarkStart w:name="z3833" w:id="3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оттиски-дубликаты постоянного хранения карт всех масштабов;</w:t>
      </w:r>
    </w:p>
    <w:bookmarkEnd w:id="3827"/>
    <w:bookmarkStart w:name="z3834" w:id="3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оттиски на винипрозе, ледерине и иное;</w:t>
      </w:r>
    </w:p>
    <w:bookmarkEnd w:id="3828"/>
    <w:bookmarkStart w:name="z3835" w:id="3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оттиски пробные с оригинальных форм мелкомасштабных карт, атласов, многокрасочных художественных этикеток, грамот и иное;</w:t>
      </w:r>
    </w:p>
    <w:bookmarkEnd w:id="3829"/>
    <w:bookmarkStart w:name="z3836" w:id="3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оттиски редакционные с размером рисунка выше 45 х 105 сантиметров.</w:t>
      </w:r>
    </w:p>
    <w:bookmarkEnd w:id="3830"/>
    <w:bookmarkStart w:name="z3837" w:id="38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36. Пробист высокой печати, 2 разряд</w:t>
      </w:r>
    </w:p>
    <w:bookmarkEnd w:id="3831"/>
    <w:bookmarkStart w:name="z3838" w:id="3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591. Характеристика работ:</w:t>
      </w:r>
    </w:p>
    <w:bookmarkEnd w:id="3832"/>
    <w:bookmarkStart w:name="z3839" w:id="3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корректурных оттисков с набора, нотных досок, комплектов шрифта и стереотипов на корректурно-печатных станках всех систем;</w:t>
      </w:r>
    </w:p>
    <w:bookmarkEnd w:id="3833"/>
    <w:bookmarkStart w:name="z3840" w:id="3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стереотипов на формном цилиндре или установка гранок, полос набора или комплектов шрифта на талере корректурно-печатного станка;</w:t>
      </w:r>
    </w:p>
    <w:bookmarkEnd w:id="3834"/>
    <w:bookmarkStart w:name="z3841" w:id="3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бумаги, краски и иных материалов;</w:t>
      </w:r>
    </w:p>
    <w:bookmarkEnd w:id="3835"/>
    <w:bookmarkStart w:name="z3842" w:id="3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выверка красочного аппарата и печатного цилиндра;</w:t>
      </w:r>
    </w:p>
    <w:bookmarkEnd w:id="3836"/>
    <w:bookmarkStart w:name="z3843" w:id="3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регулирование, чистка и смазка станка;</w:t>
      </w:r>
    </w:p>
    <w:bookmarkEnd w:id="3837"/>
    <w:bookmarkStart w:name="z3844" w:id="3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рисунков с граверных досок и валиков на бумагу вручную и на машинах;</w:t>
      </w:r>
    </w:p>
    <w:bookmarkEnd w:id="3838"/>
    <w:bookmarkStart w:name="z3845" w:id="3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пригодности бумаги для печатания;</w:t>
      </w:r>
    </w:p>
    <w:bookmarkEnd w:id="3839"/>
    <w:bookmarkStart w:name="z3846" w:id="3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приготовленной мастики;</w:t>
      </w:r>
    </w:p>
    <w:bookmarkEnd w:id="3840"/>
    <w:bookmarkStart w:name="z3847" w:id="3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годности гравировальных досок и валиков машины для перевода рисунков;</w:t>
      </w:r>
    </w:p>
    <w:bookmarkEnd w:id="3841"/>
    <w:bookmarkStart w:name="z3848" w:id="3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печатание на корректурно-печатных станках малотиражных бланочных работ.</w:t>
      </w:r>
    </w:p>
    <w:bookmarkEnd w:id="3842"/>
    <w:bookmarkStart w:name="z3849" w:id="3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592. Должен знать:</w:t>
      </w:r>
    </w:p>
    <w:bookmarkEnd w:id="3843"/>
    <w:bookmarkStart w:name="z3850" w:id="3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типографскую систему измерения;</w:t>
      </w:r>
    </w:p>
    <w:bookmarkEnd w:id="3844"/>
    <w:bookmarkStart w:name="z3851" w:id="3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отличительные признаки шрифтов различных гарнитур;</w:t>
      </w:r>
    </w:p>
    <w:bookmarkEnd w:id="3845"/>
    <w:bookmarkStart w:name="z3852" w:id="3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пробельных материалов и линеек;</w:t>
      </w:r>
    </w:p>
    <w:bookmarkEnd w:id="3846"/>
    <w:bookmarkStart w:name="z3853" w:id="3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варианты спуска полос;</w:t>
      </w:r>
    </w:p>
    <w:bookmarkEnd w:id="3847"/>
    <w:bookmarkStart w:name="z3854" w:id="3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процессах и печатания;</w:t>
      </w:r>
    </w:p>
    <w:bookmarkEnd w:id="3848"/>
    <w:bookmarkStart w:name="z3855" w:id="3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краске, бумаге, мастике и иным материалам и оттискам;</w:t>
      </w:r>
    </w:p>
    <w:bookmarkEnd w:id="3849"/>
    <w:bookmarkStart w:name="z3856" w:id="3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корректурно-печатных станков.</w:t>
      </w:r>
    </w:p>
    <w:bookmarkEnd w:id="3850"/>
    <w:bookmarkStart w:name="z3857" w:id="38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37. Пробист высокой печати, 3 разряд</w:t>
      </w:r>
    </w:p>
    <w:bookmarkEnd w:id="3851"/>
    <w:bookmarkStart w:name="z3858" w:id="3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593. Характеристика работ:</w:t>
      </w:r>
    </w:p>
    <w:bookmarkEnd w:id="3852"/>
    <w:bookmarkStart w:name="z3859" w:id="3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пробных оттисков с клише после углубления, корректурного и чистого травления и фотополимерных форм для однокрасочной печати;</w:t>
      </w:r>
    </w:p>
    <w:bookmarkEnd w:id="3853"/>
    <w:bookmarkStart w:name="z3860" w:id="3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шаблона для закрытия краев клише;</w:t>
      </w:r>
    </w:p>
    <w:bookmarkEnd w:id="3854"/>
    <w:bookmarkStart w:name="z3861" w:id="3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накатывание краски на клише и смывание ее после получения оттиска;</w:t>
      </w:r>
    </w:p>
    <w:bookmarkEnd w:id="3855"/>
    <w:bookmarkStart w:name="z3862" w:id="3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силовой приправки, смывание пластин и валиков;</w:t>
      </w:r>
    </w:p>
    <w:bookmarkEnd w:id="3856"/>
    <w:bookmarkStart w:name="z3863" w:id="3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корректурно-печатного станка;</w:t>
      </w:r>
    </w:p>
    <w:bookmarkEnd w:id="3857"/>
    <w:bookmarkStart w:name="z3864" w:id="3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печатание на корректурно-печатных станках малотиражных текстовых работ;</w:t>
      </w:r>
    </w:p>
    <w:bookmarkEnd w:id="3858"/>
    <w:bookmarkStart w:name="z3865" w:id="3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корректурных оттисков с набора, комплектов шрифтов системы письма особых графических форм.</w:t>
      </w:r>
    </w:p>
    <w:bookmarkEnd w:id="3859"/>
    <w:bookmarkStart w:name="z3866" w:id="3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594. Должен знать:</w:t>
      </w:r>
    </w:p>
    <w:bookmarkEnd w:id="3860"/>
    <w:bookmarkStart w:name="z3867" w:id="3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воспроизведения штриховых и полутоновых оригиналов в высокой печати;</w:t>
      </w:r>
    </w:p>
    <w:bookmarkEnd w:id="3861"/>
    <w:bookmarkStart w:name="z3868" w:id="3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клише;</w:t>
      </w:r>
    </w:p>
    <w:bookmarkEnd w:id="3862"/>
    <w:bookmarkStart w:name="z3869" w:id="3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состав красок;</w:t>
      </w:r>
    </w:p>
    <w:bookmarkEnd w:id="3863"/>
    <w:bookmarkStart w:name="z3870" w:id="3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и свойства бумаг;</w:t>
      </w:r>
    </w:p>
    <w:bookmarkEnd w:id="3864"/>
    <w:bookmarkStart w:name="z3871" w:id="3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процессе изготовления форм высокой печати;</w:t>
      </w:r>
    </w:p>
    <w:bookmarkEnd w:id="3865"/>
    <w:bookmarkStart w:name="z3872" w:id="3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корректурно-печатного станка;</w:t>
      </w:r>
    </w:p>
    <w:bookmarkEnd w:id="3866"/>
    <w:bookmarkStart w:name="z3873" w:id="3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отличительные признаки графики языков с системой письма особых графических форм.</w:t>
      </w:r>
    </w:p>
    <w:bookmarkEnd w:id="3867"/>
    <w:bookmarkStart w:name="z3874" w:id="38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38. Пробист высокой печати, 4 разряд</w:t>
      </w:r>
    </w:p>
    <w:bookmarkEnd w:id="3868"/>
    <w:bookmarkStart w:name="z3875" w:id="3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595. Характеристика работ:</w:t>
      </w:r>
    </w:p>
    <w:bookmarkEnd w:id="3869"/>
    <w:bookmarkStart w:name="z3876" w:id="3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пробных и шкальных оттисков с клише после углубления, корректурного травления и фотополимерных форм для многокрасочной печати;</w:t>
      </w:r>
    </w:p>
    <w:bookmarkEnd w:id="3870"/>
    <w:bookmarkStart w:name="z3877" w:id="3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краски нужного цветового тона;</w:t>
      </w:r>
    </w:p>
    <w:bookmarkEnd w:id="3871"/>
    <w:bookmarkStart w:name="z3878" w:id="3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печатание на корректурно-печатных станках несложных сеток, текста и малотиражных работ с переменой нумерации, литер, серий, строк;</w:t>
      </w:r>
    </w:p>
    <w:bookmarkEnd w:id="3872"/>
    <w:bookmarkStart w:name="z3879" w:id="3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оттисков на мелованной бумаге, оттисков на прозрачных пленках для текстовых форм офсетной и глубокой печати, корректурных оттисков с форм энциклопедических и высокохудожественных изданий, насыщенных клише, с различными вариантами спуска полос.</w:t>
      </w:r>
    </w:p>
    <w:bookmarkEnd w:id="3873"/>
    <w:bookmarkStart w:name="z3880" w:id="3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596. Должен знать:</w:t>
      </w:r>
    </w:p>
    <w:bookmarkEnd w:id="3874"/>
    <w:bookmarkStart w:name="z3881" w:id="3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воспроизведения многоцветных оригиналов;</w:t>
      </w:r>
    </w:p>
    <w:bookmarkEnd w:id="3875"/>
    <w:bookmarkStart w:name="z3882" w:id="3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клише и фотополимерных форм для многокрасочной печати;</w:t>
      </w:r>
    </w:p>
    <w:bookmarkEnd w:id="3876"/>
    <w:bookmarkStart w:name="z3883" w:id="3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смешения и наложения красок при печати;</w:t>
      </w:r>
    </w:p>
    <w:bookmarkEnd w:id="3877"/>
    <w:bookmarkStart w:name="z3884" w:id="3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приправки и печатания многокрасочных работ;</w:t>
      </w:r>
    </w:p>
    <w:bookmarkEnd w:id="3878"/>
    <w:bookmarkStart w:name="z3885" w:id="3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вакуумно-вибрационного станка для получения оттисков с набора.</w:t>
      </w:r>
    </w:p>
    <w:bookmarkEnd w:id="3879"/>
    <w:bookmarkStart w:name="z3886" w:id="38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39. Пробист высокой печати, 5 разряд</w:t>
      </w:r>
    </w:p>
    <w:bookmarkEnd w:id="3880"/>
    <w:bookmarkStart w:name="z3887" w:id="3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597. Характеристика работ:</w:t>
      </w:r>
    </w:p>
    <w:bookmarkEnd w:id="3881"/>
    <w:bookmarkStart w:name="z3888" w:id="3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печатание на корректурно-печатных станках многокрасочных работ, насыщенных сетками, линейками ассюре и иными гильоширными и орнаментальными печатающими элементами, а также с клише и фотополимерных форм высокохудожественных и музейных работ.</w:t>
      </w:r>
    </w:p>
    <w:bookmarkEnd w:id="3882"/>
    <w:bookmarkStart w:name="z3889" w:id="3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598. Должен знать:</w:t>
      </w:r>
    </w:p>
    <w:bookmarkEnd w:id="3883"/>
    <w:bookmarkStart w:name="z3890" w:id="3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форм, содержащих гильоширные и орнаментальные элементы, а также к фотополимерным формам и клише высокохудожественных и музейных работ;</w:t>
      </w:r>
    </w:p>
    <w:bookmarkEnd w:id="3884"/>
    <w:bookmarkStart w:name="z3891" w:id="3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нумерационных аппаратов и приемы их регулирования.</w:t>
      </w:r>
    </w:p>
    <w:bookmarkEnd w:id="3885"/>
    <w:bookmarkStart w:name="z3892" w:id="38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40. Оператор электронных автоматов по изготовлению форм высокой печати, 4 разряд</w:t>
      </w:r>
    </w:p>
    <w:bookmarkEnd w:id="3886"/>
    <w:bookmarkStart w:name="z3893" w:id="3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599. Характеристика работ:</w:t>
      </w:r>
    </w:p>
    <w:bookmarkEnd w:id="3887"/>
    <w:bookmarkStart w:name="z3894" w:id="3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клише на цинковых, магниевых, пластмассовых пластинах и иных материалах с черно-белых штриховых оригиналов-позитивов (фотографий, рисунков, оттисков текстовой печати) без изменения масштаба на электронно-гравировальных автоматах;</w:t>
      </w:r>
    </w:p>
    <w:bookmarkEnd w:id="3888"/>
    <w:bookmarkStart w:name="z3895" w:id="3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закрепление пластины и оригинала в автомате;</w:t>
      </w:r>
    </w:p>
    <w:bookmarkEnd w:id="3889"/>
    <w:bookmarkStart w:name="z3896" w:id="3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линиатуры и масштаба гравирования;</w:t>
      </w:r>
    </w:p>
    <w:bookmarkEnd w:id="3890"/>
    <w:bookmarkStart w:name="z3897" w:id="3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выбор, установка, регулирование и закрепление резца в соответствии с характером оригинала и формным материалом;</w:t>
      </w:r>
    </w:p>
    <w:bookmarkEnd w:id="3891"/>
    <w:bookmarkStart w:name="z3898" w:id="3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автомата по видам тени и света в соответствии с заданной линиатурой, контрастностью оригинала и назначением клише (непосредственно печатание, матрицирование);</w:t>
      </w:r>
    </w:p>
    <w:bookmarkEnd w:id="3892"/>
    <w:bookmarkStart w:name="z3899" w:id="3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клише с помощью специальных приспособлений;</w:t>
      </w:r>
    </w:p>
    <w:bookmarkEnd w:id="3893"/>
    <w:bookmarkStart w:name="z3900" w:id="3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и чистка обслуживаемой машины;</w:t>
      </w:r>
    </w:p>
    <w:bookmarkEnd w:id="3894"/>
    <w:bookmarkStart w:name="z3901" w:id="3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на электронно-гравировальных автоматах мелорельефных приправок на специальной фольге;</w:t>
      </w:r>
    </w:p>
    <w:bookmarkEnd w:id="3895"/>
    <w:bookmarkStart w:name="z3902" w:id="3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форм с черно-белых и цветных текстовых и штриховых оригиналов на электронно-искровых автоматах;</w:t>
      </w:r>
    </w:p>
    <w:bookmarkEnd w:id="3896"/>
    <w:bookmarkStart w:name="z3903" w:id="3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режима работы автомата в зависимости от качества оригинала и вида работы;</w:t>
      </w:r>
    </w:p>
    <w:bookmarkEnd w:id="3897"/>
    <w:bookmarkStart w:name="z3904" w:id="3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светофильтров;</w:t>
      </w:r>
    </w:p>
    <w:bookmarkEnd w:id="3898"/>
    <w:bookmarkStart w:name="z3905" w:id="3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ретушь изготовленной формы.</w:t>
      </w:r>
    </w:p>
    <w:bookmarkEnd w:id="3899"/>
    <w:bookmarkStart w:name="z3906" w:id="3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600. Должен знать:</w:t>
      </w:r>
    </w:p>
    <w:bookmarkEnd w:id="3900"/>
    <w:bookmarkStart w:name="z3907" w:id="3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воспроизведения штриховых одно- и многоцветных оригиналов в высокой печати;</w:t>
      </w:r>
    </w:p>
    <w:bookmarkEnd w:id="3901"/>
    <w:bookmarkStart w:name="z3908" w:id="3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образования печатающих и пробельных элементов в электронно-искровом автомате;</w:t>
      </w:r>
    </w:p>
    <w:bookmarkEnd w:id="3902"/>
    <w:bookmarkStart w:name="z3909" w:id="3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спектральную характеристику светофильтров;</w:t>
      </w:r>
    </w:p>
    <w:bookmarkEnd w:id="3903"/>
    <w:bookmarkStart w:name="z3910" w:id="3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оригиналов для воспроизведения на электронно-гравировальном автомате и электронно-искровом автомате, формным материалам, качеству штриховых клише и печатных форм;</w:t>
      </w:r>
    </w:p>
    <w:bookmarkEnd w:id="3904"/>
    <w:bookmarkStart w:name="z3911" w:id="3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элементы светотехники, оптики и электроники;</w:t>
      </w:r>
    </w:p>
    <w:bookmarkEnd w:id="3905"/>
    <w:bookmarkStart w:name="z3912" w:id="3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процессах приправки и высокой печати.</w:t>
      </w:r>
    </w:p>
    <w:bookmarkEnd w:id="3906"/>
    <w:bookmarkStart w:name="z3913" w:id="39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41. Оператор электронных автоматов по изготовлению форм высокой печати, 5 разряд</w:t>
      </w:r>
    </w:p>
    <w:bookmarkEnd w:id="3907"/>
    <w:bookmarkStart w:name="z3914" w:id="3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601. Характеристика работ:</w:t>
      </w:r>
    </w:p>
    <w:bookmarkEnd w:id="3908"/>
    <w:bookmarkStart w:name="z3915" w:id="3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клише на цинковых, магниевых, пластмассовых пластинах и иных материалах с черно-белых полутоновых оригиналов-позитивов (фотографий, рисунков) без изменения и с изменением масштаба на электронно-гравировальных автоматах.</w:t>
      </w:r>
    </w:p>
    <w:bookmarkEnd w:id="3909"/>
    <w:bookmarkStart w:name="z3916" w:id="3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602. Должен знать:</w:t>
      </w:r>
    </w:p>
    <w:bookmarkEnd w:id="3910"/>
    <w:bookmarkStart w:name="z3917" w:id="3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воспроизведения черно-белых полутоновых оригиналов в высокой печати;</w:t>
      </w:r>
    </w:p>
    <w:bookmarkEnd w:id="3911"/>
    <w:bookmarkStart w:name="z3918" w:id="3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растровых клише для однокрасочной печати;</w:t>
      </w:r>
    </w:p>
    <w:bookmarkEnd w:id="3912"/>
    <w:bookmarkStart w:name="z3919" w:id="3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травления растровых клише;</w:t>
      </w:r>
    </w:p>
    <w:bookmarkEnd w:id="3913"/>
    <w:bookmarkStart w:name="z3920" w:id="3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простейших неполадок в работе электронно-гравировального автомата.</w:t>
      </w:r>
    </w:p>
    <w:bookmarkEnd w:id="3914"/>
    <w:bookmarkStart w:name="z3921" w:id="39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42. Оператор электронных автоматов по изготовлению форм высокой печати, 6 разряд</w:t>
      </w:r>
    </w:p>
    <w:bookmarkEnd w:id="3915"/>
    <w:bookmarkStart w:name="z3922" w:id="3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603. Характеристика работ:</w:t>
      </w:r>
    </w:p>
    <w:bookmarkEnd w:id="3916"/>
    <w:bookmarkStart w:name="z3923" w:id="3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клише на пластмассовых, алюминиевых, магниевых и цинковых пластинах, на фотопленках и иных материалах с цветных прозрачных и непрозрачных полутоновых и штриховых оригиналов (фотографий, рисунков и иное) без изменения и с изменением масштаба на электронно-гравировальных автоматах;</w:t>
      </w:r>
    </w:p>
    <w:bookmarkEnd w:id="3917"/>
    <w:bookmarkStart w:name="z3924" w:id="3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автомата по трем краскам в соответствии с избранной триадой;</w:t>
      </w:r>
    </w:p>
    <w:bookmarkEnd w:id="3918"/>
    <w:bookmarkStart w:name="z3925" w:id="3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обслуживаемой машины в соответствии с цветами и контрастностью оригиналов;</w:t>
      </w:r>
    </w:p>
    <w:bookmarkEnd w:id="3919"/>
    <w:bookmarkStart w:name="z3926" w:id="3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электронно-гравировального автомата по черной краске;</w:t>
      </w:r>
    </w:p>
    <w:bookmarkEnd w:id="3920"/>
    <w:bookmarkStart w:name="z3927" w:id="3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заусениц и проведение дополнительной корректуры;</w:t>
      </w:r>
    </w:p>
    <w:bookmarkEnd w:id="3921"/>
    <w:bookmarkStart w:name="z3928" w:id="3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наладке электронно-гравировального автомата.</w:t>
      </w:r>
    </w:p>
    <w:bookmarkEnd w:id="3922"/>
    <w:bookmarkStart w:name="z3929" w:id="3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604. Должен знать:</w:t>
      </w:r>
    </w:p>
    <w:bookmarkEnd w:id="3923"/>
    <w:bookmarkStart w:name="z3930" w:id="3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понятие о цветовом анализе и синтезе;</w:t>
      </w:r>
    </w:p>
    <w:bookmarkEnd w:id="3924"/>
    <w:bookmarkStart w:name="z3931" w:id="3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цветокорректуры;</w:t>
      </w:r>
    </w:p>
    <w:bookmarkEnd w:id="3925"/>
    <w:bookmarkStart w:name="z3932" w:id="3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травления клише для цветных репродукций;</w:t>
      </w:r>
    </w:p>
    <w:bookmarkEnd w:id="3926"/>
    <w:bookmarkStart w:name="z3933" w:id="3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клише для многокрасочной печати;</w:t>
      </w:r>
    </w:p>
    <w:bookmarkEnd w:id="3927"/>
    <w:bookmarkStart w:name="z3934" w:id="3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настройки электронно-гравировального автомата.</w:t>
      </w:r>
    </w:p>
    <w:bookmarkEnd w:id="3928"/>
    <w:bookmarkStart w:name="z3935" w:id="39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43. Отделывальщик клише, 3 разряд</w:t>
      </w:r>
    </w:p>
    <w:bookmarkEnd w:id="3929"/>
    <w:bookmarkStart w:name="z3936" w:id="3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605. Характеристика работ:</w:t>
      </w:r>
    </w:p>
    <w:bookmarkEnd w:id="3930"/>
    <w:bookmarkStart w:name="z3937" w:id="3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и крепление клише на неметаллические подставки;</w:t>
      </w:r>
    </w:p>
    <w:bookmarkEnd w:id="3931"/>
    <w:bookmarkStart w:name="z3938" w:id="3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распиливание и рубка пластин на отдельные клише;</w:t>
      </w:r>
    </w:p>
    <w:bookmarkEnd w:id="3932"/>
    <w:bookmarkStart w:name="z3939" w:id="3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пробельных мест в штриховых и снятие фацета на фацетном станке у растровых клише;</w:t>
      </w:r>
    </w:p>
    <w:bookmarkEnd w:id="3933"/>
    <w:bookmarkStart w:name="z3940" w:id="3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отверстий;</w:t>
      </w:r>
    </w:p>
    <w:bookmarkEnd w:id="3934"/>
    <w:bookmarkStart w:name="z3941" w:id="3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подставок;</w:t>
      </w:r>
    </w:p>
    <w:bookmarkEnd w:id="3935"/>
    <w:bookmarkStart w:name="z3942" w:id="3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клише на подставки;</w:t>
      </w:r>
    </w:p>
    <w:bookmarkEnd w:id="3936"/>
    <w:bookmarkStart w:name="z3943" w:id="3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 досок;</w:t>
      </w:r>
    </w:p>
    <w:bookmarkEnd w:id="3937"/>
    <w:bookmarkStart w:name="z3944" w:id="3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торцевание подставок;</w:t>
      </w:r>
    </w:p>
    <w:bookmarkEnd w:id="3938"/>
    <w:bookmarkStart w:name="z3945" w:id="3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обслуживаемых станков;</w:t>
      </w:r>
    </w:p>
    <w:bookmarkEnd w:id="3939"/>
    <w:bookmarkStart w:name="z3946" w:id="3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фрез и резцов.</w:t>
      </w:r>
    </w:p>
    <w:bookmarkEnd w:id="3940"/>
    <w:bookmarkStart w:name="z3947" w:id="3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606. Должен знать:</w:t>
      </w:r>
    </w:p>
    <w:bookmarkEnd w:id="3941"/>
    <w:bookmarkStart w:name="z3948" w:id="3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воспроизведения штриховых и полутоновых оригиналов в высокой печати;</w:t>
      </w:r>
    </w:p>
    <w:bookmarkEnd w:id="3942"/>
    <w:bookmarkStart w:name="z3949" w:id="3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отделки штриховых и растровых клише;</w:t>
      </w:r>
    </w:p>
    <w:bookmarkEnd w:id="3943"/>
    <w:bookmarkStart w:name="z3950" w:id="3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металлов, сплавов, пород дерева и иных материалов, применяемых для изготовления клише и подставок;</w:t>
      </w:r>
    </w:p>
    <w:bookmarkEnd w:id="3944"/>
    <w:bookmarkStart w:name="z3951" w:id="3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заточки фрез и резцов;</w:t>
      </w:r>
    </w:p>
    <w:bookmarkEnd w:id="3945"/>
    <w:bookmarkStart w:name="z3952" w:id="3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фацетного, фрезерного, сверлильного и строгального станков.</w:t>
      </w:r>
    </w:p>
    <w:bookmarkEnd w:id="3946"/>
    <w:bookmarkStart w:name="z3953" w:id="39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44. Отделывальщик клише, 4 разряд</w:t>
      </w:r>
    </w:p>
    <w:bookmarkEnd w:id="3947"/>
    <w:bookmarkStart w:name="z3954" w:id="3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607. Характеристика работ:</w:t>
      </w:r>
    </w:p>
    <w:bookmarkEnd w:id="3948"/>
    <w:bookmarkStart w:name="z3955" w:id="3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комбинированных клише, а также клише, представляющих сложные монтажи обложек, вкладок для многокрасочной печати;</w:t>
      </w:r>
    </w:p>
    <w:bookmarkEnd w:id="3949"/>
    <w:bookmarkStart w:name="z3956" w:id="3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вырезка уголков на клише и "окошек" для текста;</w:t>
      </w:r>
    </w:p>
    <w:bookmarkEnd w:id="3950"/>
    <w:bookmarkStart w:name="z3957" w:id="3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фрезерование пробелов и фона растровых клише;</w:t>
      </w:r>
    </w:p>
    <w:bookmarkEnd w:id="3951"/>
    <w:bookmarkStart w:name="z3958" w:id="3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растровых клише для изготовления с них гальваностереотипов.</w:t>
      </w:r>
    </w:p>
    <w:bookmarkEnd w:id="3952"/>
    <w:bookmarkStart w:name="z3959" w:id="3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608. Должен знать:</w:t>
      </w:r>
    </w:p>
    <w:bookmarkEnd w:id="3953"/>
    <w:bookmarkStart w:name="z3960" w:id="3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принципы многокрасочной печати;</w:t>
      </w:r>
    </w:p>
    <w:bookmarkEnd w:id="3954"/>
    <w:bookmarkStart w:name="z3961" w:id="3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отделки клише для многокрасочной печати;</w:t>
      </w:r>
    </w:p>
    <w:bookmarkEnd w:id="3955"/>
    <w:bookmarkStart w:name="z3962" w:id="3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на совмещение красок.</w:t>
      </w:r>
    </w:p>
    <w:bookmarkEnd w:id="3956"/>
    <w:bookmarkStart w:name="z3963" w:id="39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45. Травильщик клише, 2 разряд</w:t>
      </w:r>
    </w:p>
    <w:bookmarkEnd w:id="3957"/>
    <w:bookmarkStart w:name="z3964" w:id="3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609. Характеристика работ:</w:t>
      </w:r>
    </w:p>
    <w:bookmarkEnd w:id="3958"/>
    <w:bookmarkStart w:name="z3965" w:id="3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подготовительных работ по травлению клише;</w:t>
      </w:r>
    </w:p>
    <w:bookmarkEnd w:id="3959"/>
    <w:bookmarkStart w:name="z3966" w:id="3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ретушь копии;</w:t>
      </w:r>
    </w:p>
    <w:bookmarkEnd w:id="3960"/>
    <w:bookmarkStart w:name="z3967" w:id="3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закрывание оборотной стороны копии кислотоупорными лаками;</w:t>
      </w:r>
    </w:p>
    <w:bookmarkEnd w:id="3961"/>
    <w:bookmarkStart w:name="z3968" w:id="3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очерчивание контрольных шкал и меток-крестов, нагревание, выпрямление и охлаждение копии;</w:t>
      </w:r>
    </w:p>
    <w:bookmarkEnd w:id="3962"/>
    <w:bookmarkStart w:name="z3969" w:id="3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травящих растворов по рецептам;</w:t>
      </w:r>
    </w:p>
    <w:bookmarkEnd w:id="3963"/>
    <w:bookmarkStart w:name="z3970" w:id="3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смывание краски и эмали с клише;</w:t>
      </w:r>
    </w:p>
    <w:bookmarkEnd w:id="3964"/>
    <w:bookmarkStart w:name="z3971" w:id="3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травильных машин и ванн;</w:t>
      </w:r>
    </w:p>
    <w:bookmarkEnd w:id="3965"/>
    <w:bookmarkStart w:name="z3972" w:id="3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 стеклянных пластин, металлических форм и пластиковых фотоформ для повторного их использования.</w:t>
      </w:r>
    </w:p>
    <w:bookmarkEnd w:id="3966"/>
    <w:bookmarkStart w:name="z3973" w:id="3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610. Должен знать:</w:t>
      </w:r>
    </w:p>
    <w:bookmarkEnd w:id="3967"/>
    <w:bookmarkStart w:name="z3974" w:id="3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принципы травления штриховых и растровых клише;</w:t>
      </w:r>
    </w:p>
    <w:bookmarkEnd w:id="3968"/>
    <w:bookmarkStart w:name="z3975" w:id="3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характеристику применяемых материалов и растворов;</w:t>
      </w:r>
    </w:p>
    <w:bookmarkEnd w:id="3969"/>
    <w:bookmarkStart w:name="z3976" w:id="3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травильных машин и ванн.</w:t>
      </w:r>
    </w:p>
    <w:bookmarkEnd w:id="3970"/>
    <w:bookmarkStart w:name="z3977" w:id="39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46. Травильщик клише, 4 разряд</w:t>
      </w:r>
    </w:p>
    <w:bookmarkEnd w:id="3971"/>
    <w:bookmarkStart w:name="z3978" w:id="3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611. Характеристика работ:</w:t>
      </w:r>
    </w:p>
    <w:bookmarkEnd w:id="3972"/>
    <w:bookmarkStart w:name="z3979" w:id="3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 штриховых клише для однокрасочной печати с крупными штриховыми элементами и рисунком, выполненным в свободной манере;</w:t>
      </w:r>
    </w:p>
    <w:bookmarkEnd w:id="3973"/>
    <w:bookmarkStart w:name="z3980" w:id="3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пробное печатание;</w:t>
      </w:r>
    </w:p>
    <w:bookmarkEnd w:id="3974"/>
    <w:bookmarkStart w:name="z3981" w:id="3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корректурных исправлений;</w:t>
      </w:r>
    </w:p>
    <w:bookmarkEnd w:id="3975"/>
    <w:bookmarkStart w:name="z3982" w:id="3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 и чернение фирменных знаков с крупными и мелкими штриховыми элементами;</w:t>
      </w:r>
    </w:p>
    <w:bookmarkEnd w:id="3976"/>
    <w:bookmarkStart w:name="z3983" w:id="3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 субтитров матриц для дубляжа кинофильмов.</w:t>
      </w:r>
    </w:p>
    <w:bookmarkEnd w:id="3977"/>
    <w:bookmarkStart w:name="z3984" w:id="3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612. Должен знать:</w:t>
      </w:r>
    </w:p>
    <w:bookmarkEnd w:id="3978"/>
    <w:bookmarkStart w:name="z3985" w:id="3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воспроизведения штриховых оригиналов в высокой печати;</w:t>
      </w:r>
    </w:p>
    <w:bookmarkEnd w:id="3979"/>
    <w:bookmarkStart w:name="z3986" w:id="3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типографскую систему измерения;</w:t>
      </w:r>
    </w:p>
    <w:bookmarkEnd w:id="3980"/>
    <w:bookmarkStart w:name="z3987" w:id="3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краске и иным применяемым материалам;</w:t>
      </w:r>
    </w:p>
    <w:bookmarkEnd w:id="3981"/>
    <w:bookmarkStart w:name="z3988" w:id="3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рецепты применяемых растворов;</w:t>
      </w:r>
    </w:p>
    <w:bookmarkEnd w:id="3982"/>
    <w:bookmarkStart w:name="z3989" w:id="3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травления штриховых клише;</w:t>
      </w:r>
    </w:p>
    <w:bookmarkEnd w:id="3983"/>
    <w:bookmarkStart w:name="z3990" w:id="3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процессе печатания.</w:t>
      </w:r>
    </w:p>
    <w:bookmarkEnd w:id="3984"/>
    <w:bookmarkStart w:name="z3991" w:id="39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47. Травильщик клише, 5 разряд</w:t>
      </w:r>
    </w:p>
    <w:bookmarkEnd w:id="3985"/>
    <w:bookmarkStart w:name="z3992" w:id="3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613. Характеристика работ:</w:t>
      </w:r>
    </w:p>
    <w:bookmarkEnd w:id="3986"/>
    <w:bookmarkStart w:name="z3993" w:id="3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 клише для однокрасочной печати - штриховых с мелкими штриховыми элементами и растровых с линиатурой до 54 линиатур на сантиметр на машинах эмульсионного травления и вручную;</w:t>
      </w:r>
    </w:p>
    <w:bookmarkEnd w:id="3987"/>
    <w:bookmarkStart w:name="z3994" w:id="3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 клише для многокрасочной печати - штриховых с вычисткой на копиях и растровых до 48 линиатур на сантиметр для изданий типа несложных обложек, плакатов рекламного характера и иное.</w:t>
      </w:r>
    </w:p>
    <w:bookmarkEnd w:id="3988"/>
    <w:bookmarkStart w:name="z3995" w:id="3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614. Должен знать:</w:t>
      </w:r>
    </w:p>
    <w:bookmarkEnd w:id="3989"/>
    <w:bookmarkStart w:name="z3996" w:id="3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воспроизведения полутоновых и многоцветных оригиналов в высокой печати;</w:t>
      </w:r>
    </w:p>
    <w:bookmarkEnd w:id="3990"/>
    <w:bookmarkStart w:name="z3997" w:id="3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линиатуру растров;</w:t>
      </w:r>
    </w:p>
    <w:bookmarkEnd w:id="3991"/>
    <w:bookmarkStart w:name="z3998" w:id="3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травления растровых клише и клише для многокрасочной печати;</w:t>
      </w:r>
    </w:p>
    <w:bookmarkEnd w:id="3992"/>
    <w:bookmarkStart w:name="z3999" w:id="3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процессах гравирования;</w:t>
      </w:r>
    </w:p>
    <w:bookmarkEnd w:id="3993"/>
    <w:bookmarkStart w:name="z4000" w:id="3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эмульсионного травления;</w:t>
      </w:r>
    </w:p>
    <w:bookmarkEnd w:id="3994"/>
    <w:bookmarkStart w:name="z4001" w:id="3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машины эмульсионного травления.</w:t>
      </w:r>
    </w:p>
    <w:bookmarkEnd w:id="3995"/>
    <w:bookmarkStart w:name="z4002" w:id="39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48. Травильщик клише, 6 разряд</w:t>
      </w:r>
    </w:p>
    <w:bookmarkEnd w:id="3996"/>
    <w:bookmarkStart w:name="z4003" w:id="3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615. Характеристика работ:</w:t>
      </w:r>
    </w:p>
    <w:bookmarkEnd w:id="3997"/>
    <w:bookmarkStart w:name="z4004" w:id="3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 клише для однокрасочной печати с линиатурой свыше 54 линиатур на сантиметр и до 54 линиатур на сантиметр для особо ответственных изданий, высокохудожественных альбомов, юбилейных монографий и иное;</w:t>
      </w:r>
    </w:p>
    <w:bookmarkEnd w:id="3998"/>
    <w:bookmarkStart w:name="z4005" w:id="3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 клише для многокрасочной печати с линиатурой свыше 48 линиатур на сантиметр и до 48 линиатур на сантиметр - для художественных изданий;</w:t>
      </w:r>
    </w:p>
    <w:bookmarkEnd w:id="3999"/>
    <w:bookmarkStart w:name="z4006" w:id="4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 растровых клише для однокрасочной печати с линиатурой свыше 54 линиатур на сантиметр и клише для многокрасочной печати на машинах эмульсионного травления;</w:t>
      </w:r>
    </w:p>
    <w:bookmarkEnd w:id="4000"/>
    <w:bookmarkStart w:name="z4007" w:id="4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типоофсетных форм на латуни, меди для работ;</w:t>
      </w:r>
    </w:p>
    <w:bookmarkEnd w:id="4001"/>
    <w:bookmarkStart w:name="z4008" w:id="4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корректура клише для многокрасочной печати.</w:t>
      </w:r>
    </w:p>
    <w:bookmarkEnd w:id="4002"/>
    <w:bookmarkStart w:name="z4009" w:id="4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616. Должен знать:</w:t>
      </w:r>
    </w:p>
    <w:bookmarkEnd w:id="4003"/>
    <w:bookmarkStart w:name="z4010" w:id="4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травления клише для многокрасочной печати;</w:t>
      </w:r>
    </w:p>
    <w:bookmarkEnd w:id="4004"/>
    <w:bookmarkStart w:name="z4011" w:id="4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воспроизведения многоцветных оригиналов;</w:t>
      </w:r>
    </w:p>
    <w:bookmarkEnd w:id="4005"/>
    <w:bookmarkStart w:name="z4012" w:id="4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цветоведения (понятие о цветовом анализе и синтезе);</w:t>
      </w:r>
    </w:p>
    <w:bookmarkEnd w:id="4006"/>
    <w:bookmarkStart w:name="z4013" w:id="4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смешения красок;</w:t>
      </w:r>
    </w:p>
    <w:bookmarkEnd w:id="4007"/>
    <w:bookmarkStart w:name="z4014" w:id="4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бумаг для иллюстрационной и многокрасочной печати;</w:t>
      </w:r>
    </w:p>
    <w:bookmarkEnd w:id="4008"/>
    <w:bookmarkStart w:name="z4015" w:id="4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регулирования основных узлов машин эмульсионного травления.</w:t>
      </w:r>
    </w:p>
    <w:bookmarkEnd w:id="4009"/>
    <w:bookmarkStart w:name="z4016" w:id="40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49. Корректор, 2 разряд</w:t>
      </w:r>
    </w:p>
    <w:bookmarkEnd w:id="4010"/>
    <w:bookmarkStart w:name="z4017" w:id="4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617. Характеристика работ:</w:t>
      </w:r>
    </w:p>
    <w:bookmarkEnd w:id="4011"/>
    <w:bookmarkStart w:name="z4018" w:id="4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подчитка всех видов литературы;</w:t>
      </w:r>
    </w:p>
    <w:bookmarkEnd w:id="4012"/>
    <w:bookmarkStart w:name="z4019" w:id="4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исправлений в оттиски в соответствии с оригиналом и техническими порядками набора под руководством корректора более высокой квалификации;</w:t>
      </w:r>
    </w:p>
    <w:bookmarkEnd w:id="4013"/>
    <w:bookmarkStart w:name="z4020" w:id="4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читка слепому наборщику простого текста с незначительным содержанием знаков и слов на иностранных и национальных языках, текста с различной терминологией, цифровых материалов и формул.</w:t>
      </w:r>
    </w:p>
    <w:bookmarkEnd w:id="4014"/>
    <w:bookmarkStart w:name="z4021" w:id="4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618. Должен знать:</w:t>
      </w:r>
    </w:p>
    <w:bookmarkEnd w:id="4015"/>
    <w:bookmarkStart w:name="z4022" w:id="4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русский, национальный и латинский алфавиты;</w:t>
      </w:r>
    </w:p>
    <w:bookmarkEnd w:id="4016"/>
    <w:bookmarkStart w:name="z4023" w:id="4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орфографии и пунктуации русского текста;</w:t>
      </w:r>
    </w:p>
    <w:bookmarkEnd w:id="4017"/>
    <w:bookmarkStart w:name="z4024" w:id="4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типографскую систему измерений;</w:t>
      </w:r>
    </w:p>
    <w:bookmarkEnd w:id="4018"/>
    <w:bookmarkStart w:name="z4025" w:id="4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стандартные корректурные знаки;</w:t>
      </w:r>
    </w:p>
    <w:bookmarkEnd w:id="4019"/>
    <w:bookmarkStart w:name="z4026" w:id="4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отличительные признаки шрифтов различных гарнитур;</w:t>
      </w:r>
    </w:p>
    <w:bookmarkEnd w:id="4020"/>
    <w:bookmarkStart w:name="z4027" w:id="4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порядок набора текста;</w:t>
      </w:r>
    </w:p>
    <w:bookmarkEnd w:id="4021"/>
    <w:bookmarkStart w:name="z4028" w:id="4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азбуку и марбургскую систему написания по брайлю;</w:t>
      </w:r>
    </w:p>
    <w:bookmarkEnd w:id="4022"/>
    <w:bookmarkStart w:name="z4029" w:id="4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написание формул по брайлю.</w:t>
      </w:r>
    </w:p>
    <w:bookmarkEnd w:id="4023"/>
    <w:bookmarkStart w:name="z4030" w:id="4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619. Примеры работ:</w:t>
      </w:r>
    </w:p>
    <w:bookmarkEnd w:id="4024"/>
    <w:bookmarkStart w:name="z4031" w:id="4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читка слепому наборщику:</w:t>
      </w:r>
    </w:p>
    <w:bookmarkEnd w:id="4025"/>
    <w:bookmarkStart w:name="z4032" w:id="4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литература общественно-политическая и научно-популярная;</w:t>
      </w:r>
    </w:p>
    <w:bookmarkEnd w:id="4026"/>
    <w:bookmarkStart w:name="z4033" w:id="4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литература художественная (проза, стихи, драматические произведения);</w:t>
      </w:r>
    </w:p>
    <w:bookmarkEnd w:id="4027"/>
    <w:bookmarkStart w:name="z4034" w:id="4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учебники по математике для начальных классов;</w:t>
      </w:r>
    </w:p>
    <w:bookmarkEnd w:id="4028"/>
    <w:bookmarkStart w:name="z4035" w:id="4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учебники по литературе, истории, географии, анатомии, ботанике и иное.</w:t>
      </w:r>
    </w:p>
    <w:bookmarkEnd w:id="4029"/>
    <w:bookmarkStart w:name="z4036" w:id="40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50. Корректор, 3 разряд</w:t>
      </w:r>
    </w:p>
    <w:bookmarkEnd w:id="4030"/>
    <w:bookmarkStart w:name="z4037" w:id="4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620. Характеристика работ:</w:t>
      </w:r>
    </w:p>
    <w:bookmarkEnd w:id="4031"/>
    <w:bookmarkStart w:name="z4038" w:id="4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корректура текста, содержащего отдельные иностранные слова, цифровой материал, незначительные выделения шрифтом иного начертания (курсив, полужирный) и разрядкой;</w:t>
      </w:r>
    </w:p>
    <w:bookmarkEnd w:id="4032"/>
    <w:bookmarkStart w:name="z4039" w:id="4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исправлений в соответствии с оригиналом и техническими порядками набора;</w:t>
      </w:r>
    </w:p>
    <w:bookmarkEnd w:id="4033"/>
    <w:bookmarkStart w:name="z4040" w:id="4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читка слепому наборщику сложного текста, сложных цифровых материалов, таблиц, выводов и нот.</w:t>
      </w:r>
    </w:p>
    <w:bookmarkEnd w:id="4034"/>
    <w:bookmarkStart w:name="z4041" w:id="4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621. Должен знать:</w:t>
      </w:r>
    </w:p>
    <w:bookmarkEnd w:id="4035"/>
    <w:bookmarkStart w:name="z4042" w:id="4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шрифтов;</w:t>
      </w:r>
    </w:p>
    <w:bookmarkEnd w:id="4036"/>
    <w:bookmarkStart w:name="z4043" w:id="4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порядок набора текста, таблиц, выводов, форм акциденции;</w:t>
      </w:r>
    </w:p>
    <w:bookmarkEnd w:id="4037"/>
    <w:bookmarkStart w:name="z4044" w:id="4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орфографии и пунктуации национальных языков;</w:t>
      </w:r>
    </w:p>
    <w:bookmarkEnd w:id="4038"/>
    <w:bookmarkStart w:name="z4045" w:id="4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математические и химические знаки;</w:t>
      </w:r>
    </w:p>
    <w:bookmarkEnd w:id="4039"/>
    <w:bookmarkStart w:name="z4046" w:id="4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ноты и порядок их написания по брайлю;</w:t>
      </w:r>
    </w:p>
    <w:bookmarkEnd w:id="4040"/>
    <w:bookmarkStart w:name="z4047" w:id="4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электронного набора.</w:t>
      </w:r>
    </w:p>
    <w:bookmarkEnd w:id="4041"/>
    <w:bookmarkStart w:name="z4048" w:id="4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622. Примеры работ:</w:t>
      </w:r>
    </w:p>
    <w:bookmarkEnd w:id="4042"/>
    <w:bookmarkStart w:name="z4049" w:id="4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корректура текста:</w:t>
      </w:r>
    </w:p>
    <w:bookmarkEnd w:id="4043"/>
    <w:bookmarkStart w:name="z4050" w:id="4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таблицы канцелярского типа;</w:t>
      </w:r>
    </w:p>
    <w:bookmarkEnd w:id="4044"/>
    <w:bookmarkStart w:name="z4051" w:id="4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формы акциденции малые и афишно-плакатные;</w:t>
      </w:r>
    </w:p>
    <w:bookmarkEnd w:id="4045"/>
    <w:bookmarkStart w:name="z4052" w:id="4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читка слепому наборщику:</w:t>
      </w:r>
    </w:p>
    <w:bookmarkEnd w:id="4046"/>
    <w:bookmarkStart w:name="z4053" w:id="4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литература шахматно-шашечная;</w:t>
      </w:r>
    </w:p>
    <w:bookmarkEnd w:id="4047"/>
    <w:bookmarkStart w:name="z4054" w:id="4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орфографические словари, кодексы, буквари;</w:t>
      </w:r>
    </w:p>
    <w:bookmarkEnd w:id="4048"/>
    <w:bookmarkStart w:name="z4055" w:id="4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пособия учебные на иностранных языках, иностранные словари;</w:t>
      </w:r>
    </w:p>
    <w:bookmarkEnd w:id="4049"/>
    <w:bookmarkStart w:name="z4056" w:id="4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произведения музыкальные для различных инструментов с текстом и без текста (ноты);</w:t>
      </w:r>
    </w:p>
    <w:bookmarkEnd w:id="4050"/>
    <w:bookmarkStart w:name="z4057" w:id="4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учебники по алгебре, геометрии, химии, физике;</w:t>
      </w:r>
    </w:p>
    <w:bookmarkEnd w:id="4051"/>
    <w:bookmarkStart w:name="z4058" w:id="4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учебники на национальных языках.</w:t>
      </w:r>
    </w:p>
    <w:bookmarkEnd w:id="4052"/>
    <w:bookmarkStart w:name="z4059" w:id="40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51. Корректор, 4 разряд</w:t>
      </w:r>
    </w:p>
    <w:bookmarkEnd w:id="4053"/>
    <w:bookmarkStart w:name="z4060" w:id="4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623. Характеристика работ:</w:t>
      </w:r>
    </w:p>
    <w:bookmarkEnd w:id="4054"/>
    <w:bookmarkStart w:name="z4061" w:id="4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корректура текста, содержащего небольшое количество специальной терминологии, различные шрифтовые выделения (прописные буквы, курсив светлый и полужирный, прямой полужирный и жирный) и нешрифтовые выделения (разрядка, втяжка, ступенчатый набор);</w:t>
      </w:r>
    </w:p>
    <w:bookmarkEnd w:id="4055"/>
    <w:bookmarkStart w:name="z4062" w:id="4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корректура оттисков с брайлевского (рельефного) набора, содержащего простой текст с незначительным количеством цифровых материалов, слов на языках, алфавиты которых построены на латинской графической основе, а также текста с различной технической терминологией.</w:t>
      </w:r>
    </w:p>
    <w:bookmarkEnd w:id="4056"/>
    <w:bookmarkStart w:name="z4063" w:id="4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624. Должен знать:</w:t>
      </w:r>
    </w:p>
    <w:bookmarkEnd w:id="4057"/>
    <w:bookmarkStart w:name="z4064" w:id="4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начертание шрифтов различных гарнитур и графических форм;</w:t>
      </w:r>
    </w:p>
    <w:bookmarkEnd w:id="4058"/>
    <w:bookmarkStart w:name="z4065" w:id="4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книжно-журнальной и газетной верстки.</w:t>
      </w:r>
    </w:p>
    <w:bookmarkEnd w:id="4059"/>
    <w:bookmarkStart w:name="z4066" w:id="4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625. Примеры работ:</w:t>
      </w:r>
    </w:p>
    <w:bookmarkEnd w:id="4060"/>
    <w:bookmarkStart w:name="z4067" w:id="4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газеты типа районных, а также газеты предприятий и организаций;</w:t>
      </w:r>
    </w:p>
    <w:bookmarkEnd w:id="4061"/>
    <w:bookmarkStart w:name="z4068" w:id="4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произведения общественно-политической, научно-популярной, сельскохозяйственной, художественной и детской литературы, стихи;</w:t>
      </w:r>
    </w:p>
    <w:bookmarkEnd w:id="4062"/>
    <w:bookmarkStart w:name="z4069" w:id="4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свидетельства страховые, афишно-плакатные формы акциденции, таблицы канцелярского типа.</w:t>
      </w:r>
    </w:p>
    <w:bookmarkEnd w:id="4063"/>
    <w:bookmarkStart w:name="z4070" w:id="40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52. Корректор, 5 разряд</w:t>
      </w:r>
    </w:p>
    <w:bookmarkEnd w:id="4064"/>
    <w:bookmarkStart w:name="z4071" w:id="4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626. Характеристика работ:</w:t>
      </w:r>
    </w:p>
    <w:bookmarkEnd w:id="4065"/>
    <w:bookmarkStart w:name="z4072" w:id="4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корректура текста, содержащего большое количество специальной терминологии, шрифты нескольких алфавитов, а также химические, астрономические и иные знаки, сокращенные обозначения, однострочные математические и химические формулы, знаки фонетической транскрипции, шрифты более двух начертаний в одной строке, иностранный текст;</w:t>
      </w:r>
    </w:p>
    <w:bookmarkEnd w:id="4066"/>
    <w:bookmarkStart w:name="z4073" w:id="4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контрольная читка шкал, сводок и подписного листа перед печатью акцидентно-бланочных работ, малых и афишно-плакатных форм акциденции;</w:t>
      </w:r>
    </w:p>
    <w:bookmarkEnd w:id="4067"/>
    <w:bookmarkStart w:name="z4074" w:id="4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сверка сводки с машины со сводкой с обкладки, сверка с подписной корректурой при печатании офсетным и глубоким способами печати книжно-журнальной, изобразительной продукции;</w:t>
      </w:r>
    </w:p>
    <w:bookmarkEnd w:id="4068"/>
    <w:bookmarkStart w:name="z4075" w:id="4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корректура оттисков с брайлевского набора, содержащего сложный текст со значительным количеством слов на иностранных и национальных языках, сложных цифровых материалов, формул, нот и иное;</w:t>
      </w:r>
    </w:p>
    <w:bookmarkEnd w:id="4069"/>
    <w:bookmarkStart w:name="z4076" w:id="4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корректура оттисков нот и текста, а также сверка нотного набора с рукописью автора и замена знаков в наборе, несложных музыкальных произведений с наличием текста на национальных языках, с алфавитом, построенным на русской и латинской графических основах;</w:t>
      </w:r>
    </w:p>
    <w:bookmarkEnd w:id="4070"/>
    <w:bookmarkStart w:name="z4077" w:id="4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расчленительной ретуши по исходным картографическим материалам и правильности исправления по издательской корректуре на негативах.</w:t>
      </w:r>
    </w:p>
    <w:bookmarkEnd w:id="4071"/>
    <w:bookmarkStart w:name="z4078" w:id="4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627. Должен знать:</w:t>
      </w:r>
    </w:p>
    <w:bookmarkEnd w:id="4072"/>
    <w:bookmarkStart w:name="z4079" w:id="4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математические, химические, астрономические и иные знаки, применяемые при сложном наборе;</w:t>
      </w:r>
    </w:p>
    <w:bookmarkEnd w:id="4073"/>
    <w:bookmarkStart w:name="z4080" w:id="4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нотописи;</w:t>
      </w:r>
    </w:p>
    <w:bookmarkEnd w:id="4074"/>
    <w:bookmarkStart w:name="z4081" w:id="4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нотописи для различных музыкальных произведений;</w:t>
      </w:r>
    </w:p>
    <w:bookmarkEnd w:id="4075"/>
    <w:bookmarkStart w:name="z4082" w:id="4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шрифты на латинской, греческой и особых графических основах;</w:t>
      </w:r>
    </w:p>
    <w:bookmarkEnd w:id="4076"/>
    <w:bookmarkStart w:name="z4083" w:id="4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спуска полос;</w:t>
      </w:r>
    </w:p>
    <w:bookmarkEnd w:id="4077"/>
    <w:bookmarkStart w:name="z4084" w:id="4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техническую спецификацию издательств и документацию к корректуре;</w:t>
      </w:r>
    </w:p>
    <w:bookmarkEnd w:id="4078"/>
    <w:bookmarkStart w:name="z4085" w:id="4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написания нот, математических, физических, химических и иных знаков по брайлю;</w:t>
      </w:r>
    </w:p>
    <w:bookmarkEnd w:id="4079"/>
    <w:bookmarkStart w:name="z4086" w:id="4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разграфки и условные знаки топографических и специальных карт;</w:t>
      </w:r>
    </w:p>
    <w:bookmarkEnd w:id="4080"/>
    <w:bookmarkStart w:name="z4087" w:id="4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изображение условных знаков на цветных оттисках;</w:t>
      </w:r>
    </w:p>
    <w:bookmarkEnd w:id="4081"/>
    <w:bookmarkStart w:name="z4088" w:id="4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макеты заливок и расчленительной ретуши;</w:t>
      </w:r>
    </w:p>
    <w:bookmarkEnd w:id="4082"/>
    <w:bookmarkStart w:name="z4089" w:id="4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начертание картографических шрифтов.</w:t>
      </w:r>
    </w:p>
    <w:bookmarkEnd w:id="4083"/>
    <w:bookmarkStart w:name="z4090" w:id="4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628. Примеры работ:</w:t>
      </w:r>
    </w:p>
    <w:bookmarkEnd w:id="4084"/>
    <w:bookmarkStart w:name="z4091" w:id="4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больничные листки, художественные конверты;</w:t>
      </w:r>
    </w:p>
    <w:bookmarkEnd w:id="4085"/>
    <w:bookmarkStart w:name="z4092" w:id="4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газеты федерального и регионального уровней;</w:t>
      </w:r>
    </w:p>
    <w:bookmarkEnd w:id="4086"/>
    <w:bookmarkStart w:name="z4093" w:id="4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несложная картографическая продукция;</w:t>
      </w:r>
    </w:p>
    <w:bookmarkEnd w:id="4087"/>
    <w:bookmarkStart w:name="z4094" w:id="4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литература учебно-методическая, драматические произведения;</w:t>
      </w:r>
    </w:p>
    <w:bookmarkEnd w:id="4088"/>
    <w:bookmarkStart w:name="z4095" w:id="4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таблицы книжно-журнальные, учебники по физике, химии, математике до девятого класса, несложная научно-техническая литература;</w:t>
      </w:r>
    </w:p>
    <w:bookmarkEnd w:id="4089"/>
    <w:bookmarkStart w:name="z4096" w:id="4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шахматно-шашечная литература.</w:t>
      </w:r>
    </w:p>
    <w:bookmarkEnd w:id="4090"/>
    <w:bookmarkStart w:name="z4097" w:id="40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53. Корректор, 6 разряд</w:t>
      </w:r>
    </w:p>
    <w:bookmarkEnd w:id="4091"/>
    <w:bookmarkStart w:name="z4098" w:id="4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629. Характеристика работ:</w:t>
      </w:r>
    </w:p>
    <w:bookmarkEnd w:id="4092"/>
    <w:bookmarkStart w:name="z4099" w:id="4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корректура текста сложных видов литературы (содержащих математические, химические, физические и иные знаки), а также всех видов литературы на иностранных языках;</w:t>
      </w:r>
    </w:p>
    <w:bookmarkEnd w:id="4093"/>
    <w:bookmarkStart w:name="z4100" w:id="4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сверка сводок с форм, оттисков после монтажа с корректурой издательства, подписанной в печать;</w:t>
      </w:r>
    </w:p>
    <w:bookmarkEnd w:id="4094"/>
    <w:bookmarkStart w:name="z4101" w:id="4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корректура оттисков с нот и текста, а также сверка нотного набора с рукописью автора и замена знаков в наборе сложных музыкальных произведений;</w:t>
      </w:r>
    </w:p>
    <w:bookmarkEnd w:id="4095"/>
    <w:bookmarkStart w:name="z4102" w:id="4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корректура оттисков-дубликатов постоянного хранения по качеству штриха и содержанию.</w:t>
      </w:r>
    </w:p>
    <w:bookmarkEnd w:id="4096"/>
    <w:bookmarkStart w:name="z4103" w:id="4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630. Должен знать:</w:t>
      </w:r>
    </w:p>
    <w:bookmarkEnd w:id="4097"/>
    <w:bookmarkStart w:name="z4104" w:id="4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справочной литературой и словарями;</w:t>
      </w:r>
    </w:p>
    <w:bookmarkEnd w:id="4098"/>
    <w:bookmarkStart w:name="z4105" w:id="4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шрифты особых графических форм;</w:t>
      </w:r>
    </w:p>
    <w:bookmarkEnd w:id="4099"/>
    <w:bookmarkStart w:name="z4106" w:id="4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печатных форм, тиражных оттисков и оттисков-дубликатов постоянного хранения;</w:t>
      </w:r>
    </w:p>
    <w:bookmarkEnd w:id="4100"/>
    <w:bookmarkStart w:name="z4107" w:id="4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наложения красок при печати;</w:t>
      </w:r>
    </w:p>
    <w:bookmarkEnd w:id="4101"/>
    <w:bookmarkStart w:name="z4108" w:id="4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образования цвета при сочетании заливок и сеток различных линиатур.</w:t>
      </w:r>
    </w:p>
    <w:bookmarkEnd w:id="4102"/>
    <w:bookmarkStart w:name="z4109" w:id="4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631. Требуется техническое и профессиональное (среднее специальное, среднее профессиональное) образование.</w:t>
      </w:r>
    </w:p>
    <w:bookmarkEnd w:id="4103"/>
    <w:bookmarkStart w:name="z4110" w:id="4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632. Примеры работ:</w:t>
      </w:r>
    </w:p>
    <w:bookmarkEnd w:id="4104"/>
    <w:bookmarkStart w:name="z4111" w:id="4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оттиски с офсетных форм лотерейных билетов, высокохудожественных работ типа "Атлас анатомии человека", "Палех";</w:t>
      </w:r>
    </w:p>
    <w:bookmarkEnd w:id="4105"/>
    <w:bookmarkStart w:name="z4112" w:id="4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сложная картографическая продукция;</w:t>
      </w:r>
    </w:p>
    <w:bookmarkEnd w:id="4106"/>
    <w:bookmarkStart w:name="z4113" w:id="4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таблицы "Брадиса", учебники по физике, математике, химии для средних технических и высших учебных заведений, учебники по электронике, ракетной технике, сложная научно-техническая литература, иностранные и энциклопедические словари.</w:t>
      </w:r>
    </w:p>
    <w:bookmarkEnd w:id="4107"/>
    <w:bookmarkStart w:name="z4114" w:id="4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54. Комплектовщик форм, 2 разряд</w:t>
      </w:r>
    </w:p>
    <w:bookmarkEnd w:id="4108"/>
    <w:bookmarkStart w:name="z4115" w:id="4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633. Характеристика работ:</w:t>
      </w:r>
    </w:p>
    <w:bookmarkEnd w:id="4109"/>
    <w:bookmarkStart w:name="z4116" w:id="4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цинкографских клише по заказам в соответствии с макетом;</w:t>
      </w:r>
    </w:p>
    <w:bookmarkEnd w:id="4110"/>
    <w:bookmarkStart w:name="z4117" w:id="4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печатных форм по заказам;</w:t>
      </w:r>
    </w:p>
    <w:bookmarkEnd w:id="4111"/>
    <w:bookmarkStart w:name="z4118" w:id="4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прием, просмотр, упаковка и передача для хранения.</w:t>
      </w:r>
    </w:p>
    <w:bookmarkEnd w:id="4112"/>
    <w:bookmarkStart w:name="z4119" w:id="4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634. Должен знать:</w:t>
      </w:r>
    </w:p>
    <w:bookmarkEnd w:id="4113"/>
    <w:bookmarkStart w:name="z4120" w:id="4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 клише;</w:t>
      </w:r>
    </w:p>
    <w:bookmarkEnd w:id="4114"/>
    <w:bookmarkStart w:name="z4121" w:id="4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порядок их упаковки;</w:t>
      </w:r>
    </w:p>
    <w:bookmarkEnd w:id="4115"/>
    <w:bookmarkStart w:name="z4122" w:id="4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клише, печатных форм;</w:t>
      </w:r>
    </w:p>
    <w:bookmarkEnd w:id="4116"/>
    <w:bookmarkStart w:name="z4123" w:id="4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и условные знаки карт;</w:t>
      </w:r>
    </w:p>
    <w:bookmarkEnd w:id="4117"/>
    <w:bookmarkStart w:name="z4124" w:id="4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 шрифтов, карт по масштабам.</w:t>
      </w:r>
    </w:p>
    <w:bookmarkEnd w:id="4118"/>
    <w:bookmarkStart w:name="z4125" w:id="4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55. Комплектовщик форм, 3 разряд</w:t>
      </w:r>
    </w:p>
    <w:bookmarkEnd w:id="4119"/>
    <w:bookmarkStart w:name="z4126" w:id="4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635. Характеристика работ:</w:t>
      </w:r>
    </w:p>
    <w:bookmarkEnd w:id="4120"/>
    <w:bookmarkStart w:name="z4127" w:id="4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негативов и позитивов по масштабам, номенклатурам и отдельным тиражам, их прием, просмотр и учет;</w:t>
      </w:r>
    </w:p>
    <w:bookmarkEnd w:id="4121"/>
    <w:bookmarkStart w:name="z4128" w:id="4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оригиналов карт по заказам;</w:t>
      </w:r>
    </w:p>
    <w:bookmarkEnd w:id="4122"/>
    <w:bookmarkStart w:name="z4129" w:id="4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форм по заказам и краскам;</w:t>
      </w:r>
    </w:p>
    <w:bookmarkEnd w:id="4123"/>
    <w:bookmarkStart w:name="z4130" w:id="4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диапозитивов основного текста и дубликатов по заказам;</w:t>
      </w:r>
    </w:p>
    <w:bookmarkEnd w:id="4124"/>
    <w:bookmarkStart w:name="z4131" w:id="4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оригинала выправленных гранок по страницам;</w:t>
      </w:r>
    </w:p>
    <w:bookmarkEnd w:id="4125"/>
    <w:bookmarkStart w:name="z4132" w:id="4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диапозитивов, светокопий по заказам в соответствии со страницами оригинала для издательств;</w:t>
      </w:r>
    </w:p>
    <w:bookmarkEnd w:id="4126"/>
    <w:bookmarkStart w:name="z4133" w:id="4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комплектности, качества;</w:t>
      </w:r>
    </w:p>
    <w:bookmarkEnd w:id="4127"/>
    <w:bookmarkStart w:name="z4134" w:id="4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упаковка, сдача на смежный участок;</w:t>
      </w:r>
    </w:p>
    <w:bookmarkEnd w:id="4128"/>
    <w:bookmarkStart w:name="z4135" w:id="4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оригинала и светокопий для читки по заказам.</w:t>
      </w:r>
    </w:p>
    <w:bookmarkEnd w:id="4129"/>
    <w:bookmarkStart w:name="z4136" w:id="4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636. Должен знать:</w:t>
      </w:r>
    </w:p>
    <w:bookmarkEnd w:id="4130"/>
    <w:bookmarkStart w:name="z4137" w:id="4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разграфки топографических и специальных карт;</w:t>
      </w:r>
    </w:p>
    <w:bookmarkEnd w:id="4131"/>
    <w:bookmarkStart w:name="z4138" w:id="4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негативов, позитивов и печатных форм.</w:t>
      </w:r>
    </w:p>
    <w:bookmarkEnd w:id="4132"/>
    <w:bookmarkStart w:name="z4139" w:id="4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56. Наборщик вручную, 2 разряд</w:t>
      </w:r>
    </w:p>
    <w:bookmarkEnd w:id="4133"/>
    <w:bookmarkStart w:name="z4140" w:id="4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637. Характеристика работ:</w:t>
      </w:r>
    </w:p>
    <w:bookmarkEnd w:id="4134"/>
    <w:bookmarkStart w:name="z4141" w:id="4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раскомплектование набора всех видов;</w:t>
      </w:r>
    </w:p>
    <w:bookmarkEnd w:id="4135"/>
    <w:bookmarkStart w:name="z4142" w:id="4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выборка, рассортировка и раскладка по местам хранения пробельного материала и линеек, а также передача в переплавку всех видов ручного и машинного набора;</w:t>
      </w:r>
    </w:p>
    <w:bookmarkEnd w:id="4136"/>
    <w:bookmarkStart w:name="z4143" w:id="4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 в шрифткассы форм акциденции и текстового набора с различными шрифтовыми выделениями (курсив, полужирный и иное);</w:t>
      </w:r>
    </w:p>
    <w:bookmarkEnd w:id="4137"/>
    <w:bookmarkStart w:name="z4144" w:id="4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подсыпка в шрифткассы, чистка касс.</w:t>
      </w:r>
    </w:p>
    <w:bookmarkEnd w:id="4138"/>
    <w:bookmarkStart w:name="z4145" w:id="4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638. Должен знать:</w:t>
      </w:r>
    </w:p>
    <w:bookmarkEnd w:id="4139"/>
    <w:bookmarkStart w:name="z4146" w:id="4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типографскую систему измерения;</w:t>
      </w:r>
    </w:p>
    <w:bookmarkEnd w:id="4140"/>
    <w:bookmarkStart w:name="z4147" w:id="4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отличительные признаки шрифтов различных гарнитур;</w:t>
      </w:r>
    </w:p>
    <w:bookmarkEnd w:id="4141"/>
    <w:bookmarkStart w:name="z4148" w:id="4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пробельных материалов и линеек;</w:t>
      </w:r>
    </w:p>
    <w:bookmarkEnd w:id="4142"/>
    <w:bookmarkStart w:name="z4149" w:id="4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группы наборных орнаментов;</w:t>
      </w:r>
    </w:p>
    <w:bookmarkEnd w:id="4143"/>
    <w:bookmarkStart w:name="z4150" w:id="4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типографского сплава;</w:t>
      </w:r>
    </w:p>
    <w:bookmarkEnd w:id="4144"/>
    <w:bookmarkStart w:name="z4151" w:id="4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шрифткасс и систему хранения наборных материалов;</w:t>
      </w:r>
    </w:p>
    <w:bookmarkEnd w:id="4145"/>
    <w:bookmarkStart w:name="z4152" w:id="4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приборов для чистки шрифткасс.</w:t>
      </w:r>
    </w:p>
    <w:bookmarkEnd w:id="4146"/>
    <w:bookmarkStart w:name="z4153" w:id="4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639. Примеры работ:</w:t>
      </w:r>
    </w:p>
    <w:bookmarkEnd w:id="4147"/>
    <w:bookmarkStart w:name="z4154" w:id="4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разбор:</w:t>
      </w:r>
    </w:p>
    <w:bookmarkEnd w:id="4148"/>
    <w:bookmarkStart w:name="z4155" w:id="4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формы акциденции;</w:t>
      </w:r>
    </w:p>
    <w:bookmarkEnd w:id="4149"/>
    <w:bookmarkStart w:name="z4156" w:id="4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формы набора газет;</w:t>
      </w:r>
    </w:p>
    <w:bookmarkEnd w:id="4150"/>
    <w:bookmarkStart w:name="z4157" w:id="4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формы набора социально-экономической, художественной, общественно-политической, научно-популярной литературы.</w:t>
      </w:r>
    </w:p>
    <w:bookmarkEnd w:id="4151"/>
    <w:bookmarkStart w:name="z4158" w:id="4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57. Наборщик вручную, 3 разряд</w:t>
      </w:r>
    </w:p>
    <w:bookmarkEnd w:id="4152"/>
    <w:bookmarkStart w:name="z4159" w:id="4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640. Характеристика работ:</w:t>
      </w:r>
    </w:p>
    <w:bookmarkEnd w:id="4153"/>
    <w:bookmarkStart w:name="z4160" w:id="4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и правка текста, содержащего незначительные выделения шрифтом иного начертания (курсив, полужирный) и разрядкой, цифровой материал;</w:t>
      </w:r>
    </w:p>
    <w:bookmarkEnd w:id="4154"/>
    <w:bookmarkStart w:name="z4161" w:id="4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вручную или разверстка строк, набранных на наборных строкоотливных машинах, и правка форм акциденции, состоящих из строк набора и линеек, не требующих сложного расчета, и форм, состоящих только из вертикальных или только из горизонтальных линеек;</w:t>
      </w:r>
    </w:p>
    <w:bookmarkEnd w:id="4155"/>
    <w:bookmarkStart w:name="z4162" w:id="4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 в шрифткассы табличного и формульного набора, а также текстового, содержащего шрифты различных алфавитов и большое количество математических, химических, астрономических и иных знаков и сокращенных обозначений;</w:t>
      </w:r>
    </w:p>
    <w:bookmarkEnd w:id="4156"/>
    <w:bookmarkStart w:name="z4163" w:id="4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подборка корректурных оттисков;</w:t>
      </w:r>
    </w:p>
    <w:bookmarkEnd w:id="4157"/>
    <w:bookmarkStart w:name="z4164" w:id="4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гранок набора перед правкой;</w:t>
      </w:r>
    </w:p>
    <w:bookmarkEnd w:id="4158"/>
    <w:bookmarkStart w:name="z4165" w:id="4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строк при правке гранок строкоотливного набора.</w:t>
      </w:r>
    </w:p>
    <w:bookmarkEnd w:id="4159"/>
    <w:bookmarkStart w:name="z4166" w:id="4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641. Должен знать:</w:t>
      </w:r>
    </w:p>
    <w:bookmarkEnd w:id="4160"/>
    <w:bookmarkStart w:name="z4167" w:id="4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орфографии и пунктуации;</w:t>
      </w:r>
    </w:p>
    <w:bookmarkEnd w:id="4161"/>
    <w:bookmarkStart w:name="z4168" w:id="4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порядок разметки текстовых оригиналов;</w:t>
      </w:r>
    </w:p>
    <w:bookmarkEnd w:id="4162"/>
    <w:bookmarkStart w:name="z4169" w:id="4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порядок набора текста и малых форм акциденции;</w:t>
      </w:r>
    </w:p>
    <w:bookmarkEnd w:id="4163"/>
    <w:bookmarkStart w:name="z4170" w:id="4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стандартные корректурные знаки, математические и химические знаки;</w:t>
      </w:r>
    </w:p>
    <w:bookmarkEnd w:id="4164"/>
    <w:bookmarkStart w:name="z4171" w:id="4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сокращенные обозначения метрических мер;</w:t>
      </w:r>
    </w:p>
    <w:bookmarkEnd w:id="4165"/>
    <w:bookmarkStart w:name="z4172" w:id="4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латинский и греческий алфавиты.</w:t>
      </w:r>
    </w:p>
    <w:bookmarkEnd w:id="4166"/>
    <w:bookmarkStart w:name="z4173" w:id="4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642. Примеры работ:</w:t>
      </w:r>
    </w:p>
    <w:bookmarkEnd w:id="4167"/>
    <w:bookmarkStart w:name="z4174" w:id="4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и правка:</w:t>
      </w:r>
    </w:p>
    <w:bookmarkEnd w:id="4168"/>
    <w:bookmarkStart w:name="z4175" w:id="4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газеты;</w:t>
      </w:r>
    </w:p>
    <w:bookmarkEnd w:id="4169"/>
    <w:bookmarkStart w:name="z4176" w:id="4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гранки и полосы набора общественно-политической, сельскохозяйственной, художественной и детской литературы, стихов, колонок цифр;</w:t>
      </w:r>
    </w:p>
    <w:bookmarkEnd w:id="4170"/>
    <w:bookmarkStart w:name="z4177" w:id="4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малые формы акциденции: пригласительные билеты, накладные, программы, счета, анкеты, заявления, справки, конверты, ярлыки, билеты на городской транспорт, в кино, театры, стадионы;</w:t>
      </w:r>
    </w:p>
    <w:bookmarkEnd w:id="4171"/>
    <w:bookmarkStart w:name="z4178" w:id="4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разбор:</w:t>
      </w:r>
    </w:p>
    <w:bookmarkEnd w:id="4172"/>
    <w:bookmarkStart w:name="z4179" w:id="4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формы набора технической литературы, иностранных и технических словарей, реферативных журналов;</w:t>
      </w:r>
    </w:p>
    <w:bookmarkEnd w:id="4173"/>
    <w:bookmarkStart w:name="z4180" w:id="4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формы табличного и формульного набора.</w:t>
      </w:r>
    </w:p>
    <w:bookmarkEnd w:id="4174"/>
    <w:bookmarkStart w:name="z4181" w:id="4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58. Наборщик вручную, 4 разряд</w:t>
      </w:r>
    </w:p>
    <w:bookmarkEnd w:id="4175"/>
    <w:bookmarkStart w:name="z4182" w:id="4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643. Характеристика работ:</w:t>
      </w:r>
    </w:p>
    <w:bookmarkEnd w:id="4176"/>
    <w:bookmarkStart w:name="z4183" w:id="4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и правка текста, содержащего специальную терминологию, незначительное количество математических, химических, астрономических и иных знаков и однострочных формул без подключек, а также различные шрифтовые выделения (прописные, курсив светлый и полужирный, прямой полужирный и жирный) и нешрифтовые выделения (ступенчатый набор, разрядка, втяжка);</w:t>
      </w:r>
    </w:p>
    <w:bookmarkEnd w:id="4177"/>
    <w:bookmarkStart w:name="z4184" w:id="4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вручную или разверстка строк, набранных на наборных строкоотливных машинах, и правка форм акциденции, состоящих из строк набора и линеек, требующих сложного расчета и содержащих таблицы, а также выводов и таблиц канцелярского типа;</w:t>
      </w:r>
    </w:p>
    <w:bookmarkEnd w:id="4178"/>
    <w:bookmarkStart w:name="z4185" w:id="4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гранок набора перед версткой;</w:t>
      </w:r>
    </w:p>
    <w:bookmarkEnd w:id="4179"/>
    <w:bookmarkStart w:name="z4186" w:id="4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строк при правке полос строкоотливного набора.</w:t>
      </w:r>
    </w:p>
    <w:bookmarkEnd w:id="4180"/>
    <w:bookmarkStart w:name="z4187" w:id="4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644. Должен знать:</w:t>
      </w:r>
    </w:p>
    <w:bookmarkEnd w:id="4181"/>
    <w:bookmarkStart w:name="z4188" w:id="4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порядок набора стихотворного текста и драматических произведений;</w:t>
      </w:r>
    </w:p>
    <w:bookmarkEnd w:id="4182"/>
    <w:bookmarkStart w:name="z4189" w:id="4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расчета таблиц;</w:t>
      </w:r>
    </w:p>
    <w:bookmarkEnd w:id="4183"/>
    <w:bookmarkStart w:name="z4190" w:id="4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графические методы и технические приемы оформления форм акциденции;</w:t>
      </w:r>
    </w:p>
    <w:bookmarkEnd w:id="4184"/>
    <w:bookmarkStart w:name="z4191" w:id="4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порядок газетной верстки и подготовки форм к печати.</w:t>
      </w:r>
    </w:p>
    <w:bookmarkEnd w:id="4185"/>
    <w:bookmarkStart w:name="z4192" w:id="4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645. Примеры работ:</w:t>
      </w:r>
    </w:p>
    <w:bookmarkEnd w:id="4186"/>
    <w:bookmarkStart w:name="z4193" w:id="4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и правка:</w:t>
      </w:r>
    </w:p>
    <w:bookmarkEnd w:id="4187"/>
    <w:bookmarkStart w:name="z4194" w:id="4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выводы;</w:t>
      </w:r>
    </w:p>
    <w:bookmarkEnd w:id="4188"/>
    <w:bookmarkStart w:name="z4195" w:id="4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гранки и полосы набора научно-популярной, учебно-методической литературы, драматических произведений, стихов со ступенчатой строкой, сносок, колонтитулов, заголовков, журнальных и газетных объявлений;</w:t>
      </w:r>
    </w:p>
    <w:bookmarkEnd w:id="4189"/>
    <w:bookmarkStart w:name="z4196" w:id="4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малые формы акциденции: пригласительные билеты, накладные, банковские чеки, счета, ордера, платежные поручения, разные штемпели и треугольные печати;</w:t>
      </w:r>
    </w:p>
    <w:bookmarkEnd w:id="4190"/>
    <w:bookmarkStart w:name="z4197" w:id="4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таблицы канцелярские;</w:t>
      </w:r>
    </w:p>
    <w:bookmarkEnd w:id="4191"/>
    <w:bookmarkStart w:name="z4198" w:id="4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фирменные бланки.</w:t>
      </w:r>
    </w:p>
    <w:bookmarkEnd w:id="4192"/>
    <w:bookmarkStart w:name="z4199" w:id="4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59. Наборщик вручную, 5 разряд</w:t>
      </w:r>
    </w:p>
    <w:bookmarkEnd w:id="4193"/>
    <w:bookmarkStart w:name="z4200" w:id="4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646. Характеристика работ:</w:t>
      </w:r>
    </w:p>
    <w:bookmarkEnd w:id="4194"/>
    <w:bookmarkStart w:name="z4201" w:id="4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и правка текста, содержащего шрифты различных гарнитур и алфавитов, а также насыщенного химическими и астрономическими знаками, сокращенными обозначениями, однострочными математическими и химическими формулами и знаками фонетической транскрипции;</w:t>
      </w:r>
    </w:p>
    <w:bookmarkEnd w:id="4195"/>
    <w:bookmarkStart w:name="z4202" w:id="4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и правка текста на иностранных языках (европейских), книжно-журнальных таблиц, афишно-плакатных и книжно-журнальных форм акциденции;</w:t>
      </w:r>
    </w:p>
    <w:bookmarkEnd w:id="4196"/>
    <w:bookmarkStart w:name="z4203" w:id="4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несложные виды верстки;</w:t>
      </w:r>
    </w:p>
    <w:bookmarkEnd w:id="4197"/>
    <w:bookmarkStart w:name="z4204" w:id="4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разверстка журнальных таблиц, набранных на наборных строкоотливных машинах;</w:t>
      </w:r>
    </w:p>
    <w:bookmarkEnd w:id="4198"/>
    <w:bookmarkStart w:name="z4205" w:id="4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набора выводов, отлитого на буквоотливных машинах;</w:t>
      </w:r>
    </w:p>
    <w:bookmarkEnd w:id="4199"/>
    <w:bookmarkStart w:name="z4206" w:id="4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строк при правке полос строкоотливного набора с разрубкой и вставкой несложных и специальных знаков;</w:t>
      </w:r>
    </w:p>
    <w:bookmarkEnd w:id="4200"/>
    <w:bookmarkStart w:name="z4207" w:id="4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сводок и сверок в машине.</w:t>
      </w:r>
    </w:p>
    <w:bookmarkEnd w:id="4201"/>
    <w:bookmarkStart w:name="z4208" w:id="4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647. Должен знать:</w:t>
      </w:r>
    </w:p>
    <w:bookmarkEnd w:id="4202"/>
    <w:bookmarkStart w:name="z4209" w:id="4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национальные алфавиты;</w:t>
      </w:r>
    </w:p>
    <w:bookmarkEnd w:id="4203"/>
    <w:bookmarkStart w:name="z4210" w:id="4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шрифты на латинской и греческой графических основах;</w:t>
      </w:r>
    </w:p>
    <w:bookmarkEnd w:id="4204"/>
    <w:bookmarkStart w:name="z4211" w:id="4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набора и правки книжно-журнальных таблиц;</w:t>
      </w:r>
    </w:p>
    <w:bookmarkEnd w:id="4205"/>
    <w:bookmarkStart w:name="z4212" w:id="4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машинному набору и клише;</w:t>
      </w:r>
    </w:p>
    <w:bookmarkEnd w:id="4206"/>
    <w:bookmarkStart w:name="z4213" w:id="4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техническую документацию к верстке;</w:t>
      </w:r>
    </w:p>
    <w:bookmarkEnd w:id="4207"/>
    <w:bookmarkStart w:name="z4214" w:id="4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порядок книжно-журнальной верстки;</w:t>
      </w:r>
    </w:p>
    <w:bookmarkEnd w:id="4208"/>
    <w:bookmarkStart w:name="z4215" w:id="4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оформления книжно-журнальной продукции.</w:t>
      </w:r>
    </w:p>
    <w:bookmarkEnd w:id="4209"/>
    <w:bookmarkStart w:name="z4216" w:id="4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648. Примеры работ:</w:t>
      </w:r>
    </w:p>
    <w:bookmarkEnd w:id="4210"/>
    <w:bookmarkStart w:name="z4217" w:id="4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и правка:</w:t>
      </w:r>
    </w:p>
    <w:bookmarkEnd w:id="4211"/>
    <w:bookmarkStart w:name="z4218" w:id="4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акциденция афишно-плакатная: афиши, плакаты;</w:t>
      </w:r>
    </w:p>
    <w:bookmarkEnd w:id="4212"/>
    <w:bookmarkStart w:name="z4219" w:id="4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акциденция книжно-журнальная: обложки, титулы;</w:t>
      </w:r>
    </w:p>
    <w:bookmarkEnd w:id="4213"/>
    <w:bookmarkStart w:name="z4220" w:id="4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билеты железнодорожные;</w:t>
      </w:r>
    </w:p>
    <w:bookmarkEnd w:id="4214"/>
    <w:bookmarkStart w:name="z4221" w:id="4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гранки и полосы текста научно-технической и справочной литературы, иностранных, технических и энциклопедических словарей, учебников по физике, химии, математике и грамматике;</w:t>
      </w:r>
    </w:p>
    <w:bookmarkEnd w:id="4215"/>
    <w:bookmarkStart w:name="z4222" w:id="4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круглые печати;</w:t>
      </w:r>
    </w:p>
    <w:bookmarkEnd w:id="4216"/>
    <w:bookmarkStart w:name="z4223" w:id="4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листки больничные;</w:t>
      </w:r>
    </w:p>
    <w:bookmarkEnd w:id="4217"/>
    <w:bookmarkStart w:name="z4224" w:id="4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свидетельства актов гражданского состояния;</w:t>
      </w:r>
    </w:p>
    <w:bookmarkEnd w:id="4218"/>
    <w:bookmarkStart w:name="z4225" w:id="4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свидетельства страховые;</w:t>
      </w:r>
    </w:p>
    <w:bookmarkEnd w:id="4219"/>
    <w:bookmarkStart w:name="z4226" w:id="4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таблицы книжно-журнальные, таблицы-схемы:</w:t>
      </w:r>
    </w:p>
    <w:bookmarkEnd w:id="4220"/>
    <w:bookmarkStart w:name="z4227" w:id="4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верстка:</w:t>
      </w:r>
    </w:p>
    <w:bookmarkEnd w:id="4221"/>
    <w:bookmarkStart w:name="z4228" w:id="4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газеты типа районных;</w:t>
      </w:r>
    </w:p>
    <w:bookmarkEnd w:id="4222"/>
    <w:bookmarkStart w:name="z4229" w:id="4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набор книжно-журнальный в одну колонку.</w:t>
      </w:r>
    </w:p>
    <w:bookmarkEnd w:id="4223"/>
    <w:bookmarkStart w:name="z4230" w:id="4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60. Наборщик вручную, 6 разряд</w:t>
      </w:r>
    </w:p>
    <w:bookmarkEnd w:id="4224"/>
    <w:bookmarkStart w:name="z4231" w:id="4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649. Характеристика работ:</w:t>
      </w:r>
    </w:p>
    <w:bookmarkEnd w:id="4225"/>
    <w:bookmarkStart w:name="z4232" w:id="4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и правка формул;</w:t>
      </w:r>
    </w:p>
    <w:bookmarkEnd w:id="4226"/>
    <w:bookmarkStart w:name="z4233" w:id="4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сложные виды верстки;</w:t>
      </w:r>
    </w:p>
    <w:bookmarkEnd w:id="4227"/>
    <w:bookmarkStart w:name="z4234" w:id="4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и правка форм особо строгого учета;</w:t>
      </w:r>
    </w:p>
    <w:bookmarkEnd w:id="4228"/>
    <w:bookmarkStart w:name="z4235" w:id="4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и правка текста, комплектование гранок и верстка на иностранных языках с системой письма особых графических форм;</w:t>
      </w:r>
    </w:p>
    <w:bookmarkEnd w:id="4229"/>
    <w:bookmarkStart w:name="z4236" w:id="4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в машине сводок и сверок высокохудожественных изданий.</w:t>
      </w:r>
    </w:p>
    <w:bookmarkEnd w:id="4230"/>
    <w:bookmarkStart w:name="z4237" w:id="4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650. Должен знать:</w:t>
      </w:r>
    </w:p>
    <w:bookmarkEnd w:id="4231"/>
    <w:bookmarkStart w:name="z4238" w:id="4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шрифты особых графических форм;</w:t>
      </w:r>
    </w:p>
    <w:bookmarkEnd w:id="4232"/>
    <w:bookmarkStart w:name="z4239" w:id="4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графические методы и технические приемы оформления книжно-журнальной и газетной продукции;</w:t>
      </w:r>
    </w:p>
    <w:bookmarkEnd w:id="4233"/>
    <w:bookmarkStart w:name="z4240" w:id="4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многокрасочной печати;</w:t>
      </w:r>
    </w:p>
    <w:bookmarkEnd w:id="4234"/>
    <w:bookmarkStart w:name="z4241" w:id="4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схемы спуска полос при печати на плоских и ротационных машинах.</w:t>
      </w:r>
    </w:p>
    <w:bookmarkEnd w:id="4235"/>
    <w:bookmarkStart w:name="z4242" w:id="4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651. Примеры работ:</w:t>
      </w:r>
    </w:p>
    <w:bookmarkEnd w:id="4236"/>
    <w:bookmarkStart w:name="z4243" w:id="4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и правка:</w:t>
      </w:r>
    </w:p>
    <w:bookmarkEnd w:id="4237"/>
    <w:bookmarkStart w:name="z4244" w:id="4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атласы с монографией;</w:t>
      </w:r>
    </w:p>
    <w:bookmarkEnd w:id="4238"/>
    <w:bookmarkStart w:name="z4245" w:id="4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национальные печати;</w:t>
      </w:r>
    </w:p>
    <w:bookmarkEnd w:id="4239"/>
    <w:bookmarkStart w:name="z4246" w:id="4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набор формульный;</w:t>
      </w:r>
    </w:p>
    <w:bookmarkEnd w:id="4240"/>
    <w:bookmarkStart w:name="z4247" w:id="4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паспортная документация;</w:t>
      </w:r>
    </w:p>
    <w:bookmarkEnd w:id="4241"/>
    <w:bookmarkStart w:name="z4248" w:id="4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словари энциклопедические (типа геологического, математического, политехнического);</w:t>
      </w:r>
    </w:p>
    <w:bookmarkEnd w:id="4242"/>
    <w:bookmarkStart w:name="z4249" w:id="4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ценные бумаги (аккредитивы, акции, казначейские обязательства, сертификаты, облигации, страховые полисы и иное);</w:t>
      </w:r>
    </w:p>
    <w:bookmarkEnd w:id="4243"/>
    <w:bookmarkStart w:name="z4250" w:id="4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энциклопедии;</w:t>
      </w:r>
    </w:p>
    <w:bookmarkEnd w:id="4244"/>
    <w:bookmarkStart w:name="z4251" w:id="4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верстка:</w:t>
      </w:r>
    </w:p>
    <w:bookmarkEnd w:id="4245"/>
    <w:bookmarkStart w:name="z4252" w:id="4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газеты федерального и регионального уровней;</w:t>
      </w:r>
    </w:p>
    <w:bookmarkEnd w:id="4246"/>
    <w:bookmarkStart w:name="z4253" w:id="4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набор книжно-журнальный в одну колонку с оборкой клише и многоколонная верстка, высокохудожественных изданий.</w:t>
      </w:r>
    </w:p>
    <w:bookmarkEnd w:id="4247"/>
    <w:bookmarkStart w:name="z4254" w:id="4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61. Отливщик, 3 разряд</w:t>
      </w:r>
    </w:p>
    <w:bookmarkEnd w:id="4248"/>
    <w:bookmarkStart w:name="z4255" w:id="4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652. Характеристика работ:</w:t>
      </w:r>
    </w:p>
    <w:bookmarkEnd w:id="4249"/>
    <w:bookmarkStart w:name="z4256" w:id="4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отливка из типографского сплава линеек, реглетов, шпонов и пломб всех размеров на пробельно-линеечных отливных машинах всех систем;</w:t>
      </w:r>
    </w:p>
    <w:bookmarkEnd w:id="4250"/>
    <w:bookmarkStart w:name="z4257" w:id="4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отливной формы в машину и шага транспортирующего механизма;</w:t>
      </w:r>
    </w:p>
    <w:bookmarkEnd w:id="4251"/>
    <w:bookmarkStart w:name="z4258" w:id="4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сплава, подачи воды и масла, поршневого давления;</w:t>
      </w:r>
    </w:p>
    <w:bookmarkEnd w:id="4252"/>
    <w:bookmarkStart w:name="z4259" w:id="4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и проверка качества готовой продукции;</w:t>
      </w:r>
    </w:p>
    <w:bookmarkEnd w:id="4253"/>
    <w:bookmarkStart w:name="z4260" w:id="4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оборудования в процессе работы;</w:t>
      </w:r>
    </w:p>
    <w:bookmarkEnd w:id="4254"/>
    <w:bookmarkStart w:name="z4261" w:id="4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регулирование, чистка и смазка машины.</w:t>
      </w:r>
    </w:p>
    <w:bookmarkEnd w:id="4255"/>
    <w:bookmarkStart w:name="z4262" w:id="4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653. Должен знать:</w:t>
      </w:r>
    </w:p>
    <w:bookmarkEnd w:id="4256"/>
    <w:bookmarkStart w:name="z4263" w:id="4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типографскую систему измерения;</w:t>
      </w:r>
    </w:p>
    <w:bookmarkEnd w:id="4257"/>
    <w:bookmarkStart w:name="z4264" w:id="4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назначение линеек, реглетов и шпонов;</w:t>
      </w:r>
    </w:p>
    <w:bookmarkEnd w:id="4258"/>
    <w:bookmarkStart w:name="z4265" w:id="4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отливки пробельных материалов и линеек;</w:t>
      </w:r>
    </w:p>
    <w:bookmarkEnd w:id="4259"/>
    <w:bookmarkStart w:name="z4266" w:id="4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типографского сплава;</w:t>
      </w:r>
    </w:p>
    <w:bookmarkEnd w:id="4260"/>
    <w:bookmarkStart w:name="z4267" w:id="4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пробельно-линеечных отливных машин.</w:t>
      </w:r>
    </w:p>
    <w:bookmarkEnd w:id="4261"/>
    <w:bookmarkStart w:name="z4268" w:id="4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62. Отливщик, 4 разряд</w:t>
      </w:r>
    </w:p>
    <w:bookmarkEnd w:id="4262"/>
    <w:bookmarkStart w:name="z4269" w:id="4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654. Характеристика работ:</w:t>
      </w:r>
    </w:p>
    <w:bookmarkEnd w:id="4263"/>
    <w:bookmarkStart w:name="z4270" w:id="4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отливка бабашек, квадратов и шпаций на отливных автоматах;</w:t>
      </w:r>
    </w:p>
    <w:bookmarkEnd w:id="4264"/>
    <w:bookmarkStart w:name="z4271" w:id="4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и протирка головки отливного автомата;</w:t>
      </w:r>
    </w:p>
    <w:bookmarkEnd w:id="4265"/>
    <w:bookmarkStart w:name="z4272" w:id="4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лакировка отливной формы и котла;</w:t>
      </w:r>
    </w:p>
    <w:bookmarkEnd w:id="4266"/>
    <w:bookmarkStart w:name="z4273" w:id="4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мундштука;</w:t>
      </w:r>
    </w:p>
    <w:bookmarkEnd w:id="4267"/>
    <w:bookmarkStart w:name="z4274" w:id="4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сплава;</w:t>
      </w:r>
    </w:p>
    <w:bookmarkEnd w:id="4268"/>
    <w:bookmarkStart w:name="z4275" w:id="4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сплава и воды;</w:t>
      </w:r>
    </w:p>
    <w:bookmarkEnd w:id="4269"/>
    <w:bookmarkStart w:name="z4276" w:id="4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изгари;</w:t>
      </w:r>
    </w:p>
    <w:bookmarkEnd w:id="4270"/>
    <w:bookmarkStart w:name="z4277" w:id="4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обслуживаемого оборудования;</w:t>
      </w:r>
    </w:p>
    <w:bookmarkEnd w:id="4271"/>
    <w:bookmarkStart w:name="z4278" w:id="4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регулирование, чистка и смазка отливного автомата.</w:t>
      </w:r>
    </w:p>
    <w:bookmarkEnd w:id="4272"/>
    <w:bookmarkStart w:name="z4279" w:id="4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655. Должен знать:</w:t>
      </w:r>
    </w:p>
    <w:bookmarkEnd w:id="4273"/>
    <w:bookmarkStart w:name="z4280" w:id="4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назначение бабашек, квадратов и шпаций;</w:t>
      </w:r>
    </w:p>
    <w:bookmarkEnd w:id="4274"/>
    <w:bookmarkStart w:name="z4281" w:id="4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отливаемых материалов;</w:t>
      </w:r>
    </w:p>
    <w:bookmarkEnd w:id="4275"/>
    <w:bookmarkStart w:name="z4282" w:id="4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монотипную систему измерения.</w:t>
      </w:r>
    </w:p>
    <w:bookmarkEnd w:id="4276"/>
    <w:bookmarkStart w:name="z4283" w:id="4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63. Отливщик, 5 разряд</w:t>
      </w:r>
    </w:p>
    <w:bookmarkEnd w:id="4277"/>
    <w:bookmarkStart w:name="z4284" w:id="4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656. Характеристика работ:</w:t>
      </w:r>
    </w:p>
    <w:bookmarkEnd w:id="4278"/>
    <w:bookmarkStart w:name="z4285" w:id="4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отливка набора всех групп сложности на буквоотливных автоматах всех систем;</w:t>
      </w:r>
    </w:p>
    <w:bookmarkEnd w:id="4279"/>
    <w:bookmarkStart w:name="z4286" w:id="4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перемена гарнитуры и кегля шрифта;</w:t>
      </w:r>
    </w:p>
    <w:bookmarkEnd w:id="4280"/>
    <w:bookmarkStart w:name="z4287" w:id="4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рамы;</w:t>
      </w:r>
    </w:p>
    <w:bookmarkEnd w:id="4281"/>
    <w:bookmarkStart w:name="z4288" w:id="4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сет-клина;</w:t>
      </w:r>
    </w:p>
    <w:bookmarkEnd w:id="4282"/>
    <w:bookmarkStart w:name="z4289" w:id="4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формата;</w:t>
      </w:r>
    </w:p>
    <w:bookmarkEnd w:id="4283"/>
    <w:bookmarkStart w:name="z4290" w:id="4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приводка линии шрифта, меж буквенных пробелов и иное;</w:t>
      </w:r>
    </w:p>
    <w:bookmarkEnd w:id="4284"/>
    <w:bookmarkStart w:name="z4291" w:id="4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отливка шрифта кегля выше 7 пунктов и несложных орнаментов на отливных машинах всех систем;</w:t>
      </w:r>
    </w:p>
    <w:bookmarkEnd w:id="4285"/>
    <w:bookmarkStart w:name="z4292" w:id="4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машин на отливку шрифта нужного начертания и кегля;</w:t>
      </w:r>
    </w:p>
    <w:bookmarkEnd w:id="4286"/>
    <w:bookmarkStart w:name="z4293" w:id="4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отливки;</w:t>
      </w:r>
    </w:p>
    <w:bookmarkEnd w:id="4287"/>
    <w:bookmarkStart w:name="z4294" w:id="4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операций приводки по чертежам или контрольным приводным литерам;</w:t>
      </w:r>
    </w:p>
    <w:bookmarkEnd w:id="4288"/>
    <w:bookmarkStart w:name="z4295" w:id="4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механизмов буквоотливных автоматов.</w:t>
      </w:r>
    </w:p>
    <w:bookmarkEnd w:id="4289"/>
    <w:bookmarkStart w:name="z4296" w:id="4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657. Должен знать:</w:t>
      </w:r>
    </w:p>
    <w:bookmarkEnd w:id="4290"/>
    <w:bookmarkStart w:name="z4297" w:id="4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стандарт на монотипные шрифты;</w:t>
      </w:r>
    </w:p>
    <w:bookmarkEnd w:id="4291"/>
    <w:bookmarkStart w:name="z4298" w:id="4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русский, латинский и национальный алфавиты;</w:t>
      </w:r>
    </w:p>
    <w:bookmarkEnd w:id="4292"/>
    <w:bookmarkStart w:name="z4299" w:id="4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приводки шрифта;</w:t>
      </w:r>
    </w:p>
    <w:bookmarkEnd w:id="4293"/>
    <w:bookmarkStart w:name="z4300" w:id="4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порядок набора;</w:t>
      </w:r>
    </w:p>
    <w:bookmarkEnd w:id="4294"/>
    <w:bookmarkStart w:name="z4301" w:id="4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основных узлов машин для отливки шрифта и набора.</w:t>
      </w:r>
    </w:p>
    <w:bookmarkEnd w:id="4295"/>
    <w:bookmarkStart w:name="z4302" w:id="4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64. Отливщик, 6 разряд</w:t>
      </w:r>
    </w:p>
    <w:bookmarkEnd w:id="4296"/>
    <w:bookmarkStart w:name="z4303" w:id="4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658. Характеристика работ:</w:t>
      </w:r>
    </w:p>
    <w:bookmarkEnd w:id="4297"/>
    <w:bookmarkStart w:name="z4304" w:id="4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отливка шрифта кегля до 7 пунктов, рукописного шрифта, гартовых стереотипов, свинцовых болванок, цифровых и литерных колес к нумерационным аппаратам, сложных орнаментов;</w:t>
      </w:r>
    </w:p>
    <w:bookmarkEnd w:id="4298"/>
    <w:bookmarkStart w:name="z4305" w:id="4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установка резцов в отделывательном аппарате и на головке универсальных машин;</w:t>
      </w:r>
    </w:p>
    <w:bookmarkEnd w:id="4299"/>
    <w:bookmarkStart w:name="z4306" w:id="4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отливка набора всех групп сложности и шрифтов особых графических форм.</w:t>
      </w:r>
    </w:p>
    <w:bookmarkEnd w:id="4300"/>
    <w:bookmarkStart w:name="z4307" w:id="4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659. Должен знать:</w:t>
      </w:r>
    </w:p>
    <w:bookmarkEnd w:id="4301"/>
    <w:bookmarkStart w:name="z4308" w:id="4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заточки и установки резцов в отделывательном аппарате и на головке универсальных машин;</w:t>
      </w:r>
    </w:p>
    <w:bookmarkEnd w:id="4302"/>
    <w:bookmarkStart w:name="z4309" w:id="4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корректирования сплава;</w:t>
      </w:r>
    </w:p>
    <w:bookmarkEnd w:id="4303"/>
    <w:bookmarkStart w:name="z4310" w:id="4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и юстировки всевозможных матриц;</w:t>
      </w:r>
    </w:p>
    <w:bookmarkEnd w:id="4304"/>
    <w:bookmarkStart w:name="z4311" w:id="4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шрифты особых графических форм.</w:t>
      </w:r>
    </w:p>
    <w:bookmarkEnd w:id="4305"/>
    <w:bookmarkStart w:name="z4312" w:id="4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65. Шлифовщик литоофсетных форм, 3 разряд</w:t>
      </w:r>
    </w:p>
    <w:bookmarkEnd w:id="4306"/>
    <w:bookmarkStart w:name="z4313" w:id="4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660. Характеристика работ:</w:t>
      </w:r>
    </w:p>
    <w:bookmarkEnd w:id="4307"/>
    <w:bookmarkStart w:name="z4314" w:id="4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и зернение пластин и литографских камней на шлифовальных машинах, станках и вручную;</w:t>
      </w:r>
    </w:p>
    <w:bookmarkEnd w:id="4308"/>
    <w:bookmarkStart w:name="z4315" w:id="4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растворов;</w:t>
      </w:r>
    </w:p>
    <w:bookmarkEnd w:id="4309"/>
    <w:bookmarkStart w:name="z4316" w:id="4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краски и коллоидов с литоофсетных форм;</w:t>
      </w:r>
    </w:p>
    <w:bookmarkEnd w:id="4310"/>
    <w:bookmarkStart w:name="z4317" w:id="4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обезжиривание новых и бывших в употреблении пластин или литографского камня;</w:t>
      </w:r>
    </w:p>
    <w:bookmarkEnd w:id="4311"/>
    <w:bookmarkStart w:name="z4318" w:id="4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работы шлифовальных машин и станков;</w:t>
      </w:r>
    </w:p>
    <w:bookmarkEnd w:id="4312"/>
    <w:bookmarkStart w:name="z4319" w:id="4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режима зернения;</w:t>
      </w:r>
    </w:p>
    <w:bookmarkEnd w:id="4313"/>
    <w:bookmarkStart w:name="z4320" w:id="4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и сушка пластины;</w:t>
      </w:r>
    </w:p>
    <w:bookmarkEnd w:id="4314"/>
    <w:bookmarkStart w:name="z4321" w:id="4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готовой продукции.</w:t>
      </w:r>
    </w:p>
    <w:bookmarkEnd w:id="4315"/>
    <w:bookmarkStart w:name="z4322" w:id="4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661. Должен знать:</w:t>
      </w:r>
    </w:p>
    <w:bookmarkEnd w:id="4316"/>
    <w:bookmarkStart w:name="z4323" w:id="4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формных материалов и технические требования, предъявляемые к ним;</w:t>
      </w:r>
    </w:p>
    <w:bookmarkEnd w:id="4317"/>
    <w:bookmarkStart w:name="z4324" w:id="4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абразивных материалов и их назначение;</w:t>
      </w:r>
    </w:p>
    <w:bookmarkEnd w:id="4318"/>
    <w:bookmarkStart w:name="z4325" w:id="4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обработки различных формных материалов перед зернением;</w:t>
      </w:r>
    </w:p>
    <w:bookmarkEnd w:id="4319"/>
    <w:bookmarkStart w:name="z4326" w:id="4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применяемых растворов;</w:t>
      </w:r>
    </w:p>
    <w:bookmarkEnd w:id="4320"/>
    <w:bookmarkStart w:name="z4327" w:id="4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зернения;</w:t>
      </w:r>
    </w:p>
    <w:bookmarkEnd w:id="4321"/>
    <w:bookmarkStart w:name="z4328" w:id="4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при зернении и способы его устранения;</w:t>
      </w:r>
    </w:p>
    <w:bookmarkEnd w:id="4322"/>
    <w:bookmarkStart w:name="z4329" w:id="4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шлифовальных станков.</w:t>
      </w:r>
    </w:p>
    <w:bookmarkEnd w:id="4323"/>
    <w:bookmarkStart w:name="z4330" w:id="4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66. Наборщик на машинах, 3 разряд</w:t>
      </w:r>
    </w:p>
    <w:bookmarkEnd w:id="4324"/>
    <w:bookmarkStart w:name="z4331" w:id="4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662. Характеристика работ:</w:t>
      </w:r>
    </w:p>
    <w:bookmarkEnd w:id="4325"/>
    <w:bookmarkStart w:name="z4332" w:id="4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на машинах брайлевского набора текста с незначительным содержанием слов на иностранных и национальных языках, простых цифровых материалов.</w:t>
      </w:r>
    </w:p>
    <w:bookmarkEnd w:id="4326"/>
    <w:bookmarkStart w:name="z4333" w:id="4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663. Должен знать:</w:t>
      </w:r>
    </w:p>
    <w:bookmarkEnd w:id="4327"/>
    <w:bookmarkStart w:name="z4334" w:id="4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русский, национальный и латинский алфавиты;</w:t>
      </w:r>
    </w:p>
    <w:bookmarkEnd w:id="4328"/>
    <w:bookmarkStart w:name="z4335" w:id="4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орфографии и пунктуации;</w:t>
      </w:r>
    </w:p>
    <w:bookmarkEnd w:id="4329"/>
    <w:bookmarkStart w:name="z4336" w:id="4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марбургскую систему написания по брайлю;</w:t>
      </w:r>
    </w:p>
    <w:bookmarkEnd w:id="4330"/>
    <w:bookmarkStart w:name="z4337" w:id="4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порядок разметки текстовых оригиналов для брайлевского набора.</w:t>
      </w:r>
    </w:p>
    <w:bookmarkEnd w:id="4331"/>
    <w:bookmarkStart w:name="z4338" w:id="4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664. Примеры работ:</w:t>
      </w:r>
    </w:p>
    <w:bookmarkEnd w:id="4332"/>
    <w:bookmarkStart w:name="z4339" w:id="4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набор:</w:t>
      </w:r>
    </w:p>
    <w:bookmarkEnd w:id="4333"/>
    <w:bookmarkStart w:name="z4340" w:id="4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литература научно-популярная;</w:t>
      </w:r>
    </w:p>
    <w:bookmarkEnd w:id="4334"/>
    <w:bookmarkStart w:name="z4341" w:id="4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литература художественная (проза, стихи, драматические произведения);</w:t>
      </w:r>
    </w:p>
    <w:bookmarkEnd w:id="4335"/>
    <w:bookmarkStart w:name="z4342" w:id="4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учебники по математике для начальных классов;</w:t>
      </w:r>
    </w:p>
    <w:bookmarkEnd w:id="4336"/>
    <w:bookmarkStart w:name="z4343" w:id="4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учебники по литературе, истории, географии, анатомии, ботанике.</w:t>
      </w:r>
    </w:p>
    <w:bookmarkEnd w:id="4337"/>
    <w:bookmarkStart w:name="z4344" w:id="4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67. Наборщик на машинах, 4 разряд</w:t>
      </w:r>
    </w:p>
    <w:bookmarkEnd w:id="4338"/>
    <w:bookmarkStart w:name="z4345" w:id="4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665. Характеристика работ:</w:t>
      </w:r>
    </w:p>
    <w:bookmarkEnd w:id="4339"/>
    <w:bookmarkStart w:name="z4346" w:id="4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текста с различной технической терминологией, цифровыми материалами и формулами на машинах брайлевского набора;</w:t>
      </w:r>
    </w:p>
    <w:bookmarkEnd w:id="4340"/>
    <w:bookmarkStart w:name="z4347" w:id="4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матриц брайлевского текста на наборном рельефно-точечном автомате и электронно-механической наборной машине;</w:t>
      </w:r>
    </w:p>
    <w:bookmarkEnd w:id="4341"/>
    <w:bookmarkStart w:name="z4348" w:id="4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программы, установка пластин жести под штамп;</w:t>
      </w:r>
    </w:p>
    <w:bookmarkEnd w:id="4342"/>
    <w:bookmarkStart w:name="z4349" w:id="4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готовой матрицы.</w:t>
      </w:r>
    </w:p>
    <w:bookmarkEnd w:id="4343"/>
    <w:bookmarkStart w:name="z4350" w:id="4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666. Должен знать:</w:t>
      </w:r>
    </w:p>
    <w:bookmarkEnd w:id="4344"/>
    <w:bookmarkStart w:name="z4351" w:id="4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написания формул по брайлю;</w:t>
      </w:r>
    </w:p>
    <w:bookmarkEnd w:id="4345"/>
    <w:bookmarkStart w:name="z4352" w:id="4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машины для брайлевского набора;</w:t>
      </w:r>
    </w:p>
    <w:bookmarkEnd w:id="4346"/>
    <w:bookmarkStart w:name="z4353" w:id="4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наборного рельефно-точечного автомата и электронно-механической наборной машины.</w:t>
      </w:r>
    </w:p>
    <w:bookmarkEnd w:id="4347"/>
    <w:bookmarkStart w:name="z4354" w:id="4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667. Примеры работ:</w:t>
      </w:r>
    </w:p>
    <w:bookmarkEnd w:id="4348"/>
    <w:bookmarkStart w:name="z4355" w:id="4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набор:</w:t>
      </w:r>
    </w:p>
    <w:bookmarkEnd w:id="4349"/>
    <w:bookmarkStart w:name="z4356" w:id="4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буквари;</w:t>
      </w:r>
    </w:p>
    <w:bookmarkEnd w:id="4350"/>
    <w:bookmarkStart w:name="z4357" w:id="4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литература общественно-политическая;</w:t>
      </w:r>
    </w:p>
    <w:bookmarkEnd w:id="4351"/>
    <w:bookmarkStart w:name="z4358" w:id="4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учебники по математике, физике, химии для неполной средней школы;</w:t>
      </w:r>
    </w:p>
    <w:bookmarkEnd w:id="4352"/>
    <w:bookmarkStart w:name="z4359" w:id="4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учебники по грамматике.</w:t>
      </w:r>
    </w:p>
    <w:bookmarkEnd w:id="4353"/>
    <w:bookmarkStart w:name="z4360" w:id="4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68. Наборщик на машинах, 5 разряд</w:t>
      </w:r>
    </w:p>
    <w:bookmarkEnd w:id="4354"/>
    <w:bookmarkStart w:name="z4361" w:id="4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668. Характеристика работ:</w:t>
      </w:r>
    </w:p>
    <w:bookmarkEnd w:id="4355"/>
    <w:bookmarkStart w:name="z4362" w:id="4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на наборно-программирующих машинах текста, содержащего шрифты различных гарнитур и алфавитов, специальную терминологию и незначительное количество математических, химических, физических, астрономических и иных знаков и однострочных формул;</w:t>
      </w:r>
    </w:p>
    <w:bookmarkEnd w:id="4356"/>
    <w:bookmarkStart w:name="z4363" w:id="4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работы механизмов машины;</w:t>
      </w:r>
    </w:p>
    <w:bookmarkEnd w:id="4357"/>
    <w:bookmarkStart w:name="z4364" w:id="4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бумажной ленты;</w:t>
      </w:r>
    </w:p>
    <w:bookmarkEnd w:id="4358"/>
    <w:bookmarkStart w:name="z4365" w:id="4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формата или задание программы признаков набора (формат, интерлиньяж, кегл, гарнитура);</w:t>
      </w:r>
    </w:p>
    <w:bookmarkEnd w:id="4359"/>
    <w:bookmarkStart w:name="z4366" w:id="4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(кодирование) строк текста;</w:t>
      </w:r>
    </w:p>
    <w:bookmarkEnd w:id="4360"/>
    <w:bookmarkStart w:name="z4367" w:id="4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процессе работы;</w:t>
      </w:r>
    </w:p>
    <w:bookmarkEnd w:id="4361"/>
    <w:bookmarkStart w:name="z4368" w:id="4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машины;</w:t>
      </w:r>
    </w:p>
    <w:bookmarkEnd w:id="4362"/>
    <w:bookmarkStart w:name="z4369" w:id="4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на машинах брайлевского набора текста со значительным количеством слов на иностранных и национальных языках, сложных цифровых материалов.</w:t>
      </w:r>
    </w:p>
    <w:bookmarkEnd w:id="4363"/>
    <w:bookmarkStart w:name="z4370" w:id="4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669. Должен знать:</w:t>
      </w:r>
    </w:p>
    <w:bookmarkEnd w:id="4364"/>
    <w:bookmarkStart w:name="z4371" w:id="4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порядок разметки текстовых оригиналов;</w:t>
      </w:r>
    </w:p>
    <w:bookmarkEnd w:id="4365"/>
    <w:bookmarkStart w:name="z4372" w:id="4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кодов;</w:t>
      </w:r>
    </w:p>
    <w:bookmarkEnd w:id="4366"/>
    <w:bookmarkStart w:name="z4373" w:id="4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порядок набора и кодирования;</w:t>
      </w:r>
    </w:p>
    <w:bookmarkEnd w:id="4367"/>
    <w:bookmarkStart w:name="z4374" w:id="4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правки корректуры и верстки в перфоленте;</w:t>
      </w:r>
    </w:p>
    <w:bookmarkEnd w:id="4368"/>
    <w:bookmarkStart w:name="z4375" w:id="4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типографскую систему измерений;</w:t>
      </w:r>
    </w:p>
    <w:bookmarkEnd w:id="4369"/>
    <w:bookmarkStart w:name="z4376" w:id="4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измерений для наборно-программирующих машин;</w:t>
      </w:r>
    </w:p>
    <w:bookmarkEnd w:id="4370"/>
    <w:bookmarkStart w:name="z4377" w:id="4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корректурных знаков и гарнитуры шрифтов;</w:t>
      </w:r>
    </w:p>
    <w:bookmarkEnd w:id="4371"/>
    <w:bookmarkStart w:name="z4378" w:id="4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бумажной ленты для кодирования набора;</w:t>
      </w:r>
    </w:p>
    <w:bookmarkEnd w:id="4372"/>
    <w:bookmarkStart w:name="z4379" w:id="4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наборно-программирующей машины и машины для брайлевского набора;</w:t>
      </w:r>
    </w:p>
    <w:bookmarkEnd w:id="4373"/>
    <w:bookmarkStart w:name="z4380" w:id="4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написания формул и нот по брайлю.</w:t>
      </w:r>
    </w:p>
    <w:bookmarkEnd w:id="4374"/>
    <w:bookmarkStart w:name="z4381" w:id="4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670. Примеры работ:</w:t>
      </w:r>
    </w:p>
    <w:bookmarkEnd w:id="4375"/>
    <w:bookmarkStart w:name="z4382" w:id="4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на наборно-программирующих машинах:</w:t>
      </w:r>
    </w:p>
    <w:bookmarkEnd w:id="4376"/>
    <w:bookmarkStart w:name="z4383" w:id="4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газеты;</w:t>
      </w:r>
    </w:p>
    <w:bookmarkEnd w:id="4377"/>
    <w:bookmarkStart w:name="z4384" w:id="4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социально-экономическая, художественная, детская, научно-популярная литература;</w:t>
      </w:r>
    </w:p>
    <w:bookmarkEnd w:id="4378"/>
    <w:bookmarkStart w:name="z4385" w:id="4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учебники по литературе, экономике, медицине;</w:t>
      </w:r>
    </w:p>
    <w:bookmarkEnd w:id="4379"/>
    <w:bookmarkStart w:name="z4386" w:id="4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формы акциденции;</w:t>
      </w:r>
    </w:p>
    <w:bookmarkEnd w:id="4380"/>
    <w:bookmarkStart w:name="z4387" w:id="4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на машинах брайлевского набора:</w:t>
      </w:r>
    </w:p>
    <w:bookmarkEnd w:id="4381"/>
    <w:bookmarkStart w:name="z4388" w:id="4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литература шахматно-шашечная;</w:t>
      </w:r>
    </w:p>
    <w:bookmarkEnd w:id="4382"/>
    <w:bookmarkStart w:name="z4389" w:id="4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пособия учебные на иностранных языках, иностранные словари;</w:t>
      </w:r>
    </w:p>
    <w:bookmarkEnd w:id="4383"/>
    <w:bookmarkStart w:name="z4390" w:id="4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произведения музыкальные для различных инструментов;</w:t>
      </w:r>
    </w:p>
    <w:bookmarkEnd w:id="4384"/>
    <w:bookmarkStart w:name="z4391" w:id="4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словари орфографические, кодексы;</w:t>
      </w:r>
    </w:p>
    <w:bookmarkEnd w:id="4385"/>
    <w:bookmarkStart w:name="z4392" w:id="4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учебники для начальной и средней школы на иностранных и национальных языках;</w:t>
      </w:r>
    </w:p>
    <w:bookmarkEnd w:id="4386"/>
    <w:bookmarkStart w:name="z4393" w:id="4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учебники для средней школы по алгебре, геометрии, химии, физике.</w:t>
      </w:r>
    </w:p>
    <w:bookmarkEnd w:id="4387"/>
    <w:bookmarkStart w:name="z4394" w:id="4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69. Наборщик на машинах, 6 разряд</w:t>
      </w:r>
    </w:p>
    <w:bookmarkEnd w:id="4388"/>
    <w:bookmarkStart w:name="z4395" w:id="4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671. Характеристика работ:</w:t>
      </w:r>
    </w:p>
    <w:bookmarkEnd w:id="4389"/>
    <w:bookmarkStart w:name="z4396" w:id="4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текста, насыщенного математическими, химическими, физическими, астрономическими знаками, формулами, сокращенными обозначениями;</w:t>
      </w:r>
    </w:p>
    <w:bookmarkEnd w:id="4390"/>
    <w:bookmarkStart w:name="z4397" w:id="4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выводов, таблиц на наборно-программирующих машинах и машинах брайлевского набора;</w:t>
      </w:r>
    </w:p>
    <w:bookmarkEnd w:id="4391"/>
    <w:bookmarkStart w:name="z4398" w:id="4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текста на языках с системой письма особых графических форм на наборно-программирующих машинах.</w:t>
      </w:r>
    </w:p>
    <w:bookmarkEnd w:id="4392"/>
    <w:bookmarkStart w:name="z4399" w:id="4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672. Должен знать:</w:t>
      </w:r>
    </w:p>
    <w:bookmarkEnd w:id="4393"/>
    <w:bookmarkStart w:name="z4400" w:id="4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математические, химические, астрономические и иные знаки, применяемые при сложном наборе;</w:t>
      </w:r>
    </w:p>
    <w:bookmarkEnd w:id="4394"/>
    <w:bookmarkStart w:name="z4401" w:id="4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шрифты особых графических форм и их расположение на клавиатуре и в раме;</w:t>
      </w:r>
    </w:p>
    <w:bookmarkEnd w:id="4395"/>
    <w:bookmarkStart w:name="z4402" w:id="4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порядок расчета и набора таблиц, выводов, формул;</w:t>
      </w:r>
    </w:p>
    <w:bookmarkEnd w:id="4396"/>
    <w:bookmarkStart w:name="z4403" w:id="4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кодов брайля на иностранных языках;</w:t>
      </w:r>
    </w:p>
    <w:bookmarkEnd w:id="4397"/>
    <w:bookmarkStart w:name="z4404" w:id="4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написания математических, физических, химических формул;</w:t>
      </w:r>
    </w:p>
    <w:bookmarkEnd w:id="4398"/>
    <w:bookmarkStart w:name="z4405" w:id="4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работы наборно-программирующих машин и машин брайлевского набора;</w:t>
      </w:r>
    </w:p>
    <w:bookmarkEnd w:id="4399"/>
    <w:bookmarkStart w:name="z4406" w:id="4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регулирования работы основных узлов машины и устранения неполадок в процессе работы.</w:t>
      </w:r>
    </w:p>
    <w:bookmarkEnd w:id="4400"/>
    <w:bookmarkStart w:name="z4407" w:id="4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673. Примеры работ:</w:t>
      </w:r>
    </w:p>
    <w:bookmarkEnd w:id="4401"/>
    <w:bookmarkStart w:name="z4408" w:id="4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на наборно-программирующих машинах:</w:t>
      </w:r>
    </w:p>
    <w:bookmarkEnd w:id="4402"/>
    <w:bookmarkStart w:name="z4409" w:id="4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таблицы, формулы;</w:t>
      </w:r>
    </w:p>
    <w:bookmarkEnd w:id="4403"/>
    <w:bookmarkStart w:name="z4410" w:id="4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журналы реферативные типа "Химия", "Физика", "Вычислительная математика";</w:t>
      </w:r>
    </w:p>
    <w:bookmarkEnd w:id="4404"/>
    <w:bookmarkStart w:name="z4411" w:id="4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издания словарно-энциклопедические;</w:t>
      </w:r>
    </w:p>
    <w:bookmarkEnd w:id="4405"/>
    <w:bookmarkStart w:name="z4412" w:id="4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социально-экономическая, художественная, детская, научно-популярная и техническая литература;</w:t>
      </w:r>
    </w:p>
    <w:bookmarkEnd w:id="4406"/>
    <w:bookmarkStart w:name="z4413" w:id="4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учебники на восточных и африканских языках с системой письма особых графических форм;</w:t>
      </w:r>
    </w:p>
    <w:bookmarkEnd w:id="4407"/>
    <w:bookmarkStart w:name="z4414" w:id="4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учебники по физике, химии, математике, грамматике;</w:t>
      </w:r>
    </w:p>
    <w:bookmarkEnd w:id="4408"/>
    <w:bookmarkStart w:name="z4415" w:id="4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на машинах брайлевского набора:</w:t>
      </w:r>
    </w:p>
    <w:bookmarkEnd w:id="4409"/>
    <w:bookmarkStart w:name="z4416" w:id="4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выводы, таблицы, формулы;</w:t>
      </w:r>
    </w:p>
    <w:bookmarkEnd w:id="4410"/>
    <w:bookmarkStart w:name="z4417" w:id="4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учебные пособия для высших и средних учебных заведений;</w:t>
      </w:r>
    </w:p>
    <w:bookmarkEnd w:id="4411"/>
    <w:bookmarkStart w:name="z4418" w:id="4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художественная и техническая литература на иностранных языках.</w:t>
      </w:r>
    </w:p>
    <w:bookmarkEnd w:id="4412"/>
    <w:bookmarkStart w:name="z4419" w:id="4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70. Монтажист, 3 разряд</w:t>
      </w:r>
    </w:p>
    <w:bookmarkEnd w:id="4413"/>
    <w:bookmarkStart w:name="z4420" w:id="4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674. Характеристика работ:</w:t>
      </w:r>
    </w:p>
    <w:bookmarkEnd w:id="4414"/>
    <w:bookmarkStart w:name="z4421" w:id="4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негативов и диапозитивов по макету на различных прозрачных основах для однокрасочной печати изданий без мелких текстовых вставок типа плакатов, а также сверстанных текстовых полос фотонабора;</w:t>
      </w:r>
    </w:p>
    <w:bookmarkEnd w:id="4415"/>
    <w:bookmarkStart w:name="z4422" w:id="4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проверка размеров негативов или диапозитивов;</w:t>
      </w:r>
    </w:p>
    <w:bookmarkEnd w:id="4416"/>
    <w:bookmarkStart w:name="z4423" w:id="4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выверка, очерчивание и подрезка полей по формату;</w:t>
      </w:r>
    </w:p>
    <w:bookmarkEnd w:id="4417"/>
    <w:bookmarkStart w:name="z4424" w:id="4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расчерчивание плана монтажа на прозрачной основе по макету;</w:t>
      </w:r>
    </w:p>
    <w:bookmarkEnd w:id="4418"/>
    <w:bookmarkStart w:name="z4425" w:id="4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основы;</w:t>
      </w:r>
    </w:p>
    <w:bookmarkEnd w:id="4419"/>
    <w:bookmarkStart w:name="z4426" w:id="4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закрепление на основе негативов или диапозитивов текста и иллюстраций, шкалы оперативного контроля печатного процесса;</w:t>
      </w:r>
    </w:p>
    <w:bookmarkEnd w:id="4420"/>
    <w:bookmarkStart w:name="z4427" w:id="4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меток для контроля приводки, резки листов и фальцовки;</w:t>
      </w:r>
    </w:p>
    <w:bookmarkEnd w:id="4421"/>
    <w:bookmarkStart w:name="z4428" w:id="4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контроль, окантовка монтажей и наклеивание паспорта, снятие с монтажных основ позитивов (негативов) топографических карт и раскладка их по номенклатурам;</w:t>
      </w:r>
    </w:p>
    <w:bookmarkEnd w:id="4422"/>
    <w:bookmarkStart w:name="z4429" w:id="4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отработанной флексографской формы, монтаж флексографской формы, обезжиривание металлического вала и формы, упаковка готовой формы;</w:t>
      </w:r>
    </w:p>
    <w:bookmarkEnd w:id="4423"/>
    <w:bookmarkStart w:name="z4430" w:id="4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программного оригинала для лазерного гравировального автомата по изготовлению форм офсетной печати.</w:t>
      </w:r>
    </w:p>
    <w:bookmarkEnd w:id="4424"/>
    <w:bookmarkStart w:name="z4431" w:id="4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675. Должен знать:</w:t>
      </w:r>
    </w:p>
    <w:bookmarkEnd w:id="4425"/>
    <w:bookmarkStart w:name="z4432" w:id="4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варианты спуска полос, характеристику и свойства прозрачных основ и иных материалов, применяемых при монтаже;</w:t>
      </w:r>
    </w:p>
    <w:bookmarkEnd w:id="4426"/>
    <w:bookmarkStart w:name="z4433" w:id="4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валов флексографских печатных форм, текстовых, штриховых и растровых негативов и диапозитивов;</w:t>
      </w:r>
    </w:p>
    <w:bookmarkEnd w:id="4427"/>
    <w:bookmarkStart w:name="z4434" w:id="4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изготовления монтажей для фотокерамики;</w:t>
      </w:r>
    </w:p>
    <w:bookmarkEnd w:id="4428"/>
    <w:bookmarkStart w:name="z4435" w:id="4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плоской и глубокой печати;</w:t>
      </w:r>
    </w:p>
    <w:bookmarkEnd w:id="4429"/>
    <w:bookmarkStart w:name="z4436" w:id="4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копировальной рамы;</w:t>
      </w:r>
    </w:p>
    <w:bookmarkEnd w:id="4430"/>
    <w:bookmarkStart w:name="z4437" w:id="4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материалов.</w:t>
      </w:r>
    </w:p>
    <w:bookmarkEnd w:id="4431"/>
    <w:bookmarkStart w:name="z4438" w:id="4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71. Монтажист, 4 разряд</w:t>
      </w:r>
    </w:p>
    <w:bookmarkEnd w:id="4432"/>
    <w:bookmarkStart w:name="z4439" w:id="4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676. Характеристика работ:</w:t>
      </w:r>
    </w:p>
    <w:bookmarkEnd w:id="4433"/>
    <w:bookmarkStart w:name="z4440" w:id="4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негативов и диапозитивов по макету или монтаж диапозитивов полос, а также монтаж нескольких полос издания, полученных в выводных устройствах, для однокрасочной и многокрасочной печати изданий;</w:t>
      </w:r>
    </w:p>
    <w:bookmarkEnd w:id="4434"/>
    <w:bookmarkStart w:name="z4441" w:id="4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 вывороткой в две краски;</w:t>
      </w:r>
    </w:p>
    <w:bookmarkEnd w:id="4435"/>
    <w:bookmarkStart w:name="z4442" w:id="4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расчерчивание плана монтажа для многокрасочных работ;</w:t>
      </w:r>
    </w:p>
    <w:bookmarkEnd w:id="4436"/>
    <w:bookmarkStart w:name="z4443" w:id="4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совмещений отдельных элементов;</w:t>
      </w:r>
    </w:p>
    <w:bookmarkEnd w:id="4437"/>
    <w:bookmarkStart w:name="z4444" w:id="4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флексографских печатных форм;</w:t>
      </w:r>
    </w:p>
    <w:bookmarkEnd w:id="4438"/>
    <w:bookmarkStart w:name="z4445" w:id="4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двухсторонней липкой лентой;</w:t>
      </w:r>
    </w:p>
    <w:bookmarkEnd w:id="4439"/>
    <w:bookmarkStart w:name="z4446" w:id="4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флексографской формы;</w:t>
      </w:r>
    </w:p>
    <w:bookmarkEnd w:id="4440"/>
    <w:bookmarkStart w:name="z4447" w:id="4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установки формы.</w:t>
      </w:r>
    </w:p>
    <w:bookmarkEnd w:id="4441"/>
    <w:bookmarkStart w:name="z4448" w:id="4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677. Должен знать:</w:t>
      </w:r>
    </w:p>
    <w:bookmarkEnd w:id="4442"/>
    <w:bookmarkStart w:name="z4449" w:id="4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воспроизведения многоцветных оригиналов в плоской и глубокой печати;</w:t>
      </w:r>
    </w:p>
    <w:bookmarkEnd w:id="4443"/>
    <w:bookmarkStart w:name="z4450" w:id="4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на совмещение красок для печати многокрасочных изданий;</w:t>
      </w:r>
    </w:p>
    <w:bookmarkEnd w:id="4444"/>
    <w:bookmarkStart w:name="z4451" w:id="4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размножения изображений на копировально-множительной машине;</w:t>
      </w:r>
    </w:p>
    <w:bookmarkEnd w:id="4445"/>
    <w:bookmarkStart w:name="z4452" w:id="4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порядки книжно-журнальной верстки;</w:t>
      </w:r>
    </w:p>
    <w:bookmarkEnd w:id="4446"/>
    <w:bookmarkStart w:name="z4453" w:id="4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применяемым материалам;</w:t>
      </w:r>
    </w:p>
    <w:bookmarkEnd w:id="4447"/>
    <w:bookmarkStart w:name="z4454" w:id="4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книжной продукции;</w:t>
      </w:r>
    </w:p>
    <w:bookmarkEnd w:id="4448"/>
    <w:bookmarkStart w:name="z4455" w:id="4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типографскую систему измерения и перевода в метрическую;</w:t>
      </w:r>
    </w:p>
    <w:bookmarkEnd w:id="4449"/>
    <w:bookmarkStart w:name="z4456" w:id="4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флексографских печатных форм и их приладки.</w:t>
      </w:r>
    </w:p>
    <w:bookmarkEnd w:id="4450"/>
    <w:bookmarkStart w:name="z4457" w:id="4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72. Монтажист, 5 разряд</w:t>
      </w:r>
    </w:p>
    <w:bookmarkEnd w:id="4451"/>
    <w:bookmarkStart w:name="z4458" w:id="4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678. Характеристика работ:</w:t>
      </w:r>
    </w:p>
    <w:bookmarkEnd w:id="4452"/>
    <w:bookmarkStart w:name="z4459" w:id="4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негативов и диапозитивов на различных прозрачных основах для многокрасочных изданий с мелкими деталями изображений;</w:t>
      </w:r>
    </w:p>
    <w:bookmarkEnd w:id="4453"/>
    <w:bookmarkStart w:name="z4460" w:id="4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негативов и диапозитивов для печати с вывороткой на три и более краски, а также монтаж негативов и диапозитивов встык;</w:t>
      </w:r>
    </w:p>
    <w:bookmarkEnd w:id="4454"/>
    <w:bookmarkStart w:name="z4461" w:id="4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текстовых и иллюстрационных форм для печати продукции с учетом последующего впечатывания текста;</w:t>
      </w:r>
    </w:p>
    <w:bookmarkEnd w:id="4455"/>
    <w:bookmarkStart w:name="z4462" w:id="4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форм для печати топографических, специальных карт и денежных изделий;</w:t>
      </w:r>
    </w:p>
    <w:bookmarkEnd w:id="4456"/>
    <w:bookmarkStart w:name="z4463" w:id="4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линейных размеров изображений и размеров рамок топографических карт;</w:t>
      </w:r>
    </w:p>
    <w:bookmarkEnd w:id="4457"/>
    <w:bookmarkStart w:name="z4464" w:id="4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доведение деформированных изображений до теоретических размеров;</w:t>
      </w:r>
    </w:p>
    <w:bookmarkEnd w:id="4458"/>
    <w:bookmarkStart w:name="z4465" w:id="4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сложных флексографских форм с использованием компьютерной техники;</w:t>
      </w:r>
    </w:p>
    <w:bookmarkEnd w:id="4459"/>
    <w:bookmarkStart w:name="z4466" w:id="4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верстка и правка газетного текста, отпечатанного на наборно-печатающих машинках.</w:t>
      </w:r>
    </w:p>
    <w:bookmarkEnd w:id="4460"/>
    <w:bookmarkStart w:name="z4467" w:id="4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679. Должен знать:</w:t>
      </w:r>
    </w:p>
    <w:bookmarkEnd w:id="4461"/>
    <w:bookmarkStart w:name="z4468" w:id="4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воспроизведения цветных оригиналов;</w:t>
      </w:r>
    </w:p>
    <w:bookmarkEnd w:id="4462"/>
    <w:bookmarkStart w:name="z4469" w:id="4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корректуры негативов и диапозитивов;</w:t>
      </w:r>
    </w:p>
    <w:bookmarkEnd w:id="4463"/>
    <w:bookmarkStart w:name="z4470" w:id="4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наложения красок при печатании;</w:t>
      </w:r>
    </w:p>
    <w:bookmarkEnd w:id="4464"/>
    <w:bookmarkStart w:name="z4471" w:id="4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разграфки и условные знаки топографических и специальных карт;</w:t>
      </w:r>
    </w:p>
    <w:bookmarkEnd w:id="4465"/>
    <w:bookmarkStart w:name="z4472" w:id="4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издания карт;</w:t>
      </w:r>
    </w:p>
    <w:bookmarkEnd w:id="4466"/>
    <w:bookmarkStart w:name="z4473" w:id="4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таблицы для определения размеров рамок трапеций топографических карт;</w:t>
      </w:r>
    </w:p>
    <w:bookmarkEnd w:id="4467"/>
    <w:bookmarkStart w:name="z4474" w:id="4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флексографских печатных форм и принцип работы электронного устройства для монтажа этих форм.</w:t>
      </w:r>
    </w:p>
    <w:bookmarkEnd w:id="4468"/>
    <w:bookmarkStart w:name="z4475" w:id="4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73. Нотогравер, 5 разряд</w:t>
      </w:r>
    </w:p>
    <w:bookmarkEnd w:id="4469"/>
    <w:bookmarkStart w:name="z4476" w:id="4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680. Характеристика работ:</w:t>
      </w:r>
    </w:p>
    <w:bookmarkEnd w:id="4470"/>
    <w:bookmarkStart w:name="z4477" w:id="4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гравирование и наколотка пуансонами вручную на свинцовых досках знаков нотного текста, буквенных обозначений и слов на языках, шрифты которых построены на русской и латинской графических основах;</w:t>
      </w:r>
    </w:p>
    <w:bookmarkEnd w:id="4471"/>
    <w:bookmarkStart w:name="z4478" w:id="4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досок;</w:t>
      </w:r>
    </w:p>
    <w:bookmarkEnd w:id="4472"/>
    <w:bookmarkStart w:name="z4479" w:id="4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 разметка досок по формату издания;</w:t>
      </w:r>
    </w:p>
    <w:bookmarkEnd w:id="4473"/>
    <w:bookmarkStart w:name="z4480" w:id="4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расположения нотоносцев внутри полосы и деления нотоносцев на такты;</w:t>
      </w:r>
    </w:p>
    <w:bookmarkEnd w:id="4474"/>
    <w:bookmarkStart w:name="z4481" w:id="4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расположения текстов, знаков нотного текста, буквенных обозначений и слов;</w:t>
      </w:r>
    </w:p>
    <w:bookmarkEnd w:id="4475"/>
    <w:bookmarkStart w:name="z4482" w:id="4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ранжира;</w:t>
      </w:r>
    </w:p>
    <w:bookmarkEnd w:id="4476"/>
    <w:bookmarkStart w:name="z4483" w:id="4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гравирование нотоносцев с помощью растра;</w:t>
      </w:r>
    </w:p>
    <w:bookmarkEnd w:id="4477"/>
    <w:bookmarkStart w:name="z4484" w:id="4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переписка нотного оригинала в обратном отражении;</w:t>
      </w:r>
    </w:p>
    <w:bookmarkEnd w:id="4478"/>
    <w:bookmarkStart w:name="z4485" w:id="4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наколотка пуансонами вручную текста нотных знаков и темповых обозначений;</w:t>
      </w:r>
    </w:p>
    <w:bookmarkEnd w:id="4479"/>
    <w:bookmarkStart w:name="z4486" w:id="4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гравирование штихелем вручную штилей, вязок, копштрихов, легат, крещенд и иное;</w:t>
      </w:r>
    </w:p>
    <w:bookmarkEnd w:id="4480"/>
    <w:bookmarkStart w:name="z4487" w:id="4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доски после наколотки;</w:t>
      </w:r>
    </w:p>
    <w:bookmarkEnd w:id="4481"/>
    <w:bookmarkStart w:name="z4488" w:id="4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исправлений после корректуры;</w:t>
      </w:r>
    </w:p>
    <w:bookmarkEnd w:id="4482"/>
    <w:bookmarkStart w:name="z4489" w:id="4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доводка гравировального инструмента.</w:t>
      </w:r>
    </w:p>
    <w:bookmarkEnd w:id="4483"/>
    <w:bookmarkStart w:name="z4490" w:id="4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681. Должен знать:</w:t>
      </w:r>
    </w:p>
    <w:bookmarkEnd w:id="4484"/>
    <w:bookmarkStart w:name="z4491" w:id="4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нотную графику;</w:t>
      </w:r>
    </w:p>
    <w:bookmarkEnd w:id="4485"/>
    <w:bookmarkStart w:name="z4492" w:id="4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музыкальную грамоту и терминологию;</w:t>
      </w:r>
    </w:p>
    <w:bookmarkEnd w:id="4486"/>
    <w:bookmarkStart w:name="z4493" w:id="4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расчета и разметки оригинала на заданный формат;</w:t>
      </w:r>
    </w:p>
    <w:bookmarkEnd w:id="4487"/>
    <w:bookmarkStart w:name="z4494" w:id="4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форматы издаваемых музыкальных произведений;</w:t>
      </w:r>
    </w:p>
    <w:bookmarkEnd w:id="4488"/>
    <w:bookmarkStart w:name="z4495" w:id="4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пуансоны шрифтов русского и латинского алфавитов всевозможных начертаний и кеглей и расположение их на колодках;</w:t>
      </w:r>
    </w:p>
    <w:bookmarkEnd w:id="4489"/>
    <w:bookmarkStart w:name="z4496" w:id="4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расположения текста для голоса соответственно музыкальному сопровождению;</w:t>
      </w:r>
    </w:p>
    <w:bookmarkEnd w:id="4490"/>
    <w:bookmarkStart w:name="z4497" w:id="4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работы с гравировальным инструментом;</w:t>
      </w:r>
    </w:p>
    <w:bookmarkEnd w:id="4491"/>
    <w:bookmarkStart w:name="z4498" w:id="4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заточки и доводки гравировального инструмента.</w:t>
      </w:r>
    </w:p>
    <w:bookmarkEnd w:id="4492"/>
    <w:bookmarkStart w:name="z4499" w:id="4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682. Примеры работ:</w:t>
      </w:r>
    </w:p>
    <w:bookmarkEnd w:id="4493"/>
    <w:bookmarkStart w:name="z4500" w:id="4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музыкальных произведений оригинальные: голосов для инструментов, симфонического и духовного оркестров и оркестра народных инструментов, романсов, сборников песен, фортепьянных произведений и произведений для всевозможных инструментов в сопровождении фортепьяно.</w:t>
      </w:r>
    </w:p>
    <w:bookmarkEnd w:id="4494"/>
    <w:bookmarkStart w:name="z4501" w:id="4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74. Нотогравер, 6 разряд</w:t>
      </w:r>
    </w:p>
    <w:bookmarkEnd w:id="4495"/>
    <w:bookmarkStart w:name="z4502" w:id="4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683. Характеристика работ:</w:t>
      </w:r>
    </w:p>
    <w:bookmarkEnd w:id="4496"/>
    <w:bookmarkStart w:name="z4503" w:id="4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гравирование и наколотка пуансонами вручную на свинцовых досках знаков сложного нотного текста, буквенных обозначений и слов на языках, шрифты которых построены по системе письма особых графических форм, а также чертежей, схем и рисунков.</w:t>
      </w:r>
    </w:p>
    <w:bookmarkEnd w:id="4497"/>
    <w:bookmarkStart w:name="z4504" w:id="4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684. Должен знать:</w:t>
      </w:r>
    </w:p>
    <w:bookmarkEnd w:id="4498"/>
    <w:bookmarkStart w:name="z4505" w:id="4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пуансоны шрифтов особых графических форм (армянская, грузинская, хинди и иное) и их расположение на колодках.</w:t>
      </w:r>
    </w:p>
    <w:bookmarkEnd w:id="4499"/>
    <w:bookmarkStart w:name="z4506" w:id="4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685. Примеры работ:</w:t>
      </w:r>
    </w:p>
    <w:bookmarkEnd w:id="4500"/>
    <w:bookmarkStart w:name="z4507" w:id="4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музыкальных произведений оригинальные: дирекционов, квартетов, квинтетов, клавиров, концертов, партитур, песен и романсов с текстом на грузинском, армянском языках, хинди, секстетов, чертежей и рисунков для музыкальной литературы.</w:t>
      </w:r>
    </w:p>
    <w:bookmarkEnd w:id="4501"/>
    <w:bookmarkStart w:name="z4508" w:id="4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75. Нотографик, 3 разряд</w:t>
      </w:r>
    </w:p>
    <w:bookmarkEnd w:id="4502"/>
    <w:bookmarkStart w:name="z4509" w:id="4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686. Характеристика работ:</w:t>
      </w:r>
    </w:p>
    <w:bookmarkEnd w:id="4503"/>
    <w:bookmarkStart w:name="z4510" w:id="4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и изготовление нотного оригинала несложных музыкальных произведений по рукописи автора: голосов для инструментов духового оркестра, произведений из цикла детской школы, песен для детей младшего возраста в сопровождении фортепьяно;</w:t>
      </w:r>
    </w:p>
    <w:bookmarkEnd w:id="4504"/>
    <w:bookmarkStart w:name="z4511" w:id="4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буквенных обозначений и слов на русском и латинском языках;</w:t>
      </w:r>
    </w:p>
    <w:bookmarkEnd w:id="4505"/>
    <w:bookmarkStart w:name="z4512" w:id="4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 разметка листа бумаги с сеткой под нотоносцы;</w:t>
      </w:r>
    </w:p>
    <w:bookmarkEnd w:id="4506"/>
    <w:bookmarkStart w:name="z4513" w:id="4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вычерчивание нотоносцев на такты и расположение знаков нотного такта, вязок легат, крещенд и иное;</w:t>
      </w:r>
    </w:p>
    <w:bookmarkEnd w:id="4507"/>
    <w:bookmarkStart w:name="z4514" w:id="4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знаков нотного текста краской с помощью пуансонов;</w:t>
      </w:r>
    </w:p>
    <w:bookmarkEnd w:id="4508"/>
    <w:bookmarkStart w:name="z4515" w:id="4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вычерчивание вязок, легат, крещенд, штилей и иное чертежным и специальным инструментом;</w:t>
      </w:r>
    </w:p>
    <w:bookmarkEnd w:id="4509"/>
    <w:bookmarkStart w:name="z4516" w:id="4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исправлений после корректуры.</w:t>
      </w:r>
    </w:p>
    <w:bookmarkEnd w:id="4510"/>
    <w:bookmarkStart w:name="z4517" w:id="4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687. Должен знать:</w:t>
      </w:r>
    </w:p>
    <w:bookmarkEnd w:id="4511"/>
    <w:bookmarkStart w:name="z4518" w:id="4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нотную графику;</w:t>
      </w:r>
    </w:p>
    <w:bookmarkEnd w:id="4512"/>
    <w:bookmarkStart w:name="z4519" w:id="4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музыкальную орфографию и терминологию;</w:t>
      </w:r>
    </w:p>
    <w:bookmarkEnd w:id="4513"/>
    <w:bookmarkStart w:name="z4520" w:id="4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форматы издаваемых музыкальных произведений и порядок расчета и разметки оригинала на заданный формат;</w:t>
      </w:r>
    </w:p>
    <w:bookmarkEnd w:id="4514"/>
    <w:bookmarkStart w:name="z4521" w:id="4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расположения текста для голоса соответственно музыкальному сопровождению;</w:t>
      </w:r>
    </w:p>
    <w:bookmarkEnd w:id="4515"/>
    <w:bookmarkStart w:name="z4522" w:id="4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корректурные знаки;</w:t>
      </w:r>
    </w:p>
    <w:bookmarkEnd w:id="4516"/>
    <w:bookmarkStart w:name="z4523" w:id="4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пуансоны музыкальных знаков и расположение их на колодках (кассах);</w:t>
      </w:r>
    </w:p>
    <w:bookmarkEnd w:id="4517"/>
    <w:bookmarkStart w:name="z4524" w:id="4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пуансоны шрифтов русского и латинского алфавитов всевозможных начертаний и кеглей;</w:t>
      </w:r>
    </w:p>
    <w:bookmarkEnd w:id="4518"/>
    <w:bookmarkStart w:name="z4525" w:id="4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бумаги и красок, применяемых для нанесения и наводки нотного текста;</w:t>
      </w:r>
    </w:p>
    <w:bookmarkEnd w:id="4519"/>
    <w:bookmarkStart w:name="z4526" w:id="4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и назначение применяемых сеток;</w:t>
      </w:r>
    </w:p>
    <w:bookmarkEnd w:id="4520"/>
    <w:bookmarkStart w:name="z4527" w:id="4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работы с чертежным инструментом для нотографических работ.</w:t>
      </w:r>
    </w:p>
    <w:bookmarkEnd w:id="4521"/>
    <w:bookmarkStart w:name="z4528" w:id="4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76. Нотографик, 4 разряд</w:t>
      </w:r>
    </w:p>
    <w:bookmarkEnd w:id="4522"/>
    <w:bookmarkStart w:name="z4529" w:id="4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688. Характеристика работ:</w:t>
      </w:r>
    </w:p>
    <w:bookmarkEnd w:id="4523"/>
    <w:bookmarkStart w:name="z4530" w:id="4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и изготовление нотного оригинала усложненных музыкальных произведений по рукописи автора: голосов для народных инструментов и инструментов симфонического оркестра легкого исполнения, фортепьянных произведений для исполнения в две и четыре руки и на двух фортепьяно и иное;</w:t>
      </w:r>
    </w:p>
    <w:bookmarkEnd w:id="4524"/>
    <w:bookmarkStart w:name="z4531" w:id="4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буквенных обозначений и слов на русском и латинском языках, а также на национальных языках, шрифты которых построены на русской и латинской графических основах;</w:t>
      </w:r>
    </w:p>
    <w:bookmarkEnd w:id="4525"/>
    <w:bookmarkStart w:name="z4532" w:id="4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 нанесение дополнительных вспомогательных знаков.</w:t>
      </w:r>
    </w:p>
    <w:bookmarkEnd w:id="4526"/>
    <w:bookmarkStart w:name="z4533" w:id="4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689. Должен знать:</w:t>
      </w:r>
    </w:p>
    <w:bookmarkEnd w:id="4527"/>
    <w:bookmarkStart w:name="z4534" w:id="4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музыкальную грамоту;</w:t>
      </w:r>
    </w:p>
    <w:bookmarkEnd w:id="4528"/>
    <w:bookmarkStart w:name="z4535" w:id="4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пуансоны алфавитов на русской и латинской графических основах и их расположение на колодках (кассах).</w:t>
      </w:r>
    </w:p>
    <w:bookmarkEnd w:id="4529"/>
    <w:bookmarkStart w:name="z4536" w:id="4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77. Нотографик, 5 разряд</w:t>
      </w:r>
    </w:p>
    <w:bookmarkEnd w:id="4530"/>
    <w:bookmarkStart w:name="z4537" w:id="4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690. Характеристика работ:</w:t>
      </w:r>
    </w:p>
    <w:bookmarkEnd w:id="4531"/>
    <w:bookmarkStart w:name="z4538" w:id="4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и изготовление нотного оригинала сложных музыкальных произведений по рукописи автора: голосов для инструментов симфонического оркестра с большим количеством аккордов, вязок с двойным делением;</w:t>
      </w:r>
    </w:p>
    <w:bookmarkEnd w:id="4532"/>
    <w:bookmarkStart w:name="z4539" w:id="4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произведений для различных инструментов в сопровождении фортепьяно;</w:t>
      </w:r>
    </w:p>
    <w:bookmarkEnd w:id="4533"/>
    <w:bookmarkStart w:name="z4540" w:id="4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произведений для баяна, гармоники, гитары и иных народных инструментов, ансамблей для этих инструментов, песен, романсов, хоровых партитур и иное;</w:t>
      </w:r>
    </w:p>
    <w:bookmarkEnd w:id="4534"/>
    <w:bookmarkStart w:name="z4541" w:id="4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буквенных обозначений и текстов на иностранных языках;</w:t>
      </w:r>
    </w:p>
    <w:bookmarkEnd w:id="4535"/>
    <w:bookmarkStart w:name="z4542" w:id="4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 внесение дополнительного нотного текста: пальцев, педалей, звездочек, сносок и иное.</w:t>
      </w:r>
    </w:p>
    <w:bookmarkEnd w:id="4536"/>
    <w:bookmarkStart w:name="z4543" w:id="4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691. Должен знать:</w:t>
      </w:r>
    </w:p>
    <w:bookmarkEnd w:id="4537"/>
    <w:bookmarkStart w:name="z4544" w:id="4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наилучшее композиционное решение расположения нотоносцев и музыкального текста на полосе оригинала сложных музыкальных произведений;</w:t>
      </w:r>
    </w:p>
    <w:bookmarkEnd w:id="4538"/>
    <w:bookmarkStart w:name="z4545" w:id="4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аранжировки при одновременной игре нескольких инструментов.</w:t>
      </w:r>
    </w:p>
    <w:bookmarkEnd w:id="4539"/>
    <w:bookmarkStart w:name="z4546" w:id="45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78. Нотографик, 6 разряд</w:t>
      </w:r>
    </w:p>
    <w:bookmarkEnd w:id="4540"/>
    <w:bookmarkStart w:name="z4547" w:id="4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692. Характеристика работ:</w:t>
      </w:r>
    </w:p>
    <w:bookmarkEnd w:id="4541"/>
    <w:bookmarkStart w:name="z4548" w:id="4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и изготовление нотного оригинала особо сложных музыкальных произведений по рукописи автора: дирекционов, квартетов, квинтетов, концертов, клавиров, партитур, фортепьянных академических произведений, учебников по гармонии, песен и романсов с текстом на языках грузинском, армянском, хинди.</w:t>
      </w:r>
    </w:p>
    <w:bookmarkEnd w:id="4542"/>
    <w:bookmarkStart w:name="z4549" w:id="4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693. Должен знать:</w:t>
      </w:r>
    </w:p>
    <w:bookmarkEnd w:id="4543"/>
    <w:bookmarkStart w:name="z4550" w:id="4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ввода играющих инструментов и вывода неиграющих инструментов во всех видах партитур;</w:t>
      </w:r>
    </w:p>
    <w:bookmarkEnd w:id="4544"/>
    <w:bookmarkStart w:name="z4551" w:id="4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подстановки нот по ранжиру в сложных делениях;</w:t>
      </w:r>
    </w:p>
    <w:bookmarkEnd w:id="4545"/>
    <w:bookmarkStart w:name="z4552" w:id="4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пуансоны шрифтов системы письма особых графических форм и их расположение на колодках.</w:t>
      </w:r>
    </w:p>
    <w:bookmarkEnd w:id="4546"/>
    <w:bookmarkStart w:name="z4553" w:id="45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79. Оператор по изготовлению форм офсетной печати, 5 разряд</w:t>
      </w:r>
    </w:p>
    <w:bookmarkEnd w:id="4547"/>
    <w:bookmarkStart w:name="z4554" w:id="4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694. Характеристика работ:</w:t>
      </w:r>
    </w:p>
    <w:bookmarkEnd w:id="4548"/>
    <w:bookmarkStart w:name="z4555" w:id="4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форм офсетной печати для однокрасочной репродукции на лазерном гравировальном автомате с пульта управления;</w:t>
      </w:r>
    </w:p>
    <w:bookmarkEnd w:id="4549"/>
    <w:bookmarkStart w:name="z4556" w:id="4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автомата к работе;</w:t>
      </w:r>
    </w:p>
    <w:bookmarkEnd w:id="4550"/>
    <w:bookmarkStart w:name="z4557" w:id="4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оригинал-макета, программного оригинала и формной пластины в автомате;</w:t>
      </w:r>
    </w:p>
    <w:bookmarkEnd w:id="4551"/>
    <w:bookmarkStart w:name="z4558" w:id="4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автомата на запись штрихового и полутонового изображений;</w:t>
      </w:r>
    </w:p>
    <w:bookmarkEnd w:id="4552"/>
    <w:bookmarkStart w:name="z4559" w:id="4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визуальная оценка оригинала, выбор соответствующей кривой градационной передачи;</w:t>
      </w:r>
    </w:p>
    <w:bookmarkEnd w:id="4553"/>
    <w:bookmarkStart w:name="z4560" w:id="4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пробного изображения;</w:t>
      </w:r>
    </w:p>
    <w:bookmarkEnd w:id="4554"/>
    <w:bookmarkStart w:name="z4561" w:id="4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формы офсетной печати.</w:t>
      </w:r>
    </w:p>
    <w:bookmarkEnd w:id="4555"/>
    <w:bookmarkStart w:name="z4562" w:id="4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695. Должен знать:</w:t>
      </w:r>
    </w:p>
    <w:bookmarkEnd w:id="4556"/>
    <w:bookmarkStart w:name="z4563" w:id="4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лазерного гравировального автомата;</w:t>
      </w:r>
    </w:p>
    <w:bookmarkEnd w:id="4557"/>
    <w:bookmarkStart w:name="z4564" w:id="4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образования печатающих и пробельных элементов в автомате;</w:t>
      </w:r>
    </w:p>
    <w:bookmarkEnd w:id="4558"/>
    <w:bookmarkStart w:name="z4565" w:id="4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лазерной техники;</w:t>
      </w:r>
    </w:p>
    <w:bookmarkEnd w:id="4559"/>
    <w:bookmarkStart w:name="z4566" w:id="4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монтажа и градационным характеристикам оригиналов для гравирования, формным пластинам и готовым формам офсетной печати;</w:t>
      </w:r>
    </w:p>
    <w:bookmarkEnd w:id="4560"/>
    <w:bookmarkStart w:name="z4567" w:id="4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качества готовой продукции и устройство применяемых приборов.</w:t>
      </w:r>
    </w:p>
    <w:bookmarkEnd w:id="4561"/>
    <w:bookmarkStart w:name="z4568" w:id="45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80. Оператор по изготовлению форм офсетной печати, 6 разряд</w:t>
      </w:r>
    </w:p>
    <w:bookmarkEnd w:id="4562"/>
    <w:bookmarkStart w:name="z4569" w:id="4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696. Характеристика работ:</w:t>
      </w:r>
    </w:p>
    <w:bookmarkEnd w:id="4563"/>
    <w:bookmarkStart w:name="z4570" w:id="4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форм офсетной печати для многокрасочной репродукции на лазерном гравировальном автомате с пульта управления;</w:t>
      </w:r>
    </w:p>
    <w:bookmarkEnd w:id="4564"/>
    <w:bookmarkStart w:name="z4571" w:id="4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форм офсетной печати по технологии "компьютер - печатная форма".</w:t>
      </w:r>
    </w:p>
    <w:bookmarkEnd w:id="4565"/>
    <w:bookmarkStart w:name="z4572" w:id="4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697. Должен знать:</w:t>
      </w:r>
    </w:p>
    <w:bookmarkEnd w:id="4566"/>
    <w:bookmarkStart w:name="z4573" w:id="4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лазерного гравировального автомата, электронной системы "компьютер - печатная форма";</w:t>
      </w:r>
    </w:p>
    <w:bookmarkEnd w:id="4567"/>
    <w:bookmarkStart w:name="z4574" w:id="4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основных способов репродукционной техники при воспроизведении цветных оригиналов;</w:t>
      </w:r>
    </w:p>
    <w:bookmarkEnd w:id="4568"/>
    <w:bookmarkStart w:name="z4575" w:id="4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цветоделения и особенности градационной и цветоделительной ретуши диапозитивов;</w:t>
      </w:r>
    </w:p>
    <w:bookmarkEnd w:id="4569"/>
    <w:bookmarkStart w:name="z4576" w:id="4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цветоделительного маскирования;</w:t>
      </w:r>
    </w:p>
    <w:bookmarkEnd w:id="4570"/>
    <w:bookmarkStart w:name="z4577" w:id="4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оригиналов и градационным характеристикам цветоделенных диапозитивов и монтажей, к комплекту формных цилиндров и готовому комплекту печатных форм;</w:t>
      </w:r>
    </w:p>
    <w:bookmarkEnd w:id="4571"/>
    <w:bookmarkStart w:name="z4578" w:id="4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контроля качества и корректуры печатной формы.</w:t>
      </w:r>
    </w:p>
    <w:bookmarkEnd w:id="4572"/>
    <w:bookmarkStart w:name="z4579" w:id="4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698. Требуется техническое и профессиональное (среднее специальное, среднее профессиональное) образование.</w:t>
      </w:r>
    </w:p>
    <w:bookmarkEnd w:id="4573"/>
    <w:bookmarkStart w:name="z4580" w:id="45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81. Ретушер,2 разряд</w:t>
      </w:r>
    </w:p>
    <w:bookmarkEnd w:id="4574"/>
    <w:bookmarkStart w:name="z4581" w:id="4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699. Характеристика работ:</w:t>
      </w:r>
    </w:p>
    <w:bookmarkEnd w:id="4575"/>
    <w:bookmarkStart w:name="z4582" w:id="4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техническая ретушь (отмазка полей и удаление пятен) негативов и диапозитивов для черно-белой репродукции, а также оригиналов, отпечатанных типографским способом.</w:t>
      </w:r>
    </w:p>
    <w:bookmarkEnd w:id="4576"/>
    <w:bookmarkStart w:name="z4583" w:id="4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700. Должен знать:</w:t>
      </w:r>
    </w:p>
    <w:bookmarkEnd w:id="4577"/>
    <w:bookmarkStart w:name="z4584" w:id="4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получения фотографического изображения;</w:t>
      </w:r>
    </w:p>
    <w:bookmarkEnd w:id="4578"/>
    <w:bookmarkStart w:name="z4585" w:id="4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ретушерной краски и способы ее нанесения;</w:t>
      </w:r>
    </w:p>
    <w:bookmarkEnd w:id="4579"/>
    <w:bookmarkStart w:name="z4586" w:id="4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применяемого инструмента.</w:t>
      </w:r>
    </w:p>
    <w:bookmarkEnd w:id="4580"/>
    <w:bookmarkStart w:name="z4587" w:id="45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82. Ретушер, 3 разряд</w:t>
      </w:r>
    </w:p>
    <w:bookmarkEnd w:id="4581"/>
    <w:bookmarkStart w:name="z4588" w:id="4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701. Характеристика работ:</w:t>
      </w:r>
    </w:p>
    <w:bookmarkEnd w:id="4582"/>
    <w:bookmarkStart w:name="z4589" w:id="4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ретушь: штриховых негативов и диапозитивов для многоцветной репродукции с раздельными расположениями красочных элементов;</w:t>
      </w:r>
    </w:p>
    <w:bookmarkEnd w:id="4583"/>
    <w:bookmarkStart w:name="z4590" w:id="4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ретушь растровых и полутоновых негативов и диапозитивов для черно-белой и дуплекс-репродукции с крупными деталями рисунка и резкими градационными переходами тона;</w:t>
      </w:r>
    </w:p>
    <w:bookmarkEnd w:id="4584"/>
    <w:bookmarkStart w:name="z4591" w:id="4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ретушь текстовых диапозитивов и негативов с восстановлением (поправкой) отдельных букв и знаков;</w:t>
      </w:r>
    </w:p>
    <w:bookmarkEnd w:id="4585"/>
    <w:bookmarkStart w:name="z4592" w:id="4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ретушь нотных оригиналов с восстановлением волосных штрихов нотных знаков;</w:t>
      </w:r>
    </w:p>
    <w:bookmarkEnd w:id="4586"/>
    <w:bookmarkStart w:name="z4593" w:id="4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расчленительная ретушь негативов несложных карт;</w:t>
      </w:r>
    </w:p>
    <w:bookmarkEnd w:id="4587"/>
    <w:bookmarkStart w:name="z4594" w:id="4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"заливок" и "отмазок" по "бледным", а также с использованием съемных слоев на негативах и позитивах крупномасштабных карт.</w:t>
      </w:r>
    </w:p>
    <w:bookmarkEnd w:id="4588"/>
    <w:bookmarkStart w:name="z4595" w:id="4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702. Должен знать:</w:t>
      </w:r>
    </w:p>
    <w:bookmarkEnd w:id="4589"/>
    <w:bookmarkStart w:name="z4596" w:id="4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образования печатающих и пробельных элементов по способам печати;</w:t>
      </w:r>
    </w:p>
    <w:bookmarkEnd w:id="4590"/>
    <w:bookmarkStart w:name="z4597" w:id="4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негативов и диапозитивов при различных способах печати;</w:t>
      </w:r>
    </w:p>
    <w:bookmarkEnd w:id="4591"/>
    <w:bookmarkStart w:name="z4598" w:id="4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фотопленки;</w:t>
      </w:r>
    </w:p>
    <w:bookmarkEnd w:id="4592"/>
    <w:bookmarkStart w:name="z4599" w:id="4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рецепты растворов и их применение при ретуши;</w:t>
      </w:r>
    </w:p>
    <w:bookmarkEnd w:id="4593"/>
    <w:bookmarkStart w:name="z4600" w:id="4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растровой фотографии;</w:t>
      </w:r>
    </w:p>
    <w:bookmarkEnd w:id="4594"/>
    <w:bookmarkStart w:name="z4601" w:id="4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фотографических изображений по градационной шкале;</w:t>
      </w:r>
    </w:p>
    <w:bookmarkEnd w:id="4595"/>
    <w:bookmarkStart w:name="z4602" w:id="4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 топографических и специальных карт и их изображение на цветных оттисках;</w:t>
      </w:r>
    </w:p>
    <w:bookmarkEnd w:id="4596"/>
    <w:bookmarkStart w:name="z4603" w:id="4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макеты "заливок" и расчленительной ретуши. </w:t>
      </w:r>
    </w:p>
    <w:bookmarkEnd w:id="4597"/>
    <w:bookmarkStart w:name="z4604" w:id="45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83. Ретушер,4разряд</w:t>
      </w:r>
    </w:p>
    <w:bookmarkEnd w:id="4598"/>
    <w:bookmarkStart w:name="z4605" w:id="4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703. Характеристика работ:</w:t>
      </w:r>
    </w:p>
    <w:bookmarkEnd w:id="4599"/>
    <w:bookmarkStart w:name="z4606" w:id="4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ретушь: растровых и полутоновых негативов и диапозитивов для многоцветной репродукции с резкими градационными переходами тона и несложным цветоделением;</w:t>
      </w:r>
    </w:p>
    <w:bookmarkEnd w:id="4600"/>
    <w:bookmarkStart w:name="z4607" w:id="4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черно-белой и дуплексрепродукции с мелкими деталями рисунка и мягкими переходами тона;</w:t>
      </w:r>
    </w:p>
    <w:bookmarkEnd w:id="4601"/>
    <w:bookmarkStart w:name="z4608" w:id="4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штриховых негативов и диапозитивов для многоцветной репродукции с совмещением красочных элементов;</w:t>
      </w:r>
    </w:p>
    <w:bookmarkEnd w:id="4602"/>
    <w:bookmarkStart w:name="z4609" w:id="4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выкрывание негативов для комбинированных работ (сетка, штрих);</w:t>
      </w:r>
    </w:p>
    <w:bookmarkEnd w:id="4603"/>
    <w:bookmarkStart w:name="z4610" w:id="4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расчленительная ретушь негативов топографических карт с прорезкой рисунка;</w:t>
      </w:r>
    </w:p>
    <w:bookmarkEnd w:id="4604"/>
    <w:bookmarkStart w:name="z4611" w:id="4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нарезка координатной сетки на негативах контура или гравировальных основах по "бледному" изображению контура;</w:t>
      </w:r>
    </w:p>
    <w:bookmarkEnd w:id="4605"/>
    <w:bookmarkStart w:name="z4612" w:id="4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справление позитивов и диапозитивов с нанесением отдельных условных знаков, шрифтов, нотных знаков в соответствии с корректурой.</w:t>
      </w:r>
    </w:p>
    <w:bookmarkEnd w:id="4606"/>
    <w:bookmarkStart w:name="z4613" w:id="4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704. Должен знать:</w:t>
      </w:r>
    </w:p>
    <w:bookmarkEnd w:id="4607"/>
    <w:bookmarkStart w:name="z4614" w:id="4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воспроизведения полутоновых многоцветных оригиналов;</w:t>
      </w:r>
    </w:p>
    <w:bookmarkEnd w:id="4608"/>
    <w:bookmarkStart w:name="z4615" w:id="4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цветоделенных негативов и диапозитивов;</w:t>
      </w:r>
    </w:p>
    <w:bookmarkEnd w:id="4609"/>
    <w:bookmarkStart w:name="z4616" w:id="4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прорезки рисунка, а также нанесения подписей и отдельных знаков на негативах, позитивах и формах;</w:t>
      </w:r>
    </w:p>
    <w:bookmarkEnd w:id="4610"/>
    <w:bookmarkStart w:name="z4617" w:id="4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на совмещение красок;</w:t>
      </w:r>
    </w:p>
    <w:bookmarkEnd w:id="4611"/>
    <w:bookmarkStart w:name="z4618" w:id="4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начертание картографических шрифтов;</w:t>
      </w:r>
    </w:p>
    <w:bookmarkEnd w:id="4612"/>
    <w:bookmarkStart w:name="z4619" w:id="4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изготовления гравировальных основ и назначение применяемого инструмента.</w:t>
      </w:r>
    </w:p>
    <w:bookmarkEnd w:id="4613"/>
    <w:bookmarkStart w:name="z4620" w:id="46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84. Ретушер, 5 разряд</w:t>
      </w:r>
    </w:p>
    <w:bookmarkEnd w:id="4614"/>
    <w:bookmarkStart w:name="z4621" w:id="4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705. Характеристика работ:</w:t>
      </w:r>
    </w:p>
    <w:bookmarkEnd w:id="4615"/>
    <w:bookmarkStart w:name="z4622" w:id="4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ретушь: растровых и полутоновых негативов и диапозитивов для многоцветной репродукции со сложным цветоделением, требующим значительной проработки полутонов, черно-белой и дуплексрепродукции высокохудожественных работ (вклейки в энциклопедические и иные издания, марки);</w:t>
      </w:r>
    </w:p>
    <w:bookmarkEnd w:id="4616"/>
    <w:bookmarkStart w:name="z4623" w:id="4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штриховых негативов и диапозитивов для многоцветной репродукции с тонкими графическими элементами рисунка, с художественными орнаментами, виньетками, требующими прорисовки;</w:t>
      </w:r>
    </w:p>
    <w:bookmarkEnd w:id="4617"/>
    <w:bookmarkStart w:name="z4624" w:id="4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заливочных работ и "отмазка" сеток на негативах сложных карт;</w:t>
      </w:r>
    </w:p>
    <w:bookmarkEnd w:id="4618"/>
    <w:bookmarkStart w:name="z4625" w:id="4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расчленительная ретушь мелкомасштабных карт.</w:t>
      </w:r>
    </w:p>
    <w:bookmarkEnd w:id="4619"/>
    <w:bookmarkStart w:name="z4626" w:id="4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706. Должен знать:</w:t>
      </w:r>
    </w:p>
    <w:bookmarkEnd w:id="4620"/>
    <w:bookmarkStart w:name="z4627" w:id="4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цветокорректуры;</w:t>
      </w:r>
    </w:p>
    <w:bookmarkEnd w:id="4621"/>
    <w:bookmarkStart w:name="z4628" w:id="4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построение атласа ретушера;</w:t>
      </w:r>
    </w:p>
    <w:bookmarkEnd w:id="4622"/>
    <w:bookmarkStart w:name="z4629" w:id="4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элементы цветоведения (понятие о цветовом анализе и синтезе);</w:t>
      </w:r>
    </w:p>
    <w:bookmarkEnd w:id="4623"/>
    <w:bookmarkStart w:name="z4630" w:id="4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эталоны печатных красок;</w:t>
      </w:r>
    </w:p>
    <w:bookmarkEnd w:id="4624"/>
    <w:bookmarkStart w:name="z4631" w:id="4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наложения красок при многокрасочной печати.</w:t>
      </w:r>
    </w:p>
    <w:bookmarkEnd w:id="4625"/>
    <w:bookmarkStart w:name="z4632" w:id="46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85. Ретушер, 6 разряд</w:t>
      </w:r>
    </w:p>
    <w:bookmarkEnd w:id="4626"/>
    <w:bookmarkStart w:name="z4633" w:id="4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707. Характеристика работ:</w:t>
      </w:r>
    </w:p>
    <w:bookmarkEnd w:id="4627"/>
    <w:bookmarkStart w:name="z4634" w:id="4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всех видов ретушерных работ на негативах и диапозитивах высокохудожественных работ для многоцветной репродукции с оригиналов, исполненных в любой манере, с точным соблюдением фактуры оригинала (медицинские атласы, репродукции произведений живописи и графики, художественные издания, морские атласы и иное), а также работ со сложным цветоделением, большой гаммой полутонов, требующих особо тщательной проработки деталей, с применением цветокорректирующих масок;</w:t>
      </w:r>
    </w:p>
    <w:bookmarkEnd w:id="4628"/>
    <w:bookmarkStart w:name="z4635" w:id="4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всех видов ретушерных работ на негативах и диапозитивах, требующих проработки при помощи аэрографа.</w:t>
      </w:r>
    </w:p>
    <w:bookmarkEnd w:id="4629"/>
    <w:bookmarkStart w:name="z4636" w:id="4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708. Должен знать:</w:t>
      </w:r>
    </w:p>
    <w:bookmarkEnd w:id="4630"/>
    <w:bookmarkStart w:name="z4637" w:id="4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качества негативов и диапозитивов по контрольным шкалам с использованием денситометра;</w:t>
      </w:r>
    </w:p>
    <w:bookmarkEnd w:id="4631"/>
    <w:bookmarkStart w:name="z4638" w:id="4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спектральную характеристику светофильтров.</w:t>
      </w:r>
    </w:p>
    <w:bookmarkEnd w:id="4632"/>
    <w:bookmarkStart w:name="z4639" w:id="4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709. Требуется техническое и профессиональное (среднее специальное, среднее профессиональное) образование.</w:t>
      </w:r>
    </w:p>
    <w:bookmarkEnd w:id="4633"/>
    <w:bookmarkStart w:name="z4640" w:id="46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86. Ретушер, 7 разряд</w:t>
      </w:r>
    </w:p>
    <w:bookmarkEnd w:id="4634"/>
    <w:bookmarkStart w:name="z4641" w:id="4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710. Характеристика работ:</w:t>
      </w:r>
    </w:p>
    <w:bookmarkEnd w:id="4635"/>
    <w:bookmarkStart w:name="z4642" w:id="4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всех видов ретушерных работ на негативах и диапозитивах изделий (денежные изделия);</w:t>
      </w:r>
    </w:p>
    <w:bookmarkEnd w:id="4636"/>
    <w:bookmarkStart w:name="z4643" w:id="4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ценные бумаги – сертификаты, аккредитивы, акции, страховые полисы, казначейские обязательства, облигации;</w:t>
      </w:r>
    </w:p>
    <w:bookmarkEnd w:id="4637"/>
    <w:bookmarkStart w:name="z4644" w:id="4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чековые и сберегательные книжки, марки, паспортная документация и иное).</w:t>
      </w:r>
    </w:p>
    <w:bookmarkEnd w:id="4638"/>
    <w:bookmarkStart w:name="z4645" w:id="4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711. Должен знать:</w:t>
      </w:r>
    </w:p>
    <w:bookmarkEnd w:id="4639"/>
    <w:bookmarkStart w:name="z4646" w:id="4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качества негативов и диапозитивов продукции.</w:t>
      </w:r>
    </w:p>
    <w:bookmarkEnd w:id="4640"/>
    <w:bookmarkStart w:name="z4647" w:id="4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712. Требуется техническое и профессиональное (среднее специальное, среднее профессиональное) образование.</w:t>
      </w:r>
    </w:p>
    <w:bookmarkEnd w:id="4641"/>
    <w:bookmarkStart w:name="z4648" w:id="46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87. Стереотипер, 2 разряд</w:t>
      </w:r>
    </w:p>
    <w:bookmarkEnd w:id="4642"/>
    <w:bookmarkStart w:name="z4649" w:id="4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713. Характеристика работ:</w:t>
      </w:r>
    </w:p>
    <w:bookmarkEnd w:id="4643"/>
    <w:bookmarkStart w:name="z4650" w:id="4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формы и матричного материала к матрицированию;</w:t>
      </w:r>
    </w:p>
    <w:bookmarkEnd w:id="4644"/>
    <w:bookmarkStart w:name="z4651" w:id="4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спуск и раскладка полос;</w:t>
      </w:r>
    </w:p>
    <w:bookmarkEnd w:id="4645"/>
    <w:bookmarkStart w:name="z4652" w:id="4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обкладка, заключка и выверка форм;</w:t>
      </w:r>
    </w:p>
    <w:bookmarkEnd w:id="4646"/>
    <w:bookmarkStart w:name="z4653" w:id="4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увлажнение матричного картона;</w:t>
      </w:r>
    </w:p>
    <w:bookmarkEnd w:id="4647"/>
    <w:bookmarkStart w:name="z4654" w:id="4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полив каучуком и нанесение графита на листы пластмассового материала;</w:t>
      </w:r>
    </w:p>
    <w:bookmarkEnd w:id="4648"/>
    <w:bookmarkStart w:name="z4655" w:id="4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картонных матриц к отливке, склеивание и проклеивание матриц картоном.</w:t>
      </w:r>
    </w:p>
    <w:bookmarkEnd w:id="4649"/>
    <w:bookmarkStart w:name="z4656" w:id="4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714. Должен знать:</w:t>
      </w:r>
    </w:p>
    <w:bookmarkEnd w:id="4650"/>
    <w:bookmarkStart w:name="z4657" w:id="4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форматы изданий;</w:t>
      </w:r>
    </w:p>
    <w:bookmarkEnd w:id="4651"/>
    <w:bookmarkStart w:name="z4658" w:id="4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варианты спуска двух, четырех и восьми полос;</w:t>
      </w:r>
    </w:p>
    <w:bookmarkEnd w:id="4652"/>
    <w:bookmarkStart w:name="z4659" w:id="4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раскладки;</w:t>
      </w:r>
    </w:p>
    <w:bookmarkEnd w:id="4653"/>
    <w:bookmarkStart w:name="z4660" w:id="4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типографскую систему измерения;</w:t>
      </w:r>
    </w:p>
    <w:bookmarkEnd w:id="4654"/>
    <w:bookmarkStart w:name="z4661" w:id="4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пробельного материала;</w:t>
      </w:r>
    </w:p>
    <w:bookmarkEnd w:id="4655"/>
    <w:bookmarkStart w:name="z4662" w:id="4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набору и клише;</w:t>
      </w:r>
    </w:p>
    <w:bookmarkEnd w:id="4656"/>
    <w:bookmarkStart w:name="z4663" w:id="4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материалов из пластмасс.</w:t>
      </w:r>
    </w:p>
    <w:bookmarkEnd w:id="4657"/>
    <w:bookmarkStart w:name="z4664" w:id="46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88. Стереотипер, 4 разряд</w:t>
      </w:r>
    </w:p>
    <w:bookmarkEnd w:id="4658"/>
    <w:bookmarkStart w:name="z4665" w:id="4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715. Характеристика работ:</w:t>
      </w:r>
    </w:p>
    <w:bookmarkEnd w:id="4659"/>
    <w:bookmarkStart w:name="z4666" w:id="4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операций по изготовлению стереотипов из типографского сплава;</w:t>
      </w:r>
    </w:p>
    <w:bookmarkEnd w:id="4660"/>
    <w:bookmarkStart w:name="z4667" w:id="4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матриц на ручных, механических и гидравлических прессах;</w:t>
      </w:r>
    </w:p>
    <w:bookmarkEnd w:id="4661"/>
    <w:bookmarkStart w:name="z4668" w:id="4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подготовки формы и материалов к матрицированию;</w:t>
      </w:r>
    </w:p>
    <w:bookmarkEnd w:id="4662"/>
    <w:bookmarkStart w:name="z4669" w:id="4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сводки формы;</w:t>
      </w:r>
    </w:p>
    <w:bookmarkEnd w:id="4663"/>
    <w:bookmarkStart w:name="z4670" w:id="4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необходимого давления на форму;</w:t>
      </w:r>
    </w:p>
    <w:bookmarkEnd w:id="4664"/>
    <w:bookmarkStart w:name="z4671" w:id="4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уровня воды в водомерных стеклах, температуры прессовых плит;</w:t>
      </w:r>
    </w:p>
    <w:bookmarkEnd w:id="4665"/>
    <w:bookmarkStart w:name="z4672" w:id="4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отливка стереотипов на ручных, полуавтоматических и автоматических станках и заливка клише в стереотипы;</w:t>
      </w:r>
    </w:p>
    <w:bookmarkEnd w:id="4666"/>
    <w:bookmarkStart w:name="z4673" w:id="4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и проклеивание матриц картоном;</w:t>
      </w:r>
    </w:p>
    <w:bookmarkEnd w:id="4667"/>
    <w:bookmarkStart w:name="z4674" w:id="4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оборота клише;</w:t>
      </w:r>
    </w:p>
    <w:bookmarkEnd w:id="4668"/>
    <w:bookmarkStart w:name="z4675" w:id="4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изгибание по требуемому радиусу;</w:t>
      </w:r>
    </w:p>
    <w:bookmarkEnd w:id="4669"/>
    <w:bookmarkStart w:name="z4676" w:id="4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припаивание ножек;</w:t>
      </w:r>
    </w:p>
    <w:bookmarkEnd w:id="4670"/>
    <w:bookmarkStart w:name="z4677" w:id="4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работы обслуживаемого станка;</w:t>
      </w:r>
    </w:p>
    <w:bookmarkEnd w:id="4671"/>
    <w:bookmarkStart w:name="z4678" w:id="4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технологических режимов отливки и прессования матриц;</w:t>
      </w:r>
    </w:p>
    <w:bookmarkEnd w:id="4672"/>
    <w:bookmarkStart w:name="z4679" w:id="4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никелирование клише и стереотипов из типографского сплава;</w:t>
      </w:r>
    </w:p>
    <w:bookmarkEnd w:id="4673"/>
    <w:bookmarkStart w:name="z4680" w:id="4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обезжиривание, травление и промывка клише и стереотипов;</w:t>
      </w:r>
    </w:p>
    <w:bookmarkEnd w:id="4674"/>
    <w:bookmarkStart w:name="z4681" w:id="4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их в зажимах и загрузка в гальваническую ванну;</w:t>
      </w:r>
    </w:p>
    <w:bookmarkEnd w:id="4675"/>
    <w:bookmarkStart w:name="z4682" w:id="4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подсчет площади, подлежащей покрытию металлом;</w:t>
      </w:r>
    </w:p>
    <w:bookmarkEnd w:id="4676"/>
    <w:bookmarkStart w:name="z4683" w:id="4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режима ведения процесса;</w:t>
      </w:r>
    </w:p>
    <w:bookmarkEnd w:id="4677"/>
    <w:bookmarkStart w:name="z4684" w:id="4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и фильтрование электролита для никелирования клише и стереотипов;</w:t>
      </w:r>
    </w:p>
    <w:bookmarkEnd w:id="4678"/>
    <w:bookmarkStart w:name="z4685" w:id="4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гальванического процесса;</w:t>
      </w:r>
    </w:p>
    <w:bookmarkEnd w:id="4679"/>
    <w:bookmarkStart w:name="z4686" w:id="4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для обработки и обработка стереотипов и клише после никелирования;</w:t>
      </w:r>
    </w:p>
    <w:bookmarkEnd w:id="4680"/>
    <w:bookmarkStart w:name="z4687" w:id="4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гальванических ванн, штоков и анодов;</w:t>
      </w:r>
    </w:p>
    <w:bookmarkEnd w:id="4681"/>
    <w:bookmarkStart w:name="z4688" w:id="4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стереотипов на ростовых, фрезерных, фацетно-торцовых специальных и универсальных станках и вручную штихелем, стамеской и иным специальным инструментом;</w:t>
      </w:r>
    </w:p>
    <w:bookmarkEnd w:id="4682"/>
    <w:bookmarkStart w:name="z4689" w:id="4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 приливов;</w:t>
      </w:r>
    </w:p>
    <w:bookmarkEnd w:id="4683"/>
    <w:bookmarkStart w:name="z4690" w:id="4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по росту;</w:t>
      </w:r>
    </w:p>
    <w:bookmarkEnd w:id="4684"/>
    <w:bookmarkStart w:name="z4691" w:id="4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фрезерование пробельных участков и строгание боковых граней на используемых ставках;</w:t>
      </w:r>
    </w:p>
    <w:bookmarkEnd w:id="4685"/>
    <w:bookmarkStart w:name="z4692" w:id="4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печатающих элементов напайкой;</w:t>
      </w:r>
    </w:p>
    <w:bookmarkEnd w:id="4686"/>
    <w:bookmarkStart w:name="z4693" w:id="4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высверливание ошибочных и впайка нужных литер и знаков;</w:t>
      </w:r>
    </w:p>
    <w:bookmarkEnd w:id="4687"/>
    <w:bookmarkStart w:name="z4694" w:id="4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выверка и крепление клише на подставках и стереотипах из типографского сплава;</w:t>
      </w:r>
    </w:p>
    <w:bookmarkEnd w:id="4688"/>
    <w:bookmarkStart w:name="z4695" w:id="4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отливка и отделка подставок под клише и нотных досок;</w:t>
      </w:r>
    </w:p>
    <w:bookmarkEnd w:id="4689"/>
    <w:bookmarkStart w:name="z4696" w:id="4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применяемого оборудования;</w:t>
      </w:r>
    </w:p>
    <w:bookmarkEnd w:id="4690"/>
    <w:bookmarkStart w:name="z4697" w:id="4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обслуживаемых станков.</w:t>
      </w:r>
    </w:p>
    <w:bookmarkEnd w:id="4691"/>
    <w:bookmarkStart w:name="z4698" w:id="4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716. Должен знать:</w:t>
      </w:r>
    </w:p>
    <w:bookmarkEnd w:id="4692"/>
    <w:bookmarkStart w:name="z4699" w:id="4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матриц из картона и стереотипов из типографского сплава;</w:t>
      </w:r>
    </w:p>
    <w:bookmarkEnd w:id="4693"/>
    <w:bookmarkStart w:name="z4700" w:id="4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форм и порядок пользования контрольно-измерительной аппаратурой;</w:t>
      </w:r>
    </w:p>
    <w:bookmarkEnd w:id="4694"/>
    <w:bookmarkStart w:name="z4701" w:id="4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необходимого давления на форму;</w:t>
      </w:r>
    </w:p>
    <w:bookmarkEnd w:id="4695"/>
    <w:bookmarkStart w:name="z4702" w:id="4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матрицирования (влажность, давление, температура);</w:t>
      </w:r>
    </w:p>
    <w:bookmarkEnd w:id="4696"/>
    <w:bookmarkStart w:name="z4703" w:id="4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типографского сплава;</w:t>
      </w:r>
    </w:p>
    <w:bookmarkEnd w:id="4697"/>
    <w:bookmarkStart w:name="z4704" w:id="4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отливки стереотипов;</w:t>
      </w:r>
    </w:p>
    <w:bookmarkEnd w:id="4698"/>
    <w:bookmarkStart w:name="z4705" w:id="4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варианты фальцовки в ротационных машинах и схемы спуска стереотипов;</w:t>
      </w:r>
    </w:p>
    <w:bookmarkEnd w:id="4699"/>
    <w:bookmarkStart w:name="z4706" w:id="4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закрепления ротационных стереотипов на формных цилиндрах;</w:t>
      </w:r>
    </w:p>
    <w:bookmarkEnd w:id="4700"/>
    <w:bookmarkStart w:name="z4707" w:id="4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электролита для никелирования стереотипов и клише;</w:t>
      </w:r>
    </w:p>
    <w:bookmarkEnd w:id="4701"/>
    <w:bookmarkStart w:name="z4708" w:id="4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рецепты растворов и режимы работы гальванических ванн при покрытиях для различной тиражности;</w:t>
      </w:r>
    </w:p>
    <w:bookmarkEnd w:id="4702"/>
    <w:bookmarkStart w:name="z4709" w:id="4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металлопокрытий;</w:t>
      </w:r>
    </w:p>
    <w:bookmarkEnd w:id="4703"/>
    <w:bookmarkStart w:name="z4710" w:id="4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вредных примесей в электролитах на гальванические осадки и способы их удаления;</w:t>
      </w:r>
    </w:p>
    <w:bookmarkEnd w:id="4704"/>
    <w:bookmarkStart w:name="z4711" w:id="4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элементы гальвано- и электротехники;</w:t>
      </w:r>
    </w:p>
    <w:bookmarkEnd w:id="4705"/>
    <w:bookmarkStart w:name="z4712" w:id="4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управления электрооборудованием ванн;</w:t>
      </w:r>
    </w:p>
    <w:bookmarkEnd w:id="4706"/>
    <w:bookmarkStart w:name="z4713" w:id="4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прессов для прессования матриц, станков для отливки стереотипов, ростовых, фрезерных и фацетно-торцовых станков, циркульных и дисковых пил, применяемых при отделке стереотипов.</w:t>
      </w:r>
    </w:p>
    <w:bookmarkEnd w:id="4707"/>
    <w:bookmarkStart w:name="z4714" w:id="4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717. Примеры работ:</w:t>
      </w:r>
    </w:p>
    <w:bookmarkEnd w:id="4708"/>
    <w:bookmarkStart w:name="z4715" w:id="4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матрицы картонные - прессование;</w:t>
      </w:r>
    </w:p>
    <w:bookmarkEnd w:id="4709"/>
    <w:bookmarkStart w:name="z4716" w:id="4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подставки под клише - отливка и отделка;</w:t>
      </w:r>
    </w:p>
    <w:bookmarkEnd w:id="4710"/>
    <w:bookmarkStart w:name="z4717" w:id="4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стереотипы - закрепление клише;</w:t>
      </w:r>
    </w:p>
    <w:bookmarkEnd w:id="4711"/>
    <w:bookmarkStart w:name="z4718" w:id="4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стереотипы и клише - никелирование;</w:t>
      </w:r>
    </w:p>
    <w:bookmarkEnd w:id="4712"/>
    <w:bookmarkStart w:name="z4719" w:id="4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стереотипы из типографского сплава - отделка;</w:t>
      </w:r>
    </w:p>
    <w:bookmarkEnd w:id="4713"/>
    <w:bookmarkStart w:name="z4720" w:id="4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стереотипы (плоские и ротационные) - отливка.</w:t>
      </w:r>
    </w:p>
    <w:bookmarkEnd w:id="4714"/>
    <w:bookmarkStart w:name="z4721" w:id="47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89. Стереотипер, 5 разряд</w:t>
      </w:r>
    </w:p>
    <w:bookmarkEnd w:id="4715"/>
    <w:bookmarkStart w:name="z4722" w:id="4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718. Характеристика работ:</w:t>
      </w:r>
    </w:p>
    <w:bookmarkEnd w:id="4716"/>
    <w:bookmarkStart w:name="z4723" w:id="4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комплекса операций по изготовлению стереотипов из типографского сплава и пластмасс, гальванопластических стереотипов для печатания массовых изданий, а также выполнение отдельных сложных операций;</w:t>
      </w:r>
    </w:p>
    <w:bookmarkEnd w:id="4717"/>
    <w:bookmarkStart w:name="z4724" w:id="4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форм и матричного материала для матрицирования;</w:t>
      </w:r>
    </w:p>
    <w:bookmarkEnd w:id="4718"/>
    <w:bookmarkStart w:name="z4725" w:id="4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матриц из картона, пластмасс, воска и свинца на ручных, механических и гидравлических прессах;</w:t>
      </w:r>
    </w:p>
    <w:bookmarkEnd w:id="4719"/>
    <w:bookmarkStart w:name="z4726" w:id="4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выколачивание матриц вручную;</w:t>
      </w:r>
    </w:p>
    <w:bookmarkEnd w:id="4720"/>
    <w:bookmarkStart w:name="z4727" w:id="4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матричной папки;</w:t>
      </w:r>
    </w:p>
    <w:bookmarkEnd w:id="4721"/>
    <w:bookmarkStart w:name="z4728" w:id="4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отливка стереотипов из типографского сплава и прессование пластмассовых стереотипов на используемых станках и прессах различных типов;</w:t>
      </w:r>
    </w:p>
    <w:bookmarkEnd w:id="4722"/>
    <w:bookmarkStart w:name="z4729" w:id="4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гальваноотложений с матриц и металлических литер;</w:t>
      </w:r>
    </w:p>
    <w:bookmarkEnd w:id="4723"/>
    <w:bookmarkStart w:name="z4730" w:id="4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гальваноотложения от матрицы, подготовка его к заливке и заливка сплавом;</w:t>
      </w:r>
    </w:p>
    <w:bookmarkEnd w:id="4724"/>
    <w:bookmarkStart w:name="z4731" w:id="4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стереотипов на используемых станках и вручную;</w:t>
      </w:r>
    </w:p>
    <w:bookmarkEnd w:id="4725"/>
    <w:bookmarkStart w:name="z4732" w:id="4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корректура стереотипов (высверливание ошибочных и впайка нужных литер и знаков);</w:t>
      </w:r>
    </w:p>
    <w:bookmarkEnd w:id="4726"/>
    <w:bookmarkStart w:name="z4733" w:id="4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рихтование гальваностереотипов;</w:t>
      </w:r>
    </w:p>
    <w:bookmarkEnd w:id="4727"/>
    <w:bookmarkStart w:name="z4734" w:id="4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хромирование стереотипов из типографского сплава, гальваностереотипов и клише;</w:t>
      </w:r>
    </w:p>
    <w:bookmarkEnd w:id="4728"/>
    <w:bookmarkStart w:name="z4735" w:id="4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составление, фильтрование и корректирование электролита для получения гальванопластических отложений и хромирования;</w:t>
      </w:r>
    </w:p>
    <w:bookmarkEnd w:id="4729"/>
    <w:bookmarkStart w:name="z4736" w:id="4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растворов;</w:t>
      </w:r>
    </w:p>
    <w:bookmarkEnd w:id="4730"/>
    <w:bookmarkStart w:name="z4737" w:id="4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электролиза;</w:t>
      </w:r>
    </w:p>
    <w:bookmarkEnd w:id="4731"/>
    <w:bookmarkStart w:name="z4738" w:id="4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исправление дефектов гальваноотложений и металлопокрытий;</w:t>
      </w:r>
    </w:p>
    <w:bookmarkEnd w:id="4732"/>
    <w:bookmarkStart w:name="z4739" w:id="4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применяемого оборудования;</w:t>
      </w:r>
    </w:p>
    <w:bookmarkEnd w:id="4733"/>
    <w:bookmarkStart w:name="z4740" w:id="4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обслуживаемых станков;</w:t>
      </w:r>
    </w:p>
    <w:bookmarkEnd w:id="4734"/>
    <w:bookmarkStart w:name="z4741" w:id="4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гальваноотложения сплавом;</w:t>
      </w:r>
    </w:p>
    <w:bookmarkEnd w:id="4735"/>
    <w:bookmarkStart w:name="z4742" w:id="4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гальваноотложений от матрицы;</w:t>
      </w:r>
    </w:p>
    <w:bookmarkEnd w:id="4736"/>
    <w:bookmarkStart w:name="z4743" w:id="4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выколачивание оборотной стороны;</w:t>
      </w:r>
    </w:p>
    <w:bookmarkEnd w:id="4737"/>
    <w:bookmarkStart w:name="z4744" w:id="4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загибка углов;</w:t>
      </w:r>
    </w:p>
    <w:bookmarkEnd w:id="4738"/>
    <w:bookmarkStart w:name="z4745" w:id="4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пробельных мест смесью мела с декстрином;</w:t>
      </w:r>
    </w:p>
    <w:bookmarkEnd w:id="4739"/>
    <w:bookmarkStart w:name="z4746" w:id="4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горячее подлуживание, смазываниефлюсом и заливка сплавом в специальных прессах;</w:t>
      </w:r>
    </w:p>
    <w:bookmarkEnd w:id="4740"/>
    <w:bookmarkStart w:name="z4747" w:id="4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комплекса операций по прессованию матриц из картона для гальванопластических стереотипов.</w:t>
      </w:r>
    </w:p>
    <w:bookmarkEnd w:id="4741"/>
    <w:bookmarkStart w:name="z4748" w:id="4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719. Должен знать:</w:t>
      </w:r>
    </w:p>
    <w:bookmarkEnd w:id="4742"/>
    <w:bookmarkStart w:name="z4749" w:id="4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матриц и получения гальваноотложений с матриц из пластмасс, воска, свинца и с металлических литер;</w:t>
      </w:r>
    </w:p>
    <w:bookmarkEnd w:id="4743"/>
    <w:bookmarkStart w:name="z4750" w:id="4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гальванопластики;</w:t>
      </w:r>
    </w:p>
    <w:bookmarkEnd w:id="4744"/>
    <w:bookmarkStart w:name="z4751" w:id="4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электролита для хромирования и получения медных гальваноотложений;</w:t>
      </w:r>
    </w:p>
    <w:bookmarkEnd w:id="4745"/>
    <w:bookmarkStart w:name="z4752" w:id="4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работы гальванованн;</w:t>
      </w:r>
    </w:p>
    <w:bookmarkEnd w:id="4746"/>
    <w:bookmarkStart w:name="z4753" w:id="4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необходимые расчеты по гальванотехнике.</w:t>
      </w:r>
    </w:p>
    <w:bookmarkEnd w:id="4747"/>
    <w:bookmarkStart w:name="z4754" w:id="4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720. Примеры работ:</w:t>
      </w:r>
    </w:p>
    <w:bookmarkEnd w:id="4748"/>
    <w:bookmarkStart w:name="z4755" w:id="4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гальваноотложения с матриц - получение в гальванованне;</w:t>
      </w:r>
    </w:p>
    <w:bookmarkEnd w:id="4749"/>
    <w:bookmarkStart w:name="z4756" w:id="4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стереотипы гальванопластические - заливка и отделка;</w:t>
      </w:r>
    </w:p>
    <w:bookmarkEnd w:id="4750"/>
    <w:bookmarkStart w:name="z4757" w:id="4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стереотипы гальванопластические - рихтовка;</w:t>
      </w:r>
    </w:p>
    <w:bookmarkEnd w:id="4751"/>
    <w:bookmarkStart w:name="z4758" w:id="4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матрицы для гальванопластических стереотипов - прессование;</w:t>
      </w:r>
    </w:p>
    <w:bookmarkEnd w:id="4752"/>
    <w:bookmarkStart w:name="z4759" w:id="4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стереотипы - хромирование;</w:t>
      </w:r>
    </w:p>
    <w:bookmarkEnd w:id="4753"/>
    <w:bookmarkStart w:name="z4760" w:id="4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изготовление:</w:t>
      </w:r>
    </w:p>
    <w:bookmarkEnd w:id="4754"/>
    <w:bookmarkStart w:name="z4761" w:id="4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стереотипы гальванопластические для многокрасочной печати без совмещения красочных элементов;</w:t>
      </w:r>
    </w:p>
    <w:bookmarkEnd w:id="4755"/>
    <w:bookmarkStart w:name="z4762" w:id="4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стереотипы гальванопластические, содержащие иллюстрации с линиатурой до 34 линиатур на сантиметр или крупные графические элементы;</w:t>
      </w:r>
    </w:p>
    <w:bookmarkEnd w:id="4756"/>
    <w:bookmarkStart w:name="z4763" w:id="4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стереотипы из пластмасс;</w:t>
      </w:r>
    </w:p>
    <w:bookmarkEnd w:id="4757"/>
    <w:bookmarkStart w:name="z4764" w:id="4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стереотипы из типографского сплава.</w:t>
      </w:r>
    </w:p>
    <w:bookmarkEnd w:id="4758"/>
    <w:bookmarkStart w:name="z4765" w:id="47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90. Стереотипер, 6 разряд</w:t>
      </w:r>
    </w:p>
    <w:bookmarkEnd w:id="4759"/>
    <w:bookmarkStart w:name="z4766" w:id="4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721. Характеристика работ:</w:t>
      </w:r>
    </w:p>
    <w:bookmarkEnd w:id="4760"/>
    <w:bookmarkStart w:name="z4767" w:id="4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комплекса операций по изготовлению гальванопластических стереотипов для работ, содержащих растровые изображения с высокой линиатурой или тонкие графические элементы, а также отдельных операций по изготовлению гальванопластических стереотипов для специальной изделий, энциклопедических и высокохудожественных изданий;</w:t>
      </w:r>
    </w:p>
    <w:bookmarkEnd w:id="4761"/>
    <w:bookmarkStart w:name="z4768" w:id="4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групповых штемпелей из отдельных матриц или стереотипов и врезка отдельных элементов в штемпели.</w:t>
      </w:r>
    </w:p>
    <w:bookmarkEnd w:id="4762"/>
    <w:bookmarkStart w:name="z4769" w:id="4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722. Должен знать:</w:t>
      </w:r>
    </w:p>
    <w:bookmarkEnd w:id="4763"/>
    <w:bookmarkStart w:name="z4770" w:id="4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воспроизведения полутоновых и многоцветных оригиналов в высокой печати;</w:t>
      </w:r>
    </w:p>
    <w:bookmarkEnd w:id="4764"/>
    <w:bookmarkStart w:name="z4771" w:id="4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гальваноклише;</w:t>
      </w:r>
    </w:p>
    <w:bookmarkEnd w:id="4765"/>
    <w:bookmarkStart w:name="z4772" w:id="4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на совмещение красок;</w:t>
      </w:r>
    </w:p>
    <w:bookmarkEnd w:id="4766"/>
    <w:bookmarkStart w:name="z4773" w:id="4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ведения гальванопроцесса для всех видов металлопокрытий в высокой печати.</w:t>
      </w:r>
    </w:p>
    <w:bookmarkEnd w:id="4767"/>
    <w:bookmarkStart w:name="z4774" w:id="4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723. Примеры работ:</w:t>
      </w:r>
    </w:p>
    <w:bookmarkEnd w:id="4768"/>
    <w:bookmarkStart w:name="z4775" w:id="4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стереотипы гальванопластические для специальнойизделий (денежные изделия, паспорта, свидетельства, акты гражданского состояния) - заливка и отделка;</w:t>
      </w:r>
    </w:p>
    <w:bookmarkEnd w:id="4769"/>
    <w:bookmarkStart w:name="z4776" w:id="4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изготовление:</w:t>
      </w:r>
    </w:p>
    <w:bookmarkEnd w:id="4770"/>
    <w:bookmarkStart w:name="z4777" w:id="4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гальваноклише;</w:t>
      </w:r>
    </w:p>
    <w:bookmarkEnd w:id="4771"/>
    <w:bookmarkStart w:name="z4778" w:id="4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печати гербовые каучуковые и штампы для правительственных органов;</w:t>
      </w:r>
    </w:p>
    <w:bookmarkEnd w:id="4772"/>
    <w:bookmarkStart w:name="z4779" w:id="4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стереотипы гальванопластические для многокрасочной печати с совмещением красочных элементов;</w:t>
      </w:r>
    </w:p>
    <w:bookmarkEnd w:id="4773"/>
    <w:bookmarkStart w:name="z4780" w:id="4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стереотипы гальванопластические, содержащие иллюстрации с линиатурой выше 34 линиатур на сантиметр или мелкие графические элементы.</w:t>
      </w:r>
    </w:p>
    <w:bookmarkEnd w:id="4774"/>
    <w:bookmarkStart w:name="z4781" w:id="47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91. Травильщик форм глубокой печати, 4 разряд</w:t>
      </w:r>
    </w:p>
    <w:bookmarkEnd w:id="4775"/>
    <w:bookmarkStart w:name="z4782" w:id="4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724. Характеристика работ:</w:t>
      </w:r>
    </w:p>
    <w:bookmarkEnd w:id="4776"/>
    <w:bookmarkStart w:name="z4783" w:id="4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 штриховых и текстовых форм ручным и машинным способами;</w:t>
      </w:r>
    </w:p>
    <w:bookmarkEnd w:id="4777"/>
    <w:bookmarkStart w:name="z4784" w:id="4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пигментной копии перед обмазкой;</w:t>
      </w:r>
    </w:p>
    <w:bookmarkEnd w:id="4778"/>
    <w:bookmarkStart w:name="z4785" w:id="4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меток карандашом и линий рейсфедером;</w:t>
      </w:r>
    </w:p>
    <w:bookmarkEnd w:id="4779"/>
    <w:bookmarkStart w:name="z4786" w:id="4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обмазка кистью и сушка;</w:t>
      </w:r>
    </w:p>
    <w:bookmarkEnd w:id="4780"/>
    <w:bookmarkStart w:name="z4787" w:id="4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 оригиналом, монтажом диапозитивов и пигментной копией;</w:t>
      </w:r>
    </w:p>
    <w:bookmarkEnd w:id="4781"/>
    <w:bookmarkStart w:name="z4788" w:id="4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растворов для травления по рецептуре;</w:t>
      </w:r>
    </w:p>
    <w:bookmarkEnd w:id="4782"/>
    <w:bookmarkStart w:name="z4789" w:id="4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смываниеи отделка текстовых форм;</w:t>
      </w:r>
    </w:p>
    <w:bookmarkEnd w:id="4783"/>
    <w:bookmarkStart w:name="z4790" w:id="4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ореолов с вытравленной текстовой формы;</w:t>
      </w:r>
    </w:p>
    <w:bookmarkEnd w:id="4784"/>
    <w:bookmarkStart w:name="z4791" w:id="4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чистка травильного станка и машины.</w:t>
      </w:r>
    </w:p>
    <w:bookmarkEnd w:id="4785"/>
    <w:bookmarkStart w:name="z4792" w:id="4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725. Должен знать:</w:t>
      </w:r>
    </w:p>
    <w:bookmarkEnd w:id="4786"/>
    <w:bookmarkStart w:name="z4793" w:id="4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образования печатающих и пробельных элементов в глубокой печати;</w:t>
      </w:r>
    </w:p>
    <w:bookmarkEnd w:id="4787"/>
    <w:bookmarkStart w:name="z4794" w:id="4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пигментной копии, переведенной на формный цилиндр, к применяемым материалам, к качеству текстовых и штриховых форм глубокой печати;</w:t>
      </w:r>
    </w:p>
    <w:bookmarkEnd w:id="4788"/>
    <w:bookmarkStart w:name="z4795" w:id="4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растворов для травления;</w:t>
      </w:r>
    </w:p>
    <w:bookmarkEnd w:id="4789"/>
    <w:bookmarkStart w:name="z4796" w:id="4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травления;</w:t>
      </w:r>
    </w:p>
    <w:bookmarkEnd w:id="4790"/>
    <w:bookmarkStart w:name="z4797" w:id="4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травильной машины.</w:t>
      </w:r>
    </w:p>
    <w:bookmarkEnd w:id="4791"/>
    <w:bookmarkStart w:name="z4798" w:id="47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92. Травильщик форм глубокой печати, 5 разряд</w:t>
      </w:r>
    </w:p>
    <w:bookmarkEnd w:id="4792"/>
    <w:bookmarkStart w:name="z4799" w:id="4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726. Характеристика работ:</w:t>
      </w:r>
    </w:p>
    <w:bookmarkEnd w:id="4793"/>
    <w:bookmarkStart w:name="z4800" w:id="4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 форм для однокрасочной печати с тоновыми иллюстрациями и смешанных ручным и машинным способом;</w:t>
      </w:r>
    </w:p>
    <w:bookmarkEnd w:id="4794"/>
    <w:bookmarkStart w:name="z4801" w:id="4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 оригиналом, монтажом и пигментной копией;</w:t>
      </w:r>
    </w:p>
    <w:bookmarkEnd w:id="4795"/>
    <w:bookmarkStart w:name="z4802" w:id="4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меток карандашом и линий рейсфедером;</w:t>
      </w:r>
    </w:p>
    <w:bookmarkEnd w:id="4796"/>
    <w:bookmarkStart w:name="z4803" w:id="4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обмазка кистью и сушка;</w:t>
      </w:r>
    </w:p>
    <w:bookmarkEnd w:id="4797"/>
    <w:bookmarkStart w:name="z4804" w:id="4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дефектов на форме гравированием;</w:t>
      </w:r>
    </w:p>
    <w:bookmarkEnd w:id="4798"/>
    <w:bookmarkStart w:name="z4805" w:id="4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местное ослабление формы шлифованием углем и наждачной бумагой.</w:t>
      </w:r>
    </w:p>
    <w:bookmarkEnd w:id="4799"/>
    <w:bookmarkStart w:name="z4806" w:id="4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727. Должен знать:</w:t>
      </w:r>
    </w:p>
    <w:bookmarkEnd w:id="4800"/>
    <w:bookmarkStart w:name="z4807" w:id="4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полутоновых диапозитивов;</w:t>
      </w:r>
    </w:p>
    <w:bookmarkEnd w:id="4801"/>
    <w:bookmarkStart w:name="z4808" w:id="4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растворов для травления;</w:t>
      </w:r>
    </w:p>
    <w:bookmarkEnd w:id="4802"/>
    <w:bookmarkStart w:name="z4809" w:id="4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концентрации растворов и порядок их корректировки;</w:t>
      </w:r>
    </w:p>
    <w:bookmarkEnd w:id="4803"/>
    <w:bookmarkStart w:name="z4810" w:id="4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глубины травления печатных форм в зависимости от характера диапозитива, краски, бумаги;</w:t>
      </w:r>
    </w:p>
    <w:bookmarkEnd w:id="4804"/>
    <w:bookmarkStart w:name="z4811" w:id="4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характеристику материалов и инструмента, применяемых для корректуры, и порядок работы с ними;</w:t>
      </w:r>
    </w:p>
    <w:bookmarkEnd w:id="4805"/>
    <w:bookmarkStart w:name="z4812" w:id="4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отделки формных цилиндров и печатных форм;</w:t>
      </w:r>
    </w:p>
    <w:bookmarkEnd w:id="4806"/>
    <w:bookmarkStart w:name="z4813" w:id="4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травления форм при двухпроцессном методе их изготовления.</w:t>
      </w:r>
    </w:p>
    <w:bookmarkEnd w:id="4807"/>
    <w:bookmarkStart w:name="z4814" w:id="4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728. Примеры работ:</w:t>
      </w:r>
    </w:p>
    <w:bookmarkEnd w:id="4808"/>
    <w:bookmarkStart w:name="z4815" w:id="4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для печати книжно-журнальной продукции в одну краску с тоновыми иллюстрациями.</w:t>
      </w:r>
    </w:p>
    <w:bookmarkEnd w:id="4809"/>
    <w:bookmarkStart w:name="z4816" w:id="48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93. Травильщик форм глубокой печати, 6 разряд</w:t>
      </w:r>
    </w:p>
    <w:bookmarkEnd w:id="4810"/>
    <w:bookmarkStart w:name="z4817" w:id="4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729. Характеристика работ:</w:t>
      </w:r>
    </w:p>
    <w:bookmarkEnd w:id="4811"/>
    <w:bookmarkStart w:name="z4818" w:id="4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 форм для однокрасочной печати высокохудожественных работ, форм для многокрасочной и двухкрасочной (дуплекс) печати ручным и машинным способом;</w:t>
      </w:r>
    </w:p>
    <w:bookmarkEnd w:id="4812"/>
    <w:bookmarkStart w:name="z4819" w:id="4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дефектов форм подтравливанием.</w:t>
      </w:r>
    </w:p>
    <w:bookmarkEnd w:id="4813"/>
    <w:bookmarkStart w:name="z4820" w:id="4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730. Должен знать:</w:t>
      </w:r>
    </w:p>
    <w:bookmarkEnd w:id="4814"/>
    <w:bookmarkStart w:name="z4821" w:id="4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воспроизведения многоцветных оригиналов в глубокой печати;</w:t>
      </w:r>
    </w:p>
    <w:bookmarkEnd w:id="4815"/>
    <w:bookmarkStart w:name="z4822" w:id="4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цветоделенных диапозитивов;</w:t>
      </w:r>
    </w:p>
    <w:bookmarkEnd w:id="4816"/>
    <w:bookmarkStart w:name="z4823" w:id="4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колористические свойства печатных красок;</w:t>
      </w:r>
    </w:p>
    <w:bookmarkEnd w:id="4817"/>
    <w:bookmarkStart w:name="z4824" w:id="4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растворов кислотоупорных лаков и иных материалов, применяемых для корректирования форм;</w:t>
      </w:r>
    </w:p>
    <w:bookmarkEnd w:id="4818"/>
    <w:bookmarkStart w:name="z4825" w:id="4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травления форм для многокрасочной печати.</w:t>
      </w:r>
    </w:p>
    <w:bookmarkEnd w:id="4819"/>
    <w:bookmarkStart w:name="z4826" w:id="4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731. Примеры работ:</w:t>
      </w:r>
    </w:p>
    <w:bookmarkEnd w:id="4820"/>
    <w:bookmarkStart w:name="z4827" w:id="4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формы для печати в одну краску высокохудожественных альбомов, юбилейных монографий, репродукций с музейных картин;</w:t>
      </w:r>
    </w:p>
    <w:bookmarkEnd w:id="4821"/>
    <w:bookmarkStart w:name="z4828" w:id="4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формы для печати способом дуплекс и для многокрасочной печати;</w:t>
      </w:r>
    </w:p>
    <w:bookmarkEnd w:id="4822"/>
    <w:bookmarkStart w:name="z4829" w:id="4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формы марок.</w:t>
      </w:r>
    </w:p>
    <w:bookmarkEnd w:id="4823"/>
    <w:bookmarkStart w:name="z4830" w:id="48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94. Полировщик формных цилиндров глубокой печати, 3 разряд</w:t>
      </w:r>
    </w:p>
    <w:bookmarkEnd w:id="4824"/>
    <w:bookmarkStart w:name="z4831" w:id="4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732. Характеристика работ:</w:t>
      </w:r>
    </w:p>
    <w:bookmarkEnd w:id="4825"/>
    <w:bookmarkStart w:name="z4832" w:id="4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операций по полировке поверхности основного медного слоя цилиндров и "тиражной рубашки";</w:t>
      </w:r>
    </w:p>
    <w:bookmarkEnd w:id="4826"/>
    <w:bookmarkStart w:name="z4833" w:id="4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цилиндра на удлинители и установка на полировальный станок, подготовка материалов к полировке, полировка, установка цилиндра на пирамиду, выверка диаметра цилиндра микрометром.</w:t>
      </w:r>
    </w:p>
    <w:bookmarkEnd w:id="4827"/>
    <w:bookmarkStart w:name="z4834" w:id="4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733. Должен знать:</w:t>
      </w:r>
    </w:p>
    <w:bookmarkEnd w:id="4828"/>
    <w:bookmarkStart w:name="z4835" w:id="4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поверхности медной основы формного цилиндра и "медной рубашки";</w:t>
      </w:r>
    </w:p>
    <w:bookmarkEnd w:id="4829"/>
    <w:bookmarkStart w:name="z4836" w:id="4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формных цилиндров;</w:t>
      </w:r>
    </w:p>
    <w:bookmarkEnd w:id="4830"/>
    <w:bookmarkStart w:name="z4837" w:id="4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характеристику и состав полировальных паст.</w:t>
      </w:r>
    </w:p>
    <w:bookmarkEnd w:id="4831"/>
    <w:bookmarkStart w:name="z4838" w:id="48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95. Оператор электронных гравировальных автоматов по изготовлению форм глубокой печати, 5 разряд</w:t>
      </w:r>
    </w:p>
    <w:bookmarkEnd w:id="4832"/>
    <w:bookmarkStart w:name="z4839" w:id="4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734. Характеристика работ:</w:t>
      </w:r>
    </w:p>
    <w:bookmarkEnd w:id="4833"/>
    <w:bookmarkStart w:name="z4840" w:id="4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форм глубокой печати для однокрасочной репродукции с текстовых и иллюстрационных (штриховых и тоновых) оригиналов на электронном гравировальном автомате с пульта управления или с использованием компьютера;</w:t>
      </w:r>
    </w:p>
    <w:bookmarkEnd w:id="4834"/>
    <w:bookmarkStart w:name="z4841" w:id="4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подбор, подготовка и закрепление формного цилиндра в автомате;</w:t>
      </w:r>
    </w:p>
    <w:bookmarkEnd w:id="4835"/>
    <w:bookmarkStart w:name="z4842" w:id="4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поверхности цилиндра;</w:t>
      </w:r>
    </w:p>
    <w:bookmarkEnd w:id="4836"/>
    <w:bookmarkStart w:name="z4843" w:id="4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резца и настройка анализирующего и гравирующего устройства;</w:t>
      </w:r>
    </w:p>
    <w:bookmarkEnd w:id="4837"/>
    <w:bookmarkStart w:name="z4844" w:id="4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работы автомата;</w:t>
      </w:r>
    </w:p>
    <w:bookmarkEnd w:id="4838"/>
    <w:bookmarkStart w:name="z4845" w:id="4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 монтажа диапозитивов копий оригиналов;</w:t>
      </w:r>
    </w:p>
    <w:bookmarkEnd w:id="4839"/>
    <w:bookmarkStart w:name="z4846" w:id="4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копии оригинала и измерение оптической плотности в участках светов, полутонов и теней;</w:t>
      </w:r>
    </w:p>
    <w:bookmarkEnd w:id="4840"/>
    <w:bookmarkStart w:name="z4847" w:id="4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техническая ретушь копии оригинала;</w:t>
      </w:r>
    </w:p>
    <w:bookmarkEnd w:id="4841"/>
    <w:bookmarkStart w:name="z4848" w:id="4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просмотровогоцилиндра и закрепление на нем копии оригинала;</w:t>
      </w:r>
    </w:p>
    <w:bookmarkEnd w:id="4842"/>
    <w:bookmarkStart w:name="z4849" w:id="4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анализирующей и гравирующей систем по данным измерений копии оригинала;</w:t>
      </w:r>
    </w:p>
    <w:bookmarkEnd w:id="4843"/>
    <w:bookmarkStart w:name="z4850" w:id="4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электронно-гравировального автомата и измерительных приборов.</w:t>
      </w:r>
    </w:p>
    <w:bookmarkEnd w:id="4844"/>
    <w:bookmarkStart w:name="z4851" w:id="4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735. Должен знать:</w:t>
      </w:r>
    </w:p>
    <w:bookmarkEnd w:id="4845"/>
    <w:bookmarkStart w:name="z4852" w:id="4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электронного гравировального автомата;</w:t>
      </w:r>
    </w:p>
    <w:bookmarkEnd w:id="4846"/>
    <w:bookmarkStart w:name="z4853" w:id="4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работы с компьютером;</w:t>
      </w:r>
    </w:p>
    <w:bookmarkEnd w:id="4847"/>
    <w:bookmarkStart w:name="z4854" w:id="4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образования печатающих и пробельных элементов в автомате;</w:t>
      </w:r>
    </w:p>
    <w:bookmarkEnd w:id="4848"/>
    <w:bookmarkStart w:name="z4855" w:id="4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электроники;</w:t>
      </w:r>
    </w:p>
    <w:bookmarkEnd w:id="4849"/>
    <w:bookmarkStart w:name="z4856" w:id="4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монтажа и градационным характеристикам диапозитивов и оригиналов для гравирования, к формному цилиндру и к готовой печатной форме;</w:t>
      </w:r>
    </w:p>
    <w:bookmarkEnd w:id="4850"/>
    <w:bookmarkStart w:name="z4857" w:id="4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контроля качества форм глубокой печати.</w:t>
      </w:r>
    </w:p>
    <w:bookmarkEnd w:id="4851"/>
    <w:bookmarkStart w:name="z4858" w:id="48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96. Оператор электронных гравировальных автоматов по изготовлению форм глубокой печати, 6 разряд</w:t>
      </w:r>
    </w:p>
    <w:bookmarkEnd w:id="4852"/>
    <w:bookmarkStart w:name="z4859" w:id="4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736. Характеристика работ:</w:t>
      </w:r>
    </w:p>
    <w:bookmarkEnd w:id="4853"/>
    <w:bookmarkStart w:name="z4860" w:id="4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форм глубокой печати для многокрасочной репродукции на электронном гравировальном автомате с пульта управления или с использованием компьютера.</w:t>
      </w:r>
    </w:p>
    <w:bookmarkEnd w:id="4854"/>
    <w:bookmarkStart w:name="z4861" w:id="4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737. Должен знать:</w:t>
      </w:r>
    </w:p>
    <w:bookmarkEnd w:id="4855"/>
    <w:bookmarkStart w:name="z4862" w:id="4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электронного гравировального автомата;</w:t>
      </w:r>
    </w:p>
    <w:bookmarkEnd w:id="4856"/>
    <w:bookmarkStart w:name="z4863" w:id="4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основных способов репродукционной техники при воспроизведении цветных оригиналов;</w:t>
      </w:r>
    </w:p>
    <w:bookmarkEnd w:id="4857"/>
    <w:bookmarkStart w:name="z4864" w:id="4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цветоделения и особенности градационной и цветоделительной ретуши диапозитивов;</w:t>
      </w:r>
    </w:p>
    <w:bookmarkEnd w:id="4858"/>
    <w:bookmarkStart w:name="z4865" w:id="4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цветоделительного маскирования;</w:t>
      </w:r>
    </w:p>
    <w:bookmarkEnd w:id="4859"/>
    <w:bookmarkStart w:name="z4866" w:id="4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оригиналов и градационным характеристикам цветоделенных диапозитивов и монтажей, к комплекту формных цилиндров и к готовому комплекту гравированных печатных форм;</w:t>
      </w:r>
    </w:p>
    <w:bookmarkEnd w:id="4860"/>
    <w:bookmarkStart w:name="z4867" w:id="4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контроля качества и корректуры гравированной печатной формы.</w:t>
      </w:r>
    </w:p>
    <w:bookmarkEnd w:id="4861"/>
    <w:bookmarkStart w:name="z4868" w:id="4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738. Требуется техническое и профессиональное (среднее специальное, среднее профессиональное) образование.</w:t>
      </w:r>
    </w:p>
    <w:bookmarkEnd w:id="4862"/>
    <w:bookmarkStart w:name="z4869" w:id="48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97. Наборщик на наборно-строкоотливных машинах, 4 разряд</w:t>
      </w:r>
    </w:p>
    <w:bookmarkEnd w:id="4863"/>
    <w:bookmarkStart w:name="z4870" w:id="4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739. Характеристика работ:</w:t>
      </w:r>
    </w:p>
    <w:bookmarkEnd w:id="4864"/>
    <w:bookmarkStart w:name="z4871" w:id="4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вручную матричных строк заголовков, объявлений, афиш и иных видов крупнокегельного текста и отливка строк на строкоотливной крупнокегельной машине;</w:t>
      </w:r>
    </w:p>
    <w:bookmarkEnd w:id="4865"/>
    <w:bookmarkStart w:name="z4872" w:id="4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набранной строки в машину;</w:t>
      </w:r>
    </w:p>
    <w:bookmarkEnd w:id="4866"/>
    <w:bookmarkStart w:name="z4873" w:id="4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отливка строк;</w:t>
      </w:r>
    </w:p>
    <w:bookmarkEnd w:id="4867"/>
    <w:bookmarkStart w:name="z4874" w:id="4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машины;</w:t>
      </w:r>
    </w:p>
    <w:bookmarkEnd w:id="4868"/>
    <w:bookmarkStart w:name="z4875" w:id="4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регулирование, чистка и смазкамашины.</w:t>
      </w:r>
    </w:p>
    <w:bookmarkEnd w:id="4869"/>
    <w:bookmarkStart w:name="z4876" w:id="4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740. Должен знать:</w:t>
      </w:r>
    </w:p>
    <w:bookmarkEnd w:id="4870"/>
    <w:bookmarkStart w:name="z4877" w:id="4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орфографии и пунктуации;</w:t>
      </w:r>
    </w:p>
    <w:bookmarkEnd w:id="4871"/>
    <w:bookmarkStart w:name="z4878" w:id="4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типографскую систему измерения;</w:t>
      </w:r>
    </w:p>
    <w:bookmarkEnd w:id="4872"/>
    <w:bookmarkStart w:name="z4879" w:id="4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корректурных знаков и шрифтов;</w:t>
      </w:r>
    </w:p>
    <w:bookmarkEnd w:id="4873"/>
    <w:bookmarkStart w:name="z4880" w:id="4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типографского сплава;</w:t>
      </w:r>
    </w:p>
    <w:bookmarkEnd w:id="4874"/>
    <w:bookmarkStart w:name="z4881" w:id="4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порядок набора;</w:t>
      </w:r>
    </w:p>
    <w:bookmarkEnd w:id="4875"/>
    <w:bookmarkStart w:name="z4882" w:id="4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машин для крупнокегельного набора.</w:t>
      </w:r>
    </w:p>
    <w:bookmarkEnd w:id="4876"/>
    <w:bookmarkStart w:name="z4883" w:id="48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98. Наборщик на наборно-строкоотливных машинах, 5 разряд</w:t>
      </w:r>
    </w:p>
    <w:bookmarkEnd w:id="4877"/>
    <w:bookmarkStart w:name="z4884" w:id="4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741. Характеристика работ:</w:t>
      </w:r>
    </w:p>
    <w:bookmarkEnd w:id="4878"/>
    <w:bookmarkStart w:name="z4885" w:id="4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на наборно-строкоотливных машинах и отливка с перфоленты на наборно-строкоотливных автоматах текста, содержащего шрифты различных гарнитур и алфавитов, а также специальную терминологию, математические, химические, астрономические и иные знаки и однострочные формулы;</w:t>
      </w:r>
    </w:p>
    <w:bookmarkEnd w:id="4879"/>
    <w:bookmarkStart w:name="z4886" w:id="4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строк для форм акциденции и таблиц всех видов;</w:t>
      </w:r>
    </w:p>
    <w:bookmarkEnd w:id="4880"/>
    <w:bookmarkStart w:name="z4887" w:id="4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сводок и сверок;</w:t>
      </w:r>
    </w:p>
    <w:bookmarkEnd w:id="4881"/>
    <w:bookmarkStart w:name="z4888" w:id="4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вручную.</w:t>
      </w:r>
    </w:p>
    <w:bookmarkEnd w:id="4882"/>
    <w:bookmarkStart w:name="z4889" w:id="4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742. Должен знать:</w:t>
      </w:r>
    </w:p>
    <w:bookmarkEnd w:id="4883"/>
    <w:bookmarkStart w:name="z4890" w:id="4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национальные алфавиты;</w:t>
      </w:r>
    </w:p>
    <w:bookmarkEnd w:id="4884"/>
    <w:bookmarkStart w:name="z4891" w:id="4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порядок разметки текстовых оригиналов;</w:t>
      </w:r>
    </w:p>
    <w:bookmarkEnd w:id="4885"/>
    <w:bookmarkStart w:name="z4892" w:id="4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отливки строк;</w:t>
      </w:r>
    </w:p>
    <w:bookmarkEnd w:id="4886"/>
    <w:bookmarkStart w:name="z4893" w:id="4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шрифтов и сплавов для наборных строкоотливных машин;</w:t>
      </w:r>
    </w:p>
    <w:bookmarkEnd w:id="4887"/>
    <w:bookmarkStart w:name="z4894" w:id="4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кодов на наборных строкоотливных автоматах;</w:t>
      </w:r>
    </w:p>
    <w:bookmarkEnd w:id="4888"/>
    <w:bookmarkStart w:name="z4895" w:id="4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наборно-строкоотливных машин и автоматов.</w:t>
      </w:r>
    </w:p>
    <w:bookmarkEnd w:id="4889"/>
    <w:bookmarkStart w:name="z4896" w:id="4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743. Примеры работ:</w:t>
      </w:r>
    </w:p>
    <w:bookmarkEnd w:id="4890"/>
    <w:bookmarkStart w:name="z4897" w:id="4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набор:</w:t>
      </w:r>
    </w:p>
    <w:bookmarkEnd w:id="4891"/>
    <w:bookmarkStart w:name="z4898" w:id="4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газеты;</w:t>
      </w:r>
    </w:p>
    <w:bookmarkEnd w:id="4892"/>
    <w:bookmarkStart w:name="z4899" w:id="4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произведения социально-экономической, художественной, детской, научно-популярной литературы;</w:t>
      </w:r>
    </w:p>
    <w:bookmarkEnd w:id="4893"/>
    <w:bookmarkStart w:name="z4900" w:id="4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учебники по литературе, экономике, медицине.</w:t>
      </w:r>
    </w:p>
    <w:bookmarkEnd w:id="4894"/>
    <w:bookmarkStart w:name="z4901" w:id="48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99. Наборщик на наборно-строкоотливных машинах, 6 разряд</w:t>
      </w:r>
    </w:p>
    <w:bookmarkEnd w:id="4895"/>
    <w:bookmarkStart w:name="z4902" w:id="4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744. Характеристика работ:</w:t>
      </w:r>
    </w:p>
    <w:bookmarkEnd w:id="4896"/>
    <w:bookmarkStart w:name="z4903" w:id="4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на наборно-строкоотливных машинах и отливка с перфоленты на наборно-строкоотливных автоматах текста, насыщенного математическими, химическими, физическими, астрономическими знаками и сокращенными обозначениями;</w:t>
      </w:r>
    </w:p>
    <w:bookmarkEnd w:id="4897"/>
    <w:bookmarkStart w:name="z4904" w:id="4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выводов и формул.</w:t>
      </w:r>
    </w:p>
    <w:bookmarkEnd w:id="4898"/>
    <w:bookmarkStart w:name="z4905" w:id="4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745. Должен знать:</w:t>
      </w:r>
    </w:p>
    <w:bookmarkEnd w:id="4899"/>
    <w:bookmarkStart w:name="z4906" w:id="4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математические, химические, астрономические и иные знаки, применяемые при сложном наборе;</w:t>
      </w:r>
    </w:p>
    <w:bookmarkEnd w:id="4900"/>
    <w:bookmarkStart w:name="z4907" w:id="4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основных узлов наборно-строкоотливных машин и автоматов.</w:t>
      </w:r>
    </w:p>
    <w:bookmarkEnd w:id="4901"/>
    <w:bookmarkStart w:name="z4908" w:id="4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746. Примеры работ:</w:t>
      </w:r>
    </w:p>
    <w:bookmarkEnd w:id="4902"/>
    <w:bookmarkStart w:name="z4909" w:id="4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набор:</w:t>
      </w:r>
    </w:p>
    <w:bookmarkEnd w:id="4903"/>
    <w:bookmarkStart w:name="z4910" w:id="4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журналы реферативные типа "Химия", "Физика", "Вычислительная математика";</w:t>
      </w:r>
    </w:p>
    <w:bookmarkEnd w:id="4904"/>
    <w:bookmarkStart w:name="z4911" w:id="4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издания словарно-энциклопедические;</w:t>
      </w:r>
    </w:p>
    <w:bookmarkEnd w:id="4905"/>
    <w:bookmarkStart w:name="z4912" w:id="4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произведения социально-экономической, художественной, детской, научно-популярной, технической литературы, учебники, газеты на языках с системой письма особых графических форм;</w:t>
      </w:r>
    </w:p>
    <w:bookmarkEnd w:id="4906"/>
    <w:bookmarkStart w:name="z4913" w:id="4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учебники по физике, химии, математике, грамматике.</w:t>
      </w:r>
    </w:p>
    <w:bookmarkEnd w:id="4907"/>
    <w:bookmarkStart w:name="z4914" w:id="49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100. Трафаретчик, 3 разряд</w:t>
      </w:r>
    </w:p>
    <w:bookmarkEnd w:id="4908"/>
    <w:bookmarkStart w:name="z4915" w:id="4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747. Характеристика работ:</w:t>
      </w:r>
    </w:p>
    <w:bookmarkEnd w:id="4909"/>
    <w:bookmarkStart w:name="z4916" w:id="4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резным способом вручную несложных трафаретных печатных форм для печатания текстовых и иллюстрационных работ с крупными элементами изображения;</w:t>
      </w:r>
    </w:p>
    <w:bookmarkEnd w:id="4910"/>
    <w:bookmarkStart w:name="z4917" w:id="4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 оригинала "абриса" на кальке;</w:t>
      </w:r>
    </w:p>
    <w:bookmarkEnd w:id="4911"/>
    <w:bookmarkStart w:name="z4918" w:id="4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вырезание трафарета на специальном материале;</w:t>
      </w:r>
    </w:p>
    <w:bookmarkEnd w:id="4912"/>
    <w:bookmarkStart w:name="z4919" w:id="4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трафарета клеящим составом и сцепление его с капроновым, нейлоновым или металлическим ситом;</w:t>
      </w:r>
    </w:p>
    <w:bookmarkEnd w:id="4913"/>
    <w:bookmarkStart w:name="z4920" w:id="4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формы;</w:t>
      </w:r>
    </w:p>
    <w:bookmarkEnd w:id="4914"/>
    <w:bookmarkStart w:name="z4921" w:id="4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натяжение сетки на раму;</w:t>
      </w:r>
    </w:p>
    <w:bookmarkEnd w:id="4915"/>
    <w:bookmarkStart w:name="z4922" w:id="4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красок в соответствии с оригиналом;</w:t>
      </w:r>
    </w:p>
    <w:bookmarkEnd w:id="4916"/>
    <w:bookmarkStart w:name="z4923" w:id="4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пробное печатание.</w:t>
      </w:r>
    </w:p>
    <w:bookmarkEnd w:id="4917"/>
    <w:bookmarkStart w:name="z4924" w:id="4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748. Должен знать:</w:t>
      </w:r>
    </w:p>
    <w:bookmarkEnd w:id="4918"/>
    <w:bookmarkStart w:name="z4925" w:id="4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трафаретных печатных форм;</w:t>
      </w:r>
    </w:p>
    <w:bookmarkEnd w:id="4919"/>
    <w:bookmarkStart w:name="z4926" w:id="4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смешениякрасок для получения нужного цвета;</w:t>
      </w:r>
    </w:p>
    <w:bookmarkEnd w:id="4920"/>
    <w:bookmarkStart w:name="z4927" w:id="4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принципы печатания с трафаретных форм.</w:t>
      </w:r>
    </w:p>
    <w:bookmarkEnd w:id="4921"/>
    <w:bookmarkStart w:name="z4928" w:id="49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101. Трафаретчик, 4 разряд</w:t>
      </w:r>
    </w:p>
    <w:bookmarkEnd w:id="4922"/>
    <w:bookmarkStart w:name="z4929" w:id="4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749. Характеристика работ:</w:t>
      </w:r>
    </w:p>
    <w:bookmarkEnd w:id="4923"/>
    <w:bookmarkStart w:name="z4930" w:id="4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трафаретных печатных форм путем позитивного копирования при непосредственном нанесении различных копировальных слоев на капроновые, нейлоновые или металлические сетки;</w:t>
      </w:r>
    </w:p>
    <w:bookmarkEnd w:id="4924"/>
    <w:bookmarkStart w:name="z4931" w:id="4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просмотр диапозитивов;</w:t>
      </w:r>
    </w:p>
    <w:bookmarkEnd w:id="4925"/>
    <w:bookmarkStart w:name="z4932" w:id="4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натяжение сита, нанесение на него светочувствительного слоя;</w:t>
      </w:r>
    </w:p>
    <w:bookmarkEnd w:id="4926"/>
    <w:bookmarkStart w:name="z4933" w:id="4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сушка, отделка и корректура формы;</w:t>
      </w:r>
    </w:p>
    <w:bookmarkEnd w:id="4927"/>
    <w:bookmarkStart w:name="z4934" w:id="4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работы копировальной рамы;</w:t>
      </w:r>
    </w:p>
    <w:bookmarkEnd w:id="4928"/>
    <w:bookmarkStart w:name="z4935" w:id="4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трафаретных печатных форм при пигментном способе нанесения изображения на сито;</w:t>
      </w:r>
    </w:p>
    <w:bookmarkEnd w:id="4929"/>
    <w:bookmarkStart w:name="z4936" w:id="4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подрезка целлулоида и нанесение на него воскового слоя;</w:t>
      </w:r>
    </w:p>
    <w:bookmarkEnd w:id="4930"/>
    <w:bookmarkStart w:name="z4937" w:id="4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копирование монтажа диапозитивов;</w:t>
      </w:r>
    </w:p>
    <w:bookmarkEnd w:id="4931"/>
    <w:bookmarkStart w:name="z4938" w:id="4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проявление копии;</w:t>
      </w:r>
    </w:p>
    <w:bookmarkEnd w:id="4932"/>
    <w:bookmarkStart w:name="z4939" w:id="4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и корректура формы;</w:t>
      </w:r>
    </w:p>
    <w:bookmarkEnd w:id="4933"/>
    <w:bookmarkStart w:name="z4940" w:id="4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резным способом вручную трафаретных печатных форм для текстовых и иллюстрационных работ с мелкими штриховыми изображениями.</w:t>
      </w:r>
    </w:p>
    <w:bookmarkEnd w:id="4934"/>
    <w:bookmarkStart w:name="z4941" w:id="4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750. Должен знать:</w:t>
      </w:r>
    </w:p>
    <w:bookmarkEnd w:id="4935"/>
    <w:bookmarkStart w:name="z4942" w:id="4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диапозитивам;</w:t>
      </w:r>
    </w:p>
    <w:bookmarkEnd w:id="4936"/>
    <w:bookmarkStart w:name="z4943" w:id="4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копирования;</w:t>
      </w:r>
    </w:p>
    <w:bookmarkEnd w:id="4937"/>
    <w:bookmarkStart w:name="z4944" w:id="4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копировального процесса на различных копировальных слоях и формных материалах;</w:t>
      </w:r>
    </w:p>
    <w:bookmarkEnd w:id="4938"/>
    <w:bookmarkStart w:name="z4945" w:id="4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экспозиции в зависимости от особенностей диапозитива, характера светочувствительного слоя и иных факторов;</w:t>
      </w:r>
    </w:p>
    <w:bookmarkEnd w:id="4939"/>
    <w:bookmarkStart w:name="z4946" w:id="4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применяемых растворов;</w:t>
      </w:r>
    </w:p>
    <w:bookmarkEnd w:id="4940"/>
    <w:bookmarkStart w:name="z4947" w:id="4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копировального оборудования.</w:t>
      </w:r>
    </w:p>
    <w:bookmarkEnd w:id="4941"/>
    <w:bookmarkStart w:name="z4948" w:id="49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102. Трафаретчик, 5 разряд</w:t>
      </w:r>
    </w:p>
    <w:bookmarkEnd w:id="4942"/>
    <w:bookmarkStart w:name="z4949" w:id="4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751. Характеристика работ:</w:t>
      </w:r>
    </w:p>
    <w:bookmarkEnd w:id="4943"/>
    <w:bookmarkStart w:name="z4950" w:id="4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трафаретных печатных форм, требующих точного воспроизведения, любым способом (резным, непосредственным, пигментным);</w:t>
      </w:r>
    </w:p>
    <w:bookmarkEnd w:id="4944"/>
    <w:bookmarkStart w:name="z4951" w:id="4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способа изготовления печатной формы в зависимости от характера оригинала;</w:t>
      </w:r>
    </w:p>
    <w:bookmarkEnd w:id="4945"/>
    <w:bookmarkStart w:name="z4952" w:id="4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комбинированных печатных форм для точной передачи творческого замысла и почерка художника;</w:t>
      </w:r>
    </w:p>
    <w:bookmarkEnd w:id="4946"/>
    <w:bookmarkStart w:name="z4953" w:id="4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изготовление светочувствительного слоя в зависимости от номера сетки, характера оригинала, тиража;</w:t>
      </w:r>
    </w:p>
    <w:bookmarkEnd w:id="4947"/>
    <w:bookmarkStart w:name="z4954" w:id="4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оптимальной толщины светочувствительного слоя для каждого данного оригинала и нанесение слоя на сетку;</w:t>
      </w:r>
    </w:p>
    <w:bookmarkEnd w:id="4948"/>
    <w:bookmarkStart w:name="z4955" w:id="4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линиатуры растра к данному номеру сетки;</w:t>
      </w:r>
    </w:p>
    <w:bookmarkEnd w:id="4949"/>
    <w:bookmarkStart w:name="z4956" w:id="4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экспозиции при растровых работах;</w:t>
      </w:r>
    </w:p>
    <w:bookmarkEnd w:id="4950"/>
    <w:bookmarkStart w:name="z4957" w:id="4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изменение, в случае необходимости, масштаба рисунка или отдельных фрагментов рисунка оригинала.</w:t>
      </w:r>
    </w:p>
    <w:bookmarkEnd w:id="4951"/>
    <w:bookmarkStart w:name="z4958" w:id="4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752. Должен знать:</w:t>
      </w:r>
    </w:p>
    <w:bookmarkEnd w:id="4952"/>
    <w:bookmarkStart w:name="z4959" w:id="4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трафаретных форм разными способами (резным, непосредственным, пигментным);</w:t>
      </w:r>
    </w:p>
    <w:bookmarkEnd w:id="4953"/>
    <w:bookmarkStart w:name="z4960" w:id="4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копирования растровых диапозитивов на пигментную бумагу;</w:t>
      </w:r>
    </w:p>
    <w:bookmarkEnd w:id="4954"/>
    <w:bookmarkStart w:name="z4961" w:id="4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графики и живописи;</w:t>
      </w:r>
    </w:p>
    <w:bookmarkEnd w:id="4955"/>
    <w:bookmarkStart w:name="z4962" w:id="4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диапозитивов и ретуши их.</w:t>
      </w:r>
    </w:p>
    <w:bookmarkEnd w:id="4956"/>
    <w:bookmarkStart w:name="z4963" w:id="49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103. Фотограф, 3 разряд</w:t>
      </w:r>
    </w:p>
    <w:bookmarkEnd w:id="4957"/>
    <w:bookmarkStart w:name="z4964" w:id="4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753. Характеристика работ:</w:t>
      </w:r>
    </w:p>
    <w:bookmarkEnd w:id="4958"/>
    <w:bookmarkStart w:name="z4965" w:id="4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фотоотпечатков со штриховых и растровых негативов;</w:t>
      </w:r>
    </w:p>
    <w:bookmarkEnd w:id="4959"/>
    <w:bookmarkStart w:name="z4966" w:id="4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проявителя и фиксажа;</w:t>
      </w:r>
    </w:p>
    <w:bookmarkEnd w:id="4960"/>
    <w:bookmarkStart w:name="z4967" w:id="4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плотности негатива;</w:t>
      </w:r>
    </w:p>
    <w:bookmarkEnd w:id="4961"/>
    <w:bookmarkStart w:name="z4968" w:id="4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фотобумаги соответственно плотности и градации негатива;</w:t>
      </w:r>
    </w:p>
    <w:bookmarkEnd w:id="4962"/>
    <w:bookmarkStart w:name="z4969" w:id="4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пробного отпечатка;</w:t>
      </w:r>
    </w:p>
    <w:bookmarkEnd w:id="4963"/>
    <w:bookmarkStart w:name="z4970" w:id="4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времени экспозиции;</w:t>
      </w:r>
    </w:p>
    <w:bookmarkEnd w:id="4964"/>
    <w:bookmarkStart w:name="z4971" w:id="4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печатание с негатива на фотобумагу;</w:t>
      </w:r>
    </w:p>
    <w:bookmarkEnd w:id="4965"/>
    <w:bookmarkStart w:name="z4972" w:id="4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проявление и закрепление отпечатка;</w:t>
      </w:r>
    </w:p>
    <w:bookmarkEnd w:id="4966"/>
    <w:bookmarkStart w:name="z4973" w:id="4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отпечатка;</w:t>
      </w:r>
    </w:p>
    <w:bookmarkEnd w:id="4967"/>
    <w:bookmarkStart w:name="z4974" w:id="4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отпечатков по заказам;</w:t>
      </w:r>
    </w:p>
    <w:bookmarkEnd w:id="4968"/>
    <w:bookmarkStart w:name="z4975" w:id="4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пленки, зарядка кассет и обработка фотоматериалов на проявочных установках и автоматах, контроль качества и подбор текстовых диапозитивов, микрофиш и микрофильмов.</w:t>
      </w:r>
    </w:p>
    <w:bookmarkEnd w:id="4969"/>
    <w:bookmarkStart w:name="z4976" w:id="4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754. Должен знать:</w:t>
      </w:r>
    </w:p>
    <w:bookmarkEnd w:id="4970"/>
    <w:bookmarkStart w:name="z4977" w:id="4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фотопечатания;</w:t>
      </w:r>
    </w:p>
    <w:bookmarkEnd w:id="4971"/>
    <w:bookmarkStart w:name="z4978" w:id="4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рецепты проявляющего и закрепляющего растворов;</w:t>
      </w:r>
    </w:p>
    <w:bookmarkEnd w:id="4972"/>
    <w:bookmarkStart w:name="z4979" w:id="4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негативу и фотоотпечаткам, микрофишам и микрофильмам, качеству текстовых диапозитивов;</w:t>
      </w:r>
    </w:p>
    <w:bookmarkEnd w:id="4973"/>
    <w:bookmarkStart w:name="z4980" w:id="4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проявочных установок и автоматов, порядок их эксплуатации;</w:t>
      </w:r>
    </w:p>
    <w:bookmarkEnd w:id="4974"/>
    <w:bookmarkStart w:name="z4981" w:id="4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характеристику и свойства применяемых материалов.</w:t>
      </w:r>
    </w:p>
    <w:bookmarkEnd w:id="4975"/>
    <w:bookmarkStart w:name="z4982" w:id="49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104. Фотограф, 4 разряд</w:t>
      </w:r>
    </w:p>
    <w:bookmarkEnd w:id="4976"/>
    <w:bookmarkStart w:name="z4983" w:id="4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755. Характеристика работ:</w:t>
      </w:r>
    </w:p>
    <w:bookmarkEnd w:id="4977"/>
    <w:bookmarkStart w:name="z4984" w:id="4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текстовых, штриховых, полутоновых и растровых негативов и диапозитивов для черно-белой репродукции при всех способах печати и изготовление негативов и диапозитивов без масок для двухкрасочной репродукции;</w:t>
      </w:r>
    </w:p>
    <w:bookmarkEnd w:id="4978"/>
    <w:bookmarkStart w:name="z4985" w:id="4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проверка качества оригиналов;</w:t>
      </w:r>
    </w:p>
    <w:bookmarkEnd w:id="4979"/>
    <w:bookmarkStart w:name="z4986" w:id="4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работы фотоаппарата;</w:t>
      </w:r>
    </w:p>
    <w:bookmarkEnd w:id="4980"/>
    <w:bookmarkStart w:name="z4987" w:id="4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растрового расстояния, числа и размера диафрагмы, времени экспозиции и условий обработки растровых негативов и диапозитивов, а также времени экспозиции и условий обработки штриховых и полутоновых негативов и диапозитивов;</w:t>
      </w:r>
    </w:p>
    <w:bookmarkEnd w:id="4981"/>
    <w:bookmarkStart w:name="z4988" w:id="4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съемка фотоаппаратом;</w:t>
      </w:r>
    </w:p>
    <w:bookmarkEnd w:id="4982"/>
    <w:bookmarkStart w:name="z4989" w:id="4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негативов и диапозитивов;</w:t>
      </w:r>
    </w:p>
    <w:bookmarkEnd w:id="4983"/>
    <w:bookmarkStart w:name="z4990" w:id="4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контактное изготовление негативов и диапозитивов для черно-белой и цветной репродукции;</w:t>
      </w:r>
    </w:p>
    <w:bookmarkEnd w:id="4984"/>
    <w:bookmarkStart w:name="z4991" w:id="4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всех видов негативов и диапозитивов с применением контактных растров при съемке фотоаппаратом;</w:t>
      </w:r>
    </w:p>
    <w:bookmarkEnd w:id="4985"/>
    <w:bookmarkStart w:name="z4992" w:id="4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картографических подписей и наименований на специальных фотонаборных установках;</w:t>
      </w:r>
    </w:p>
    <w:bookmarkEnd w:id="4986"/>
    <w:bookmarkStart w:name="z4993" w:id="4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негативов с оригиналов (страниц книг, журналов) фотоаппаратом, зарядка кассеты, выбор режима экспонирования, экспонирование и обработка пленки;</w:t>
      </w:r>
    </w:p>
    <w:bookmarkEnd w:id="4987"/>
    <w:bookmarkStart w:name="z4994" w:id="4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штриховых и растровых негативов для фотоотпечатков;</w:t>
      </w:r>
    </w:p>
    <w:bookmarkEnd w:id="4988"/>
    <w:bookmarkStart w:name="z4995" w:id="4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текстовых диапозитивов с набора;</w:t>
      </w:r>
    </w:p>
    <w:bookmarkEnd w:id="4989"/>
    <w:bookmarkStart w:name="z4996" w:id="4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полос набора, выколотка, забрызгивание краской, зачистка очка;</w:t>
      </w:r>
    </w:p>
    <w:bookmarkEnd w:id="4990"/>
    <w:bookmarkStart w:name="z4997" w:id="4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набора в фотоустановку и фотографирование;</w:t>
      </w:r>
    </w:p>
    <w:bookmarkEnd w:id="4991"/>
    <w:bookmarkStart w:name="z4998" w:id="4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проявление пленки.</w:t>
      </w:r>
    </w:p>
    <w:bookmarkEnd w:id="4992"/>
    <w:bookmarkStart w:name="z4999" w:id="4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756. Должен знать:</w:t>
      </w:r>
    </w:p>
    <w:bookmarkEnd w:id="4993"/>
    <w:bookmarkStart w:name="z5000" w:id="4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оригиналам для высокой, плоской и глубокой печати, к оригиналам топографических и специальных карт и к набору;</w:t>
      </w:r>
    </w:p>
    <w:bookmarkEnd w:id="4994"/>
    <w:bookmarkStart w:name="z5001" w:id="4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получения фотографического изображения;</w:t>
      </w:r>
    </w:p>
    <w:bookmarkEnd w:id="4995"/>
    <w:bookmarkStart w:name="z5002" w:id="4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экспозиции, проявления и фиксирования в зависимости от оригинала, применяемого фотоматериала и гарнитур шрифтов;</w:t>
      </w:r>
    </w:p>
    <w:bookmarkEnd w:id="4996"/>
    <w:bookmarkStart w:name="z5003" w:id="4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 и свойства фотографических слоев;</w:t>
      </w:r>
    </w:p>
    <w:bookmarkEnd w:id="4997"/>
    <w:bookmarkStart w:name="z5004" w:id="4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рецепты растворов;</w:t>
      </w:r>
    </w:p>
    <w:bookmarkEnd w:id="4998"/>
    <w:bookmarkStart w:name="z5005" w:id="4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воспроизведения полутоновых оригиналов;</w:t>
      </w:r>
    </w:p>
    <w:bookmarkEnd w:id="4999"/>
    <w:bookmarkStart w:name="z5006" w:id="5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линиатуру растров;</w:t>
      </w:r>
    </w:p>
    <w:bookmarkEnd w:id="5000"/>
    <w:bookmarkStart w:name="z5007" w:id="5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техническую характеристику применяемых материалов;</w:t>
      </w:r>
    </w:p>
    <w:bookmarkEnd w:id="5001"/>
    <w:bookmarkStart w:name="z5008" w:id="5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ретуши негативов и диапозитивов;</w:t>
      </w:r>
    </w:p>
    <w:bookmarkEnd w:id="5002"/>
    <w:bookmarkStart w:name="z5009" w:id="5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фотографических изображений по контрольным шкалам и денситометру;</w:t>
      </w:r>
    </w:p>
    <w:bookmarkEnd w:id="5003"/>
    <w:bookmarkStart w:name="z5010" w:id="5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фотоаппаратов.</w:t>
      </w:r>
    </w:p>
    <w:bookmarkEnd w:id="5004"/>
    <w:bookmarkStart w:name="z5011" w:id="50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105. Фотограф, 5 разряд</w:t>
      </w:r>
    </w:p>
    <w:bookmarkEnd w:id="5005"/>
    <w:bookmarkStart w:name="z5012" w:id="5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757. Характеристика работ:</w:t>
      </w:r>
    </w:p>
    <w:bookmarkEnd w:id="5006"/>
    <w:bookmarkStart w:name="z5013" w:id="5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полутоновых и растровых негативов для двухкрасочной репродукции, градационных масок для черно-белой репродукции, штриховых негативов и диапозитивов для цветной репродукции;</w:t>
      </w:r>
    </w:p>
    <w:bookmarkEnd w:id="5007"/>
    <w:bookmarkStart w:name="z5014" w:id="5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съемка с оригиналов способом высоких светов;</w:t>
      </w:r>
    </w:p>
    <w:bookmarkEnd w:id="5008"/>
    <w:bookmarkStart w:name="z5015" w:id="5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контактное изготовление негативов и диапозитивов для картографических работ и цветной репродукции глубокой печати;</w:t>
      </w:r>
    </w:p>
    <w:bookmarkEnd w:id="5009"/>
    <w:bookmarkStart w:name="z5016" w:id="5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негативов (диапозитивов) на щелевом микрофотокопировальном аппарате с оригиналов (чертежей, позитивов, прозрачных пленок);</w:t>
      </w:r>
    </w:p>
    <w:bookmarkEnd w:id="5010"/>
    <w:bookmarkStart w:name="z5017" w:id="5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времени экспозиции и режима обработки негативов и диапозитивов для дуплекса, штриховой цветной репродукции, топографических и специальных карт;</w:t>
      </w:r>
    </w:p>
    <w:bookmarkEnd w:id="5011"/>
    <w:bookmarkStart w:name="z5018" w:id="5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одноцветных микродиапозитивов для топографических и специальных карт, иной картографической продукции на стекле или пластике крашением нитропленки в массе;</w:t>
      </w:r>
    </w:p>
    <w:bookmarkEnd w:id="5012"/>
    <w:bookmarkStart w:name="z5019" w:id="5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микронегативов (микродиапозитивов) для топографических карт контактным способом на черно-белых фотоматериалах.</w:t>
      </w:r>
    </w:p>
    <w:bookmarkEnd w:id="5013"/>
    <w:bookmarkStart w:name="z5020" w:id="5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758. Должен знать:</w:t>
      </w:r>
    </w:p>
    <w:bookmarkEnd w:id="5014"/>
    <w:bookmarkStart w:name="z5021" w:id="5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воспроизведения оригиналов для цветной репродукции;</w:t>
      </w:r>
    </w:p>
    <w:bookmarkEnd w:id="5015"/>
    <w:bookmarkStart w:name="z5022" w:id="5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спектральную характеристику светофильтров, элементы сенситометрии и фотоматериаловедения;</w:t>
      </w:r>
    </w:p>
    <w:bookmarkEnd w:id="5016"/>
    <w:bookmarkStart w:name="z5023" w:id="5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варианты и технику градационного маскирования;</w:t>
      </w:r>
    </w:p>
    <w:bookmarkEnd w:id="5017"/>
    <w:bookmarkStart w:name="z5024" w:id="5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выбора светофильтров;</w:t>
      </w:r>
    </w:p>
    <w:bookmarkEnd w:id="5018"/>
    <w:bookmarkStart w:name="z5025" w:id="5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кратности светофильтров и расчет экспозиции за фильтрами;</w:t>
      </w:r>
    </w:p>
    <w:bookmarkEnd w:id="5019"/>
    <w:bookmarkStart w:name="z5026" w:id="5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метод растровой съемки;</w:t>
      </w:r>
    </w:p>
    <w:bookmarkEnd w:id="5020"/>
    <w:bookmarkStart w:name="z5027" w:id="5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фоторепродукционных и микрофотокопировальных аппаратов;</w:t>
      </w:r>
    </w:p>
    <w:bookmarkEnd w:id="5021"/>
    <w:bookmarkStart w:name="z5028" w:id="5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фотографирования с нотонаборных досок.</w:t>
      </w:r>
    </w:p>
    <w:bookmarkEnd w:id="5022"/>
    <w:bookmarkStart w:name="z5029" w:id="50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106. Фотограф, 6 разряд</w:t>
      </w:r>
    </w:p>
    <w:bookmarkEnd w:id="5023"/>
    <w:bookmarkStart w:name="z5030" w:id="5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759. Характеристика работ:</w:t>
      </w:r>
    </w:p>
    <w:bookmarkEnd w:id="5024"/>
    <w:bookmarkStart w:name="z5031" w:id="5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полутоновых и растровых негативов и диапозитивов для цветной репродукции, цветокорректирующих и градационных масок;</w:t>
      </w:r>
    </w:p>
    <w:bookmarkEnd w:id="5025"/>
    <w:bookmarkStart w:name="z5032" w:id="5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негативов и диапозитивов со съемкой на репродукционных фотоаппаратах и фотоувеличителях-цветоделителях, оборудованных специальными контрольными оптическими и фотоэлектронными устройствами, приспособлениями, приборами и приставками;</w:t>
      </w:r>
    </w:p>
    <w:bookmarkEnd w:id="5026"/>
    <w:bookmarkStart w:name="z5033" w:id="5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съемка с цветных негативов и диапозитивов, а также в музеях и картинных галереях;</w:t>
      </w:r>
    </w:p>
    <w:bookmarkEnd w:id="5027"/>
    <w:bookmarkStart w:name="z5034" w:id="5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съемка с люминесцентных оригиналов;</w:t>
      </w:r>
    </w:p>
    <w:bookmarkEnd w:id="5028"/>
    <w:bookmarkStart w:name="z5035" w:id="5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негативов и диапозитивов топографических и специальных карт, контактных растров различных линиатур;</w:t>
      </w:r>
    </w:p>
    <w:bookmarkEnd w:id="5029"/>
    <w:bookmarkStart w:name="z5036" w:id="5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микронегативов (микродиапозитивов) и микрофильмов для топографических и специальных карт, иной картографической продукции проекционным и контактными способам и на цветных и черно-белых фотоматериалах (кроме микронегативов, микродиапозитивов для топографических карт контактным способом на черно-белых фотоматериалах);</w:t>
      </w:r>
    </w:p>
    <w:bookmarkEnd w:id="5030"/>
    <w:bookmarkStart w:name="z5037" w:id="5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многоцветных (с совмещением) микродиапозитивов для топографических и специальных карт, иной картографической продукции на стекле или пластике крашением нитропленки в массе;</w:t>
      </w:r>
    </w:p>
    <w:bookmarkEnd w:id="5031"/>
    <w:bookmarkStart w:name="z5038" w:id="5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размножение различных работ на фотомножительных аппаратах;</w:t>
      </w:r>
    </w:p>
    <w:bookmarkEnd w:id="5032"/>
    <w:bookmarkStart w:name="z5039" w:id="5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негативов и диапозитивов и перенесение изображений на фарфор;</w:t>
      </w:r>
    </w:p>
    <w:bookmarkEnd w:id="5033"/>
    <w:bookmarkStart w:name="z5040" w:id="5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изделий к обжигу в лидорях.</w:t>
      </w:r>
    </w:p>
    <w:bookmarkEnd w:id="5034"/>
    <w:bookmarkStart w:name="z5041" w:id="5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760. Должен знать:</w:t>
      </w:r>
    </w:p>
    <w:bookmarkEnd w:id="5035"/>
    <w:bookmarkStart w:name="z5042" w:id="5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элементы цветоведения;</w:t>
      </w:r>
    </w:p>
    <w:bookmarkEnd w:id="5036"/>
    <w:bookmarkStart w:name="z5043" w:id="5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цветоделения;</w:t>
      </w:r>
    </w:p>
    <w:bookmarkEnd w:id="5037"/>
    <w:bookmarkStart w:name="z5044" w:id="5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и способы градационного и цветоделительного маскирования;</w:t>
      </w:r>
    </w:p>
    <w:bookmarkEnd w:id="5038"/>
    <w:bookmarkStart w:name="z5045" w:id="5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оригиналам и фотоформам, способы их контроля;</w:t>
      </w:r>
    </w:p>
    <w:bookmarkEnd w:id="5039"/>
    <w:bookmarkStart w:name="z5046" w:id="5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программы экспонирования;</w:t>
      </w:r>
    </w:p>
    <w:bookmarkEnd w:id="5040"/>
    <w:bookmarkStart w:name="z5047" w:id="5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травления тоновых клише для цветной репродукции;</w:t>
      </w:r>
    </w:p>
    <w:bookmarkEnd w:id="5041"/>
    <w:bookmarkStart w:name="z5048" w:id="5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оборудования и специальных оптических приборов для особых видов съемки (вариомат, оптические приставки для выкопировки многослойных цветных изображений);</w:t>
      </w:r>
    </w:p>
    <w:bookmarkEnd w:id="5042"/>
    <w:bookmarkStart w:name="z5049" w:id="5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теоретических размеров рамок топографических карт по таблицам;</w:t>
      </w:r>
    </w:p>
    <w:bookmarkEnd w:id="5043"/>
    <w:bookmarkStart w:name="z5050" w:id="5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красок и флюсов, применяемых в фотокерамике.</w:t>
      </w:r>
    </w:p>
    <w:bookmarkEnd w:id="5044"/>
    <w:bookmarkStart w:name="z5051" w:id="50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107. Фотограф, 7 разряд</w:t>
      </w:r>
    </w:p>
    <w:bookmarkEnd w:id="5045"/>
    <w:bookmarkStart w:name="z5052" w:id="5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761. Характеристика работ:</w:t>
      </w:r>
    </w:p>
    <w:bookmarkEnd w:id="5046"/>
    <w:bookmarkStart w:name="z5053" w:id="5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съемка со сложных рисунков гильошей на стеклянных пластинах;</w:t>
      </w:r>
    </w:p>
    <w:bookmarkEnd w:id="5047"/>
    <w:bookmarkStart w:name="z5054" w:id="5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съемка с цветных эскизов, со сложных оригиналов изделий в проходящем и отраженном свете и изготовление негативов и диапозитивов.</w:t>
      </w:r>
    </w:p>
    <w:bookmarkEnd w:id="5048"/>
    <w:bookmarkStart w:name="z5055" w:id="5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762. Должен знать:</w:t>
      </w:r>
    </w:p>
    <w:bookmarkEnd w:id="5049"/>
    <w:bookmarkStart w:name="z5056" w:id="5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фотосъемки изделий и изготовление негативов и диапозитивов.</w:t>
      </w:r>
    </w:p>
    <w:bookmarkEnd w:id="5050"/>
    <w:bookmarkStart w:name="z5057" w:id="5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763. Требуется техническое и профессиональное (среднее специальное, среднее профессиональное) образование.</w:t>
      </w:r>
    </w:p>
    <w:bookmarkEnd w:id="5051"/>
    <w:bookmarkStart w:name="z5058" w:id="50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108. Оператор фотонаборных автоматов и систем, 5 разряд</w:t>
      </w:r>
    </w:p>
    <w:bookmarkEnd w:id="5052"/>
    <w:bookmarkStart w:name="z5059" w:id="5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764. Характеристика работ:</w:t>
      </w:r>
    </w:p>
    <w:bookmarkEnd w:id="5053"/>
    <w:bookmarkStart w:name="z5060" w:id="5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получения диапозитивов (позитивов) текста на фотонаборных электронных установках электронно-механического типа, лазерных установках;</w:t>
      </w:r>
    </w:p>
    <w:bookmarkEnd w:id="5054"/>
    <w:bookmarkStart w:name="z5061" w:id="5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формата, кегля, подготовка пленки, зарядка кассеты, закрепление кассеты в обслуживаемой машине, определение оптимальной экспозиции, установка шрифтоносителей;</w:t>
      </w:r>
    </w:p>
    <w:bookmarkEnd w:id="5055"/>
    <w:bookmarkStart w:name="z5062" w:id="5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перфоленты или дискеты в считывающее устройство, обработка фотопленки (фотобумаги), устранение неполадок в процессе работы, подбор диапозитивов (позитивов) текста в соответствии с оригиналом и корректурой;</w:t>
      </w:r>
    </w:p>
    <w:bookmarkEnd w:id="5056"/>
    <w:bookmarkStart w:name="z5063" w:id="5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фотонаборного автомата;</w:t>
      </w:r>
    </w:p>
    <w:bookmarkEnd w:id="5057"/>
    <w:bookmarkStart w:name="z5064" w:id="5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получения диапозитивов текста на лазерном экспонирующем устройстве с последующим автоматическим экспонированием и химической обработкой фотоматериала;</w:t>
      </w:r>
    </w:p>
    <w:bookmarkEnd w:id="5058"/>
    <w:bookmarkStart w:name="z5065" w:id="5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кассеты, закрепление кассеты в устройстве;</w:t>
      </w:r>
    </w:p>
    <w:bookmarkEnd w:id="5059"/>
    <w:bookmarkStart w:name="z5066" w:id="5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программ;</w:t>
      </w:r>
    </w:p>
    <w:bookmarkEnd w:id="5060"/>
    <w:bookmarkStart w:name="z5067" w:id="5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дискет в дисковод;</w:t>
      </w:r>
    </w:p>
    <w:bookmarkEnd w:id="5061"/>
    <w:bookmarkStart w:name="z5068" w:id="5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необходимых команд экспонирования;</w:t>
      </w:r>
    </w:p>
    <w:bookmarkEnd w:id="5062"/>
    <w:bookmarkStart w:name="z5069" w:id="5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получения корректурных оттисков на фотокорректурных установках.</w:t>
      </w:r>
    </w:p>
    <w:bookmarkEnd w:id="5063"/>
    <w:bookmarkStart w:name="z5070" w:id="5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765. Должен знать:</w:t>
      </w:r>
    </w:p>
    <w:bookmarkEnd w:id="5064"/>
    <w:bookmarkStart w:name="z5071" w:id="5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и устройство фотонаборной электронной установки;</w:t>
      </w:r>
    </w:p>
    <w:bookmarkEnd w:id="5065"/>
    <w:bookmarkStart w:name="z5072" w:id="5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эксплуатации, настройки оптических приборов;</w:t>
      </w:r>
    </w:p>
    <w:bookmarkEnd w:id="5066"/>
    <w:bookmarkStart w:name="z5073" w:id="5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программирования;</w:t>
      </w:r>
    </w:p>
    <w:bookmarkEnd w:id="5067"/>
    <w:bookmarkStart w:name="z5074" w:id="5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кодов;</w:t>
      </w:r>
    </w:p>
    <w:bookmarkEnd w:id="5068"/>
    <w:bookmarkStart w:name="z5075" w:id="5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характеристику и свойства фотоматериалов, растворов для обработки фотоматериалов;</w:t>
      </w:r>
    </w:p>
    <w:bookmarkEnd w:id="5069"/>
    <w:bookmarkStart w:name="z5076" w:id="5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порядок разметки оригиналов;</w:t>
      </w:r>
    </w:p>
    <w:bookmarkEnd w:id="5070"/>
    <w:bookmarkStart w:name="z5077" w:id="5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типографскую систему измерений, кегли, гарнитуры шрифтов;</w:t>
      </w:r>
    </w:p>
    <w:bookmarkEnd w:id="5071"/>
    <w:bookmarkStart w:name="z5078" w:id="5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текстовых диапозитивов и способы их денситометрического контроля;</w:t>
      </w:r>
    </w:p>
    <w:bookmarkEnd w:id="5072"/>
    <w:bookmarkStart w:name="z5079" w:id="5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устранения основных неполадок в работе обслуживаемой машины.</w:t>
      </w:r>
    </w:p>
    <w:bookmarkEnd w:id="5073"/>
    <w:bookmarkStart w:name="z5080" w:id="50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109. Оператор фотонаборных автоматов и систем, 6 разряд</w:t>
      </w:r>
    </w:p>
    <w:bookmarkEnd w:id="5074"/>
    <w:bookmarkStart w:name="z5081" w:id="5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766. Характеристика работ:</w:t>
      </w:r>
    </w:p>
    <w:bookmarkEnd w:id="5075"/>
    <w:bookmarkStart w:name="z5082" w:id="5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получения диапозитивов (позитивов) текста на фотонаборной электронной установке с электронно-лучевой трубкой или лазерным устройством с пульта управления;</w:t>
      </w:r>
    </w:p>
    <w:bookmarkEnd w:id="5076"/>
    <w:bookmarkStart w:name="z5083" w:id="5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распечатка программы на алфавитно-цифровом печатающем устройстве с вводом программ для передачи информации и установкой шрифта в соответствии с языком, на котором будет произведен набор (русская, латинская и иные основы);</w:t>
      </w:r>
    </w:p>
    <w:bookmarkEnd w:id="5077"/>
    <w:bookmarkStart w:name="z5084" w:id="5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работы установки;</w:t>
      </w:r>
    </w:p>
    <w:bookmarkEnd w:id="5078"/>
    <w:bookmarkStart w:name="z5085" w:id="5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откорректированной программы;</w:t>
      </w:r>
    </w:p>
    <w:bookmarkEnd w:id="5079"/>
    <w:bookmarkStart w:name="z5086" w:id="5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ошибок, допущенных наборщиком при задании постоянных признаков набора;</w:t>
      </w:r>
    </w:p>
    <w:bookmarkEnd w:id="5080"/>
    <w:bookmarkStart w:name="z5087" w:id="5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диапозитивов текста;</w:t>
      </w:r>
    </w:p>
    <w:bookmarkEnd w:id="5081"/>
    <w:bookmarkStart w:name="z5088" w:id="5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верстка книжно-журнального и газетного набора на видеотерминальном устройстве.</w:t>
      </w:r>
    </w:p>
    <w:bookmarkEnd w:id="5082"/>
    <w:bookmarkStart w:name="z5089" w:id="5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767. Должен знать:</w:t>
      </w:r>
    </w:p>
    <w:bookmarkEnd w:id="5083"/>
    <w:bookmarkStart w:name="z5090" w:id="5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блок-схему фотонаборной электронной установки;</w:t>
      </w:r>
    </w:p>
    <w:bookmarkEnd w:id="5084"/>
    <w:bookmarkStart w:name="z5091" w:id="5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программирования, электроники и наборного дела;</w:t>
      </w:r>
    </w:p>
    <w:bookmarkEnd w:id="5085"/>
    <w:bookmarkStart w:name="z5092" w:id="5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раскладку клавиатуры и порядок работы на ней;</w:t>
      </w:r>
    </w:p>
    <w:bookmarkEnd w:id="5086"/>
    <w:bookmarkStart w:name="z5093" w:id="5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двоичного и восьмеричного исчисления;</w:t>
      </w:r>
    </w:p>
    <w:bookmarkEnd w:id="5087"/>
    <w:bookmarkStart w:name="z5094" w:id="5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адреса программ при работе на обслуживаемой машине;</w:t>
      </w:r>
    </w:p>
    <w:bookmarkEnd w:id="5088"/>
    <w:bookmarkStart w:name="z5095" w:id="5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видеотерминального устройства;</w:t>
      </w:r>
    </w:p>
    <w:bookmarkEnd w:id="5089"/>
    <w:bookmarkStart w:name="z5096" w:id="5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порядок набора и верстки, техническую документацию к верстке;</w:t>
      </w:r>
    </w:p>
    <w:bookmarkEnd w:id="5090"/>
    <w:bookmarkStart w:name="z5097" w:id="5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сложного графопостроения, растрового экспонирования;</w:t>
      </w:r>
    </w:p>
    <w:bookmarkEnd w:id="5091"/>
    <w:bookmarkStart w:name="z5098" w:id="5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простейшие неисправности в работе фотонаборной электронной установки и способы их устранения.</w:t>
      </w:r>
    </w:p>
    <w:bookmarkEnd w:id="5092"/>
    <w:bookmarkStart w:name="z5099" w:id="5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768. Требуется техническое и профессиональное (среднее специальное, среднее профессиональное) образование.</w:t>
      </w:r>
    </w:p>
    <w:bookmarkEnd w:id="5093"/>
    <w:bookmarkStart w:name="z5100" w:id="50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110. Оператор фотонаборных автоматов и систем, 7 разряд</w:t>
      </w:r>
    </w:p>
    <w:bookmarkEnd w:id="5094"/>
    <w:bookmarkStart w:name="z5101" w:id="5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769. Характеристика работ:</w:t>
      </w:r>
    </w:p>
    <w:bookmarkEnd w:id="5095"/>
    <w:bookmarkStart w:name="z5102" w:id="5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получения диапозитивов сверстанного текста на фотонаборной системе по переработке электронного набора;</w:t>
      </w:r>
    </w:p>
    <w:bookmarkEnd w:id="5096"/>
    <w:bookmarkStart w:name="z5103" w:id="5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программ, контроль правильности записи информации в системе;</w:t>
      </w:r>
    </w:p>
    <w:bookmarkEnd w:id="5097"/>
    <w:bookmarkStart w:name="z5104" w:id="5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 текста на лазерный принтер и фотонаборный автомат;</w:t>
      </w:r>
    </w:p>
    <w:bookmarkEnd w:id="5098"/>
    <w:bookmarkStart w:name="z5105" w:id="5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системы и обеспечение ее бесперебойной работы.</w:t>
      </w:r>
    </w:p>
    <w:bookmarkEnd w:id="5099"/>
    <w:bookmarkStart w:name="z5106" w:id="5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770. Должен знать:</w:t>
      </w:r>
    </w:p>
    <w:bookmarkEnd w:id="5100"/>
    <w:bookmarkStart w:name="z5107" w:id="5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фотонаборной системы по переработке электронного набора;</w:t>
      </w:r>
    </w:p>
    <w:bookmarkEnd w:id="5101"/>
    <w:bookmarkStart w:name="z5108" w:id="5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программы верстки книг, журналов, газет;</w:t>
      </w:r>
    </w:p>
    <w:bookmarkEnd w:id="5102"/>
    <w:bookmarkStart w:name="z5109" w:id="5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работы на персональных компьютерах и считывающих устройствах;</w:t>
      </w:r>
    </w:p>
    <w:bookmarkEnd w:id="5103"/>
    <w:bookmarkStart w:name="z5110" w:id="5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записи на магнитную пленку.</w:t>
      </w:r>
    </w:p>
    <w:bookmarkEnd w:id="5104"/>
    <w:bookmarkStart w:name="z5111" w:id="5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771. Требуется техническое и профессиональное (среднее специальное, среднее профессиональное) образование.</w:t>
      </w:r>
    </w:p>
    <w:bookmarkEnd w:id="5105"/>
    <w:bookmarkStart w:name="z5112" w:id="5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111. Фотоцинкограф, 5разряд</w:t>
      </w:r>
    </w:p>
    <w:bookmarkEnd w:id="5106"/>
    <w:bookmarkStart w:name="z5113" w:id="5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772. Характеристика работ:</w:t>
      </w:r>
    </w:p>
    <w:bookmarkEnd w:id="5107"/>
    <w:bookmarkStart w:name="z5114" w:id="5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комплекса операций по изготовлению штриховых и растровых клише с негативов, переданных по каналам связи;</w:t>
      </w:r>
    </w:p>
    <w:bookmarkEnd w:id="5108"/>
    <w:bookmarkStart w:name="z5115" w:id="5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копирование, травление клише, получение пробных оттисков, гравирование клише, отделка и крепление клише на подставке;</w:t>
      </w:r>
    </w:p>
    <w:bookmarkEnd w:id="5109"/>
    <w:bookmarkStart w:name="z5116" w:id="5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комплекса операций по изготовлению фирменных знаков с рельефным изображением из различных металлов;</w:t>
      </w:r>
    </w:p>
    <w:bookmarkEnd w:id="5110"/>
    <w:bookmarkStart w:name="z5117" w:id="5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пластин: нанесение светочувствительного слоя;</w:t>
      </w:r>
    </w:p>
    <w:bookmarkEnd w:id="5111"/>
    <w:bookmarkStart w:name="z5118" w:id="5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копирование, травление, покрытие слоем цинка, никеля или нитроэмалью;</w:t>
      </w:r>
    </w:p>
    <w:bookmarkEnd w:id="5112"/>
    <w:bookmarkStart w:name="z5119" w:id="5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лакировка.</w:t>
      </w:r>
    </w:p>
    <w:bookmarkEnd w:id="5113"/>
    <w:bookmarkStart w:name="z5120" w:id="5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773. Должен знать:</w:t>
      </w:r>
    </w:p>
    <w:bookmarkEnd w:id="5114"/>
    <w:bookmarkStart w:name="z5121" w:id="5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воспроизведения оригиналов по каналам связи;</w:t>
      </w:r>
    </w:p>
    <w:bookmarkEnd w:id="5115"/>
    <w:bookmarkStart w:name="z5122" w:id="5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изображениям, полученным по каналам связи;</w:t>
      </w:r>
    </w:p>
    <w:bookmarkEnd w:id="5116"/>
    <w:bookmarkStart w:name="z5123" w:id="5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цинкографского оборудования;</w:t>
      </w:r>
    </w:p>
    <w:bookmarkEnd w:id="5117"/>
    <w:bookmarkStart w:name="z5124" w:id="5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фирменных знаков;</w:t>
      </w:r>
    </w:p>
    <w:bookmarkEnd w:id="5118"/>
    <w:bookmarkStart w:name="z5125" w:id="5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рецепты используемых растворов;</w:t>
      </w:r>
    </w:p>
    <w:bookmarkEnd w:id="5119"/>
    <w:bookmarkStart w:name="z5126" w:id="5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травления.</w:t>
      </w:r>
    </w:p>
    <w:bookmarkEnd w:id="5120"/>
    <w:bookmarkStart w:name="z5127" w:id="5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112. Фотоцинкограф, 6 разряд</w:t>
      </w:r>
    </w:p>
    <w:bookmarkEnd w:id="5121"/>
    <w:bookmarkStart w:name="z5128" w:id="5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774. Характеристика работ:</w:t>
      </w:r>
    </w:p>
    <w:bookmarkEnd w:id="5122"/>
    <w:bookmarkStart w:name="z5129" w:id="5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выполнение операций по изготовлению штриховых и растровых клише для одноцветной и многоцветной репродукции;</w:t>
      </w:r>
    </w:p>
    <w:bookmarkEnd w:id="5123"/>
    <w:bookmarkStart w:name="z5130" w:id="5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негативов и диапозитивов;</w:t>
      </w:r>
    </w:p>
    <w:bookmarkEnd w:id="5124"/>
    <w:bookmarkStart w:name="z5131" w:id="5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копирование, травление клише, получение пробных оттисков, гравирование клише, отделка, крепление клише на подставке;</w:t>
      </w:r>
    </w:p>
    <w:bookmarkEnd w:id="5125"/>
    <w:bookmarkStart w:name="z5132" w:id="5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рабочих растворов;</w:t>
      </w:r>
    </w:p>
    <w:bookmarkEnd w:id="5126"/>
    <w:bookmarkStart w:name="z5133" w:id="5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фотоцинкографского оборудования всех видов.</w:t>
      </w:r>
    </w:p>
    <w:bookmarkEnd w:id="5127"/>
    <w:bookmarkStart w:name="z5134" w:id="5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775. Должен знать:</w:t>
      </w:r>
    </w:p>
    <w:bookmarkEnd w:id="5128"/>
    <w:bookmarkStart w:name="z5135" w:id="5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типографскую систему измерения;</w:t>
      </w:r>
    </w:p>
    <w:bookmarkEnd w:id="5129"/>
    <w:bookmarkStart w:name="z5136" w:id="5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воспроизведения штриховых и полутоновых одноцветных и многоцветных оригиналов;</w:t>
      </w:r>
    </w:p>
    <w:bookmarkEnd w:id="5130"/>
    <w:bookmarkStart w:name="z5137" w:id="5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элементы цветоведения, виды и линиатуру растров;</w:t>
      </w:r>
    </w:p>
    <w:bookmarkEnd w:id="5131"/>
    <w:bookmarkStart w:name="z5138" w:id="5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спектральную характеристику светофильтров и фотослоев и технические требования, предъявляемые к ним;</w:t>
      </w:r>
    </w:p>
    <w:bookmarkEnd w:id="5132"/>
    <w:bookmarkStart w:name="z5139" w:id="5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рецепты и условия хранения применяемых растворов;</w:t>
      </w:r>
    </w:p>
    <w:bookmarkEnd w:id="5133"/>
    <w:bookmarkStart w:name="z5140" w:id="5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процессов на всех операциях изготовления клише;</w:t>
      </w:r>
    </w:p>
    <w:bookmarkEnd w:id="5134"/>
    <w:bookmarkStart w:name="z5141" w:id="5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корректуры негативов и диапозитивов;</w:t>
      </w:r>
    </w:p>
    <w:bookmarkEnd w:id="5135"/>
    <w:bookmarkStart w:name="z5142" w:id="5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выполнения операций и пробных оттисков при многокрасочной печати, к бумаге и иным применяемым материалам;</w:t>
      </w:r>
    </w:p>
    <w:bookmarkEnd w:id="5136"/>
    <w:bookmarkStart w:name="z5143" w:id="5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состав красок, порядок их смешения;</w:t>
      </w:r>
    </w:p>
    <w:bookmarkEnd w:id="5137"/>
    <w:bookmarkStart w:name="z5144" w:id="5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фото аппарата, копировальных рам, копировально-множительных машин, травильных машин и иного фотоцинкографского оборудования;</w:t>
      </w:r>
    </w:p>
    <w:bookmarkEnd w:id="5138"/>
    <w:bookmarkStart w:name="z5145" w:id="5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применения специальных приспособлений (призм, растров, диапозитивных приставок и иное).</w:t>
      </w:r>
    </w:p>
    <w:bookmarkEnd w:id="5139"/>
    <w:bookmarkStart w:name="z5146" w:id="5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113. Хромолитограф, 5 разряд</w:t>
      </w:r>
    </w:p>
    <w:bookmarkEnd w:id="5140"/>
    <w:bookmarkStart w:name="z5147" w:id="5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776. Характеристика работ:</w:t>
      </w:r>
    </w:p>
    <w:bookmarkEnd w:id="5141"/>
    <w:bookmarkStart w:name="z5148" w:id="5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оригинальных форм для однокрасочной и несложной многокрасочной печати путем нанесения изображений на плюр, желатин, переводную бумагу, литографский камень или металлические пластины;</w:t>
      </w:r>
    </w:p>
    <w:bookmarkEnd w:id="5142"/>
    <w:bookmarkStart w:name="z5149" w:id="5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 оригиналом рисунка и подготовка формного материала;</w:t>
      </w:r>
    </w:p>
    <w:bookmarkEnd w:id="5143"/>
    <w:bookmarkStart w:name="z5150" w:id="5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разложение оригинала на краски;</w:t>
      </w:r>
    </w:p>
    <w:bookmarkEnd w:id="5144"/>
    <w:bookmarkStart w:name="z5151" w:id="5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расположения различных элементов рисунка на формном материале;</w:t>
      </w:r>
    </w:p>
    <w:bookmarkEnd w:id="5145"/>
    <w:bookmarkStart w:name="z5152" w:id="5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тональности рисунка в зависимости от требований производства;</w:t>
      </w:r>
    </w:p>
    <w:bookmarkEnd w:id="5146"/>
    <w:bookmarkStart w:name="z5153" w:id="5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паспорта рисунков и подбор тона краски;</w:t>
      </w:r>
    </w:p>
    <w:bookmarkEnd w:id="5147"/>
    <w:bookmarkStart w:name="z5154" w:id="5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пробных оттисков и первой партии оттисков деколей.</w:t>
      </w:r>
    </w:p>
    <w:bookmarkEnd w:id="5148"/>
    <w:bookmarkStart w:name="z5155" w:id="5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777. Должен знать:</w:t>
      </w:r>
    </w:p>
    <w:bookmarkEnd w:id="5149"/>
    <w:bookmarkStart w:name="z5156" w:id="5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образования печатающих и пробельных элементов в плоской печати;</w:t>
      </w:r>
    </w:p>
    <w:bookmarkEnd w:id="5150"/>
    <w:bookmarkStart w:name="z5157" w:id="5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форматы изданий;</w:t>
      </w:r>
    </w:p>
    <w:bookmarkEnd w:id="5151"/>
    <w:bookmarkStart w:name="z5158" w:id="5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типографскую систему измерений;</w:t>
      </w:r>
    </w:p>
    <w:bookmarkEnd w:id="5152"/>
    <w:bookmarkStart w:name="z5159" w:id="5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гарнитуры шрифтов;</w:t>
      </w:r>
    </w:p>
    <w:bookmarkEnd w:id="5153"/>
    <w:bookmarkStart w:name="z5160" w:id="5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графического оформления книжно-журнальных изданий и акцидентных работ;</w:t>
      </w:r>
    </w:p>
    <w:bookmarkEnd w:id="5154"/>
    <w:bookmarkStart w:name="z5161" w:id="5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рисования и черчения;</w:t>
      </w:r>
    </w:p>
    <w:bookmarkEnd w:id="5155"/>
    <w:bookmarkStart w:name="z5162" w:id="5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литографскому камню и металлическим пластинам, переводным бумагам и краскам;</w:t>
      </w:r>
    </w:p>
    <w:bookmarkEnd w:id="5156"/>
    <w:bookmarkStart w:name="z5163" w:id="5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рецепты применяемых растворов;</w:t>
      </w:r>
    </w:p>
    <w:bookmarkEnd w:id="5157"/>
    <w:bookmarkStart w:name="z5164" w:id="5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керамических красок.</w:t>
      </w:r>
    </w:p>
    <w:bookmarkEnd w:id="5158"/>
    <w:bookmarkStart w:name="z5165" w:id="5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114. Хромолитограф, 6 разряд</w:t>
      </w:r>
    </w:p>
    <w:bookmarkEnd w:id="5159"/>
    <w:bookmarkStart w:name="z5166" w:id="5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778. Характеристика работ:</w:t>
      </w:r>
    </w:p>
    <w:bookmarkEnd w:id="5160"/>
    <w:bookmarkStart w:name="z5167" w:id="5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комплекта оригинальных форм для многокрасочной печати путем нанесения изображений на плюр, желатин, переводную бумагу, литографский камень или металлические пластины.</w:t>
      </w:r>
    </w:p>
    <w:bookmarkEnd w:id="5161"/>
    <w:bookmarkStart w:name="z5168" w:id="5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779. Должен знать:</w:t>
      </w:r>
    </w:p>
    <w:bookmarkEnd w:id="5162"/>
    <w:bookmarkStart w:name="z5169" w:id="5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воспроизведения многоцветных оригиналов;</w:t>
      </w:r>
    </w:p>
    <w:bookmarkEnd w:id="5163"/>
    <w:bookmarkStart w:name="z5170" w:id="5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элементы цветоделения (понятие о цветовом анализе и синтезе);</w:t>
      </w:r>
    </w:p>
    <w:bookmarkEnd w:id="5164"/>
    <w:bookmarkStart w:name="z5171" w:id="5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элементы графики и живописи;</w:t>
      </w:r>
    </w:p>
    <w:bookmarkEnd w:id="5165"/>
    <w:bookmarkStart w:name="z5172" w:id="5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цветной печати;</w:t>
      </w:r>
    </w:p>
    <w:bookmarkEnd w:id="5166"/>
    <w:bookmarkStart w:name="z5173" w:id="5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обжига керамических изделий и поведение красок при обжиге.</w:t>
      </w:r>
    </w:p>
    <w:bookmarkEnd w:id="5167"/>
    <w:bookmarkStart w:name="z5174" w:id="5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115. Оператор выводных устройств, 6 разряд</w:t>
      </w:r>
    </w:p>
    <w:bookmarkEnd w:id="5168"/>
    <w:bookmarkStart w:name="z5175" w:id="5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780. Характеристика работ:</w:t>
      </w:r>
    </w:p>
    <w:bookmarkEnd w:id="5169"/>
    <w:bookmarkStart w:name="z5176" w:id="5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и контроль информации по электронной сети или с помощью внешнего носителя, обработка полученной информации в растровом процессоре, вывод информации на фотопленку или формный материал;</w:t>
      </w:r>
    </w:p>
    <w:bookmarkEnd w:id="5170"/>
    <w:bookmarkStart w:name="z5177" w:id="5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экспонированного материала, контроль полученной фотоформы или печатной формы;</w:t>
      </w:r>
    </w:p>
    <w:bookmarkEnd w:id="5171"/>
    <w:bookmarkStart w:name="z5178" w:id="5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технологическая подготовка и настройка выводного устройства и процессора для обработки экспонированного материала, техническое обслуживание устройств.</w:t>
      </w:r>
    </w:p>
    <w:bookmarkEnd w:id="5172"/>
    <w:bookmarkStart w:name="z5179" w:id="5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781. Должен знать:</w:t>
      </w:r>
    </w:p>
    <w:bookmarkEnd w:id="5173"/>
    <w:bookmarkStart w:name="z5180" w:id="5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возможности и основы технологической настройки обслуживаемого оборудования;</w:t>
      </w:r>
    </w:p>
    <w:bookmarkEnd w:id="5174"/>
    <w:bookmarkStart w:name="z5181" w:id="5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формам представления исходной информации;</w:t>
      </w:r>
    </w:p>
    <w:bookmarkEnd w:id="5175"/>
    <w:bookmarkStart w:name="z5182" w:id="5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полученным фотоформам или печатным формам.</w:t>
      </w:r>
    </w:p>
    <w:bookmarkEnd w:id="5176"/>
    <w:bookmarkStart w:name="z5183" w:id="5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782. Требуется техническое и профессиональное (среднее специальное, среднее профессиональное) образование.</w:t>
      </w:r>
    </w:p>
    <w:bookmarkEnd w:id="5177"/>
    <w:bookmarkStart w:name="z5184" w:id="5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116. Оператор электронного набора и верстки, 5 разряд</w:t>
      </w:r>
    </w:p>
    <w:bookmarkEnd w:id="5178"/>
    <w:bookmarkStart w:name="z5185" w:id="5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783. Характеристика работ:</w:t>
      </w:r>
    </w:p>
    <w:bookmarkEnd w:id="5179"/>
    <w:bookmarkStart w:name="z5186" w:id="5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набор, правка и верстка текста, содержащего различные шрифтовые и нешрифтовые выделения, шрифты различных гарнитур и алфавитов, специальную терминологию, математические, химические, физические, астрономические и иные знаки, однострочные формулы на системах электронного набора с видеоконтрольными устройствами;</w:t>
      </w:r>
    </w:p>
    <w:bookmarkEnd w:id="5180"/>
    <w:bookmarkStart w:name="z5187" w:id="5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и правка указанного выше текста на системах электронного набора с видеоконтрольными устройствами с учетом особенностей кодирования по брайлю;</w:t>
      </w:r>
    </w:p>
    <w:bookmarkEnd w:id="5181"/>
    <w:bookmarkStart w:name="z5188" w:id="5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обслуживаемого оборудования к работе, ввод параметров набора, набор, правка, ввод графических элементов, верстка, распечатка текста на принтере, запись файлов на внешние носители информации, работа в компьютерной сети.</w:t>
      </w:r>
    </w:p>
    <w:bookmarkEnd w:id="5182"/>
    <w:bookmarkStart w:name="z5189" w:id="5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784. Должен знать:</w:t>
      </w:r>
    </w:p>
    <w:bookmarkEnd w:id="5183"/>
    <w:bookmarkStart w:name="z5190" w:id="5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действия основного и вспомогательного оборудования и приемы работы на нем;</w:t>
      </w:r>
    </w:p>
    <w:bookmarkEnd w:id="5184"/>
    <w:bookmarkStart w:name="z5191" w:id="5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порядок разметки оригиналов, элементы дизайна;</w:t>
      </w:r>
    </w:p>
    <w:bookmarkEnd w:id="5185"/>
    <w:bookmarkStart w:name="z5192" w:id="5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порядок набора, правки и верстки;</w:t>
      </w:r>
    </w:p>
    <w:bookmarkEnd w:id="5186"/>
    <w:bookmarkStart w:name="z5193" w:id="5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типографскую систему измерения, корректурные знаки и гарнитуры шрифтов;</w:t>
      </w:r>
    </w:p>
    <w:bookmarkEnd w:id="5187"/>
    <w:bookmarkStart w:name="z5194" w:id="5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компьютерную терминологию, применяемое программное обеспечение для набора и верстки текста;</w:t>
      </w:r>
    </w:p>
    <w:bookmarkEnd w:id="5188"/>
    <w:bookmarkStart w:name="z5195" w:id="5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получения корректурных копий на принтерах, информации из баз данных и вывода информации по сети и на внешние носители.</w:t>
      </w:r>
    </w:p>
    <w:bookmarkEnd w:id="5189"/>
    <w:bookmarkStart w:name="z5196" w:id="5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785. Требуется техническое и профессиональное (среднее специальное, среднее профессиональное) образование.</w:t>
      </w:r>
    </w:p>
    <w:bookmarkEnd w:id="5190"/>
    <w:bookmarkStart w:name="z5197" w:id="5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786. Примеры работ:</w:t>
      </w:r>
    </w:p>
    <w:bookmarkEnd w:id="5191"/>
    <w:bookmarkStart w:name="z5198" w:id="5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и правка:</w:t>
      </w:r>
    </w:p>
    <w:bookmarkEnd w:id="5192"/>
    <w:bookmarkStart w:name="z5199" w:id="5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газеты;</w:t>
      </w:r>
    </w:p>
    <w:bookmarkEnd w:id="5193"/>
    <w:bookmarkStart w:name="z5200" w:id="5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социально-экономическая, художественная, детская, научно-популярная литература;</w:t>
      </w:r>
    </w:p>
    <w:bookmarkEnd w:id="5194"/>
    <w:bookmarkStart w:name="z5201" w:id="5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учебники по литературе, экономике, медицине;</w:t>
      </w:r>
    </w:p>
    <w:bookmarkEnd w:id="5195"/>
    <w:bookmarkStart w:name="z5202" w:id="5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формы акциденции;</w:t>
      </w:r>
    </w:p>
    <w:bookmarkEnd w:id="5196"/>
    <w:bookmarkStart w:name="z5203" w:id="5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верстка:</w:t>
      </w:r>
    </w:p>
    <w:bookmarkEnd w:id="5197"/>
    <w:bookmarkStart w:name="z5204" w:id="5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книжно-журнальный, газетный текст в несколько колонок с линейками и простыми рамками, выворотками до 3 различных форматов на полосе, с оборкой клише;</w:t>
      </w:r>
    </w:p>
    <w:bookmarkEnd w:id="5198"/>
    <w:bookmarkStart w:name="z5205" w:id="5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рекламная продукция.</w:t>
      </w:r>
    </w:p>
    <w:bookmarkEnd w:id="5199"/>
    <w:bookmarkStart w:name="z5206" w:id="5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117. Оператор электронного набора и верстки, 6 разряд</w:t>
      </w:r>
    </w:p>
    <w:bookmarkEnd w:id="5200"/>
    <w:bookmarkStart w:name="z5207" w:id="5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787. Характеристика работ:</w:t>
      </w:r>
    </w:p>
    <w:bookmarkEnd w:id="5201"/>
    <w:bookmarkStart w:name="z5208" w:id="5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набор, правка и верстка текста, насыщенного математическими, химическими, физическими, астрономическими знаками, формулами, сокращенными обозначениями, а также текста на языках с системой письма особых графических форм;</w:t>
      </w:r>
    </w:p>
    <w:bookmarkEnd w:id="5202"/>
    <w:bookmarkStart w:name="z5209" w:id="5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сложных элементов оформления на системах электронного набора с видеоконтрольными устройствами;</w:t>
      </w:r>
    </w:p>
    <w:bookmarkEnd w:id="5203"/>
    <w:bookmarkStart w:name="z5210" w:id="5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и правка указанного выше текста на системах электронного набора с видеоконтрольными устройствами с учетом особенностей кодирования по брайлю;</w:t>
      </w:r>
    </w:p>
    <w:bookmarkEnd w:id="5204"/>
    <w:bookmarkStart w:name="z5211" w:id="5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выводов, таблиц.</w:t>
      </w:r>
    </w:p>
    <w:bookmarkEnd w:id="5205"/>
    <w:bookmarkStart w:name="z5212" w:id="5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788. Должен знать:</w:t>
      </w:r>
    </w:p>
    <w:bookmarkEnd w:id="5206"/>
    <w:bookmarkStart w:name="z5213" w:id="5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математические, химические, астрономические и иные знаки, применяемые при сложном наборе;</w:t>
      </w:r>
    </w:p>
    <w:bookmarkEnd w:id="5207"/>
    <w:bookmarkStart w:name="z5214" w:id="5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шрифты особых графических форм;</w:t>
      </w:r>
    </w:p>
    <w:bookmarkEnd w:id="5208"/>
    <w:bookmarkStart w:name="z5215" w:id="5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порядок расчета и набора таблиц, выводов, формул;</w:t>
      </w:r>
    </w:p>
    <w:bookmarkEnd w:id="5209"/>
    <w:bookmarkStart w:name="z5216" w:id="5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применения программного обеспечения для набора и верстки текста указанной выше сложности.</w:t>
      </w:r>
    </w:p>
    <w:bookmarkEnd w:id="5210"/>
    <w:bookmarkStart w:name="z5217" w:id="5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789. Требуется техническое и профессиональное (среднее специальное, среднее профессиональное) образование.</w:t>
      </w:r>
    </w:p>
    <w:bookmarkEnd w:id="5211"/>
    <w:bookmarkStart w:name="z5218" w:id="5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790. Примеры работ:</w:t>
      </w:r>
    </w:p>
    <w:bookmarkEnd w:id="5212"/>
    <w:bookmarkStart w:name="z5219" w:id="5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и правка:</w:t>
      </w:r>
    </w:p>
    <w:bookmarkEnd w:id="5213"/>
    <w:bookmarkStart w:name="z5220" w:id="5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журналы реферативные типа "Химия", "Физика", "Вычислительная математика";</w:t>
      </w:r>
    </w:p>
    <w:bookmarkEnd w:id="5214"/>
    <w:bookmarkStart w:name="z5221" w:id="5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издания словарно-энциклопедические;</w:t>
      </w:r>
    </w:p>
    <w:bookmarkEnd w:id="5215"/>
    <w:bookmarkStart w:name="z5222" w:id="5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социально-экономическая, детская, научно-популярная, техническая литература;</w:t>
      </w:r>
    </w:p>
    <w:bookmarkEnd w:id="5216"/>
    <w:bookmarkStart w:name="z5223" w:id="5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учебники на восточных и африканских языках с системой письма особых графических форм;</w:t>
      </w:r>
    </w:p>
    <w:bookmarkEnd w:id="5217"/>
    <w:bookmarkStart w:name="z5224" w:id="5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учебники по физике, химии, математике, грамматике;</w:t>
      </w:r>
    </w:p>
    <w:bookmarkEnd w:id="5218"/>
    <w:bookmarkStart w:name="z5225" w:id="5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верстка:</w:t>
      </w:r>
    </w:p>
    <w:bookmarkEnd w:id="5219"/>
    <w:bookmarkStart w:name="z5226" w:id="5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книжно-журнальный, газетный текст, насыщенный сложными элементами оформления (элементы различной конфигурации, строки и блоки по диагонали), с наличием более 3 различных форматов на полосе;</w:t>
      </w:r>
    </w:p>
    <w:bookmarkEnd w:id="5220"/>
    <w:bookmarkStart w:name="z5227" w:id="5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многокрасочные массовые издания и рекламная продукция.</w:t>
      </w:r>
    </w:p>
    <w:bookmarkEnd w:id="5221"/>
    <w:bookmarkStart w:name="z5228" w:id="5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118. Оператор электронного набора и верстки, 7 разряд</w:t>
      </w:r>
    </w:p>
    <w:bookmarkEnd w:id="5222"/>
    <w:bookmarkStart w:name="z5229" w:id="5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791. Характеристика работ:</w:t>
      </w:r>
    </w:p>
    <w:bookmarkEnd w:id="5223"/>
    <w:bookmarkStart w:name="z5230" w:id="5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верстка и монтаж многокрасочных книжно-журнальных изданий, рекламных полос в газетах со сложными элементами оформления;</w:t>
      </w:r>
    </w:p>
    <w:bookmarkEnd w:id="5224"/>
    <w:bookmarkStart w:name="z5231" w:id="5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и корректирование иллюстраций, шрифтовое и графическое оформление изданий на системах электронного набора с видеоконтрольными устройствами;</w:t>
      </w:r>
    </w:p>
    <w:bookmarkEnd w:id="5225"/>
    <w:bookmarkStart w:name="z5232" w:id="5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обслуживаемого оборудования к работе;</w:t>
      </w:r>
    </w:p>
    <w:bookmarkEnd w:id="5226"/>
    <w:bookmarkStart w:name="z5233" w:id="5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верстка, получение корректурных копий;</w:t>
      </w:r>
    </w:p>
    <w:bookmarkEnd w:id="5227"/>
    <w:bookmarkStart w:name="z5234" w:id="5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файлов на внешние носители информации.</w:t>
      </w:r>
    </w:p>
    <w:bookmarkEnd w:id="5228"/>
    <w:bookmarkStart w:name="z5235" w:id="5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792. Должен знать:</w:t>
      </w:r>
    </w:p>
    <w:bookmarkEnd w:id="5229"/>
    <w:bookmarkStart w:name="z5236" w:id="5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порядок верстки книжно-журнальных, газетных и рекламных изданий;</w:t>
      </w:r>
    </w:p>
    <w:bookmarkEnd w:id="5230"/>
    <w:bookmarkStart w:name="z5237" w:id="5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современное программное обеспечение обработки текстовой и изобразительной информации;</w:t>
      </w:r>
    </w:p>
    <w:bookmarkEnd w:id="5231"/>
    <w:bookmarkStart w:name="z5238" w:id="5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исходной информации;</w:t>
      </w:r>
    </w:p>
    <w:bookmarkEnd w:id="5232"/>
    <w:bookmarkStart w:name="z5239" w:id="5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создания графических элементов.</w:t>
      </w:r>
    </w:p>
    <w:bookmarkEnd w:id="5233"/>
    <w:bookmarkStart w:name="z5240" w:id="5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793. Требуется техническое и профессиональное (среднее специальное, среднее профессиональное) образование.</w:t>
      </w:r>
    </w:p>
    <w:bookmarkEnd w:id="5234"/>
    <w:bookmarkStart w:name="z5241" w:id="5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794. Примеры работ:</w:t>
      </w:r>
    </w:p>
    <w:bookmarkEnd w:id="5235"/>
    <w:bookmarkStart w:name="z5242" w:id="5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верстка:</w:t>
      </w:r>
    </w:p>
    <w:bookmarkEnd w:id="5236"/>
    <w:bookmarkStart w:name="z5243" w:id="5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высокохудожественные альбомы по искусству;</w:t>
      </w:r>
    </w:p>
    <w:bookmarkEnd w:id="5237"/>
    <w:bookmarkStart w:name="z5244" w:id="5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многокрасочные иллюстрированные журналы;</w:t>
      </w:r>
    </w:p>
    <w:bookmarkEnd w:id="5238"/>
    <w:bookmarkStart w:name="z5245" w:id="5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многокрасочные рекламные газетные полосы;</w:t>
      </w:r>
    </w:p>
    <w:bookmarkEnd w:id="5239"/>
    <w:bookmarkStart w:name="z5246" w:id="5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подарочные и юбилейные издания;</w:t>
      </w:r>
    </w:p>
    <w:bookmarkEnd w:id="5240"/>
    <w:bookmarkStart w:name="z5247" w:id="5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ценные бумаги и банкнотные изделия.</w:t>
      </w:r>
    </w:p>
    <w:bookmarkEnd w:id="5241"/>
    <w:bookmarkStart w:name="z5248" w:id="5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119. Оператор электронного цветоделения, 5 разряд</w:t>
      </w:r>
    </w:p>
    <w:bookmarkEnd w:id="5242"/>
    <w:bookmarkStart w:name="z5249" w:id="5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795. Характеристика работ:</w:t>
      </w:r>
    </w:p>
    <w:bookmarkEnd w:id="5243"/>
    <w:bookmarkStart w:name="z5250" w:id="5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откорректированных фотоформ для однокрасочной репродукции и репродукции дуплекс на монохроматическом сканере;</w:t>
      </w:r>
    </w:p>
    <w:bookmarkEnd w:id="5244"/>
    <w:bookmarkStart w:name="z5251" w:id="5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визуальная оценка и сканирование оригинала;</w:t>
      </w:r>
    </w:p>
    <w:bookmarkEnd w:id="5245"/>
    <w:bookmarkStart w:name="z5252" w:id="5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корректирование градационной характеристики в соответствии со свойствами оригинала и условиями полиграфического воспроизведения;</w:t>
      </w:r>
    </w:p>
    <w:bookmarkEnd w:id="5246"/>
    <w:bookmarkStart w:name="z5253" w:id="5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 изображения на фотопленку и ее обработка.</w:t>
      </w:r>
    </w:p>
    <w:bookmarkEnd w:id="5247"/>
    <w:bookmarkStart w:name="z5254" w:id="5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796. Должен знать:</w:t>
      </w:r>
    </w:p>
    <w:bookmarkEnd w:id="5248"/>
    <w:bookmarkStart w:name="z5255" w:id="5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возможности и основы технологической настройки основного и вспомогательного оборудования;</w:t>
      </w:r>
    </w:p>
    <w:bookmarkEnd w:id="5249"/>
    <w:bookmarkStart w:name="z5256" w:id="5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оригиналам и готовым фотоформам, методы их контроля;</w:t>
      </w:r>
    </w:p>
    <w:bookmarkEnd w:id="5250"/>
    <w:bookmarkStart w:name="z5257" w:id="5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полиграфического производства.</w:t>
      </w:r>
    </w:p>
    <w:bookmarkEnd w:id="5251"/>
    <w:bookmarkStart w:name="z5258" w:id="5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797. Требуется техническое и профессиональное (среднее специальное, среднее профессиональное) образование.</w:t>
      </w:r>
    </w:p>
    <w:bookmarkEnd w:id="5252"/>
    <w:bookmarkStart w:name="z5259" w:id="5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798. Примеры работ:</w:t>
      </w:r>
    </w:p>
    <w:bookmarkEnd w:id="5253"/>
    <w:bookmarkStart w:name="z5260" w:id="5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фотоформ:</w:t>
      </w:r>
    </w:p>
    <w:bookmarkEnd w:id="5254"/>
    <w:bookmarkStart w:name="z5261" w:id="5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однокрасочные репродукции;</w:t>
      </w:r>
    </w:p>
    <w:bookmarkEnd w:id="5255"/>
    <w:bookmarkStart w:name="z5262" w:id="5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репродукции дуплекс.</w:t>
      </w:r>
    </w:p>
    <w:bookmarkEnd w:id="5256"/>
    <w:bookmarkStart w:name="z5263" w:id="5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120. Оператор электронного цветоделения, 6 разряд</w:t>
      </w:r>
    </w:p>
    <w:bookmarkEnd w:id="5257"/>
    <w:bookmarkStart w:name="z5264" w:id="5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799. Характеристика работ:</w:t>
      </w:r>
    </w:p>
    <w:bookmarkEnd w:id="5258"/>
    <w:bookmarkStart w:name="z5265" w:id="5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цветоделенных откорректированных фотоформ для массовых многокрасочных изданий на электронных системах или цветоделителях-цветокорректорах;</w:t>
      </w:r>
    </w:p>
    <w:bookmarkEnd w:id="5259"/>
    <w:bookmarkStart w:name="z5266" w:id="5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технологическая настройка и подготовка основного и вспомогательного оборудования к работе;</w:t>
      </w:r>
    </w:p>
    <w:bookmarkEnd w:id="5260"/>
    <w:bookmarkStart w:name="z5267" w:id="5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сложности оригинала и выбор режима сканирования и коррекции изображения с учетом характера оригинала и условий полиграфического воспроизведения;</w:t>
      </w:r>
    </w:p>
    <w:bookmarkEnd w:id="5261"/>
    <w:bookmarkStart w:name="z5268" w:id="5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промежуточный контроль результатов цветоделения с помощью видеоконтрольного устройства или цифровой цветопробы;</w:t>
      </w:r>
    </w:p>
    <w:bookmarkEnd w:id="5262"/>
    <w:bookmarkStart w:name="z5269" w:id="5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 изображения на фотопленку и ее обработка;</w:t>
      </w:r>
    </w:p>
    <w:bookmarkEnd w:id="5263"/>
    <w:bookmarkStart w:name="z5270" w:id="5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полученных фотоформ на соответствие техническим требованиям и условиям дальнейшего полиграфического воспроизведения.</w:t>
      </w:r>
    </w:p>
    <w:bookmarkEnd w:id="5264"/>
    <w:bookmarkStart w:name="z5271" w:id="5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800. Должен знать:</w:t>
      </w:r>
    </w:p>
    <w:bookmarkEnd w:id="5265"/>
    <w:bookmarkStart w:name="z5272" w:id="5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возможности и основы технологической настройки основного и вспомогательного оборудования;</w:t>
      </w:r>
    </w:p>
    <w:bookmarkEnd w:id="5266"/>
    <w:bookmarkStart w:name="z5273" w:id="5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оригиналам и цветоделенным фотоформам;</w:t>
      </w:r>
    </w:p>
    <w:bookmarkEnd w:id="5267"/>
    <w:bookmarkStart w:name="z5274" w:id="5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цветовой, градационной и частотной коррекции изображения для получения фотоформ, обеспечивающих оптимальное полиграфическое воспроизведение оригинала;</w:t>
      </w:r>
    </w:p>
    <w:bookmarkEnd w:id="5268"/>
    <w:bookmarkStart w:name="z5275" w:id="5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программное обеспечение для проведения сканирования оригиналов и коррекции изображения массовых многокрасочных изданий;</w:t>
      </w:r>
    </w:p>
    <w:bookmarkEnd w:id="5269"/>
    <w:bookmarkStart w:name="z5276" w:id="5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работы в электронной сети и записи на внешние носители.</w:t>
      </w:r>
    </w:p>
    <w:bookmarkEnd w:id="5270"/>
    <w:bookmarkStart w:name="z5277" w:id="5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801. Требуется техническое и профессиональное (среднее специальное, среднее профессиональное) образование.</w:t>
      </w:r>
    </w:p>
    <w:bookmarkEnd w:id="5271"/>
    <w:bookmarkStart w:name="z5278" w:id="5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802. Примеры работ:</w:t>
      </w:r>
    </w:p>
    <w:bookmarkEnd w:id="5272"/>
    <w:bookmarkStart w:name="z5279" w:id="5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фотоформ:</w:t>
      </w:r>
    </w:p>
    <w:bookmarkEnd w:id="5273"/>
    <w:bookmarkStart w:name="z5280" w:id="5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афиши;</w:t>
      </w:r>
    </w:p>
    <w:bookmarkEnd w:id="5274"/>
    <w:bookmarkStart w:name="z5281" w:id="5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детская литература;</w:t>
      </w:r>
    </w:p>
    <w:bookmarkEnd w:id="5275"/>
    <w:bookmarkStart w:name="z5282" w:id="5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многокрасочные газеты;</w:t>
      </w:r>
    </w:p>
    <w:bookmarkEnd w:id="5276"/>
    <w:bookmarkStart w:name="z5283" w:id="5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многокрасочная упаковочная продукция;</w:t>
      </w:r>
    </w:p>
    <w:bookmarkEnd w:id="5277"/>
    <w:bookmarkStart w:name="z5284" w:id="5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настенные календари;</w:t>
      </w:r>
    </w:p>
    <w:bookmarkEnd w:id="5278"/>
    <w:bookmarkStart w:name="z5285" w:id="5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плакаты;</w:t>
      </w:r>
    </w:p>
    <w:bookmarkEnd w:id="5279"/>
    <w:bookmarkStart w:name="z5286" w:id="5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рекламная продукция;</w:t>
      </w:r>
    </w:p>
    <w:bookmarkEnd w:id="5280"/>
    <w:bookmarkStart w:name="z5287" w:id="5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учебники.</w:t>
      </w:r>
    </w:p>
    <w:bookmarkEnd w:id="5281"/>
    <w:bookmarkStart w:name="z5288" w:id="5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121. Оператор электронного цветоделения, 7 разряд</w:t>
      </w:r>
    </w:p>
    <w:bookmarkEnd w:id="5282"/>
    <w:bookmarkStart w:name="z5289" w:id="5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803. Характеристика работ:</w:t>
      </w:r>
    </w:p>
    <w:bookmarkEnd w:id="5283"/>
    <w:bookmarkStart w:name="z5290" w:id="5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цветоделенных откорректированных фотоформ для художественных изданий на электронных системах или цветоделителях-цветокорректорах.</w:t>
      </w:r>
    </w:p>
    <w:bookmarkEnd w:id="5284"/>
    <w:bookmarkStart w:name="z5291" w:id="5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804. Должен знать:</w:t>
      </w:r>
    </w:p>
    <w:bookmarkEnd w:id="5285"/>
    <w:bookmarkStart w:name="z5292" w:id="5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программное обеспечение для проведения сканирования и коррекции изображений художественных многокрасочных изданий.</w:t>
      </w:r>
    </w:p>
    <w:bookmarkEnd w:id="5286"/>
    <w:bookmarkStart w:name="z5293" w:id="5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805. Требуется техническое и профессиональное (среднее специальное, среднее профессиональное) образование.</w:t>
      </w:r>
    </w:p>
    <w:bookmarkEnd w:id="5287"/>
    <w:bookmarkStart w:name="z5294" w:id="5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806. Примеры работ:</w:t>
      </w:r>
    </w:p>
    <w:bookmarkEnd w:id="5288"/>
    <w:bookmarkStart w:name="z5295" w:id="5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фотоформ:</w:t>
      </w:r>
    </w:p>
    <w:bookmarkEnd w:id="5289"/>
    <w:bookmarkStart w:name="z5296" w:id="5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календари;</w:t>
      </w:r>
    </w:p>
    <w:bookmarkEnd w:id="5290"/>
    <w:bookmarkStart w:name="z5297" w:id="5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проспекты;</w:t>
      </w:r>
    </w:p>
    <w:bookmarkEnd w:id="5291"/>
    <w:bookmarkStart w:name="z5298" w:id="5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художественные и многокрасочные издания;</w:t>
      </w:r>
    </w:p>
    <w:bookmarkEnd w:id="5292"/>
    <w:bookmarkStart w:name="z5299" w:id="5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этикеточная и рекламная продукция.</w:t>
      </w:r>
    </w:p>
    <w:bookmarkEnd w:id="5293"/>
    <w:bookmarkStart w:name="z5300" w:id="5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122. Оператор электронного цветоделения, 8 разряд</w:t>
      </w:r>
    </w:p>
    <w:bookmarkEnd w:id="5294"/>
    <w:bookmarkStart w:name="z5301" w:id="5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807. Характеристика работ:</w:t>
      </w:r>
    </w:p>
    <w:bookmarkEnd w:id="5295"/>
    <w:bookmarkStart w:name="z5302" w:id="5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цветоделенных откорректированных фотоформ для высокохудожественных изданий, требующих высшей точности воспроизведения на электронных системах или цветоделителях-цветокорректорах.</w:t>
      </w:r>
    </w:p>
    <w:bookmarkEnd w:id="5296"/>
    <w:bookmarkStart w:name="z5303" w:id="5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808. Должен знать:</w:t>
      </w:r>
    </w:p>
    <w:bookmarkEnd w:id="5297"/>
    <w:bookmarkStart w:name="z5304" w:id="5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возможности программного обеспечения для обработки цветных оригиналов высокохудожественных изданий.</w:t>
      </w:r>
    </w:p>
    <w:bookmarkEnd w:id="5298"/>
    <w:bookmarkStart w:name="z5305" w:id="5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809. Требуется техническое и профессиональное (среднее специальное, среднее профессиональное) образование.</w:t>
      </w:r>
    </w:p>
    <w:bookmarkEnd w:id="5299"/>
    <w:bookmarkStart w:name="z5306" w:id="5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810. Примеры работ:</w:t>
      </w:r>
    </w:p>
    <w:bookmarkEnd w:id="5300"/>
    <w:bookmarkStart w:name="z5307" w:id="5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фотоформ:</w:t>
      </w:r>
    </w:p>
    <w:bookmarkEnd w:id="5301"/>
    <w:bookmarkStart w:name="z5308" w:id="5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иллюстрации для энциклопедических и редких специальных изданий;</w:t>
      </w:r>
    </w:p>
    <w:bookmarkEnd w:id="5302"/>
    <w:bookmarkStart w:name="z5309" w:id="5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репродукции с музейных картин.</w:t>
      </w:r>
    </w:p>
    <w:bookmarkEnd w:id="5303"/>
    <w:bookmarkStart w:name="z5310" w:id="5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Алфавитный указатель профессий рабочих</w:t>
      </w:r>
    </w:p>
    <w:bookmarkEnd w:id="5304"/>
    <w:bookmarkStart w:name="z5311" w:id="5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811. Алфавитный указатель профессий рабочих приведен в приложении к ЕТКС (выпуск 55).</w:t>
      </w:r>
    </w:p>
    <w:bookmarkEnd w:id="53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Единому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тарифно-квалификационному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справочнику работ и профессий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(выпуск 55)</w:t>
            </w:r>
          </w:p>
        </w:tc>
      </w:tr>
    </w:tbl>
    <w:bookmarkStart w:name="z5314" w:id="5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 рабочих</w:t>
      </w:r>
    </w:p>
    <w:bookmarkEnd w:id="5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3"/>
        <w:gridCol w:w="3895"/>
        <w:gridCol w:w="3406"/>
        <w:gridCol w:w="2346"/>
      </w:tblGrid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5" w:id="5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5307"/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разрядов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Печатные процессы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Накладчик на печатных машинах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Печатник печатно-высекального автомата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Печатник брайлевской печати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Печатник диаграммной продукции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Печатник плоской печати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Печатник высокой печати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Печатник по жести 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Бронзировщик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Печатник металлографской печати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Печатник орловской печати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Печатник глубокой печати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 форм глубокой печати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Печатник трафаретной печати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Печатник флексографской печати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цифровой печати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Печатник эстампа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Брошюровочно-переплетные и отделочные процессы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алфавитной машины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Печатник-тиснильщик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блокообрабатывающего агрегата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3; 5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Брошюровщик 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фальцевальных машин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тетрадных агрегатов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крытвенной машины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приклеечной машины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оклеечно-каптальной машины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подборочно-швейной машины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каландра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автомата по изготовлению обрезных обложек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резальных машин 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книговставочной машины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автоматической линии по изготовлению книг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автомата для завертывания книг в суперобложку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машины для вкладки книг в футляры 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2; 4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конвертной машины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крышкоделательной машины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лакировально-гуммировальной машины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автоматической линии по изготовлению тетрадей для нот и альбомов для рисования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Нумеровщик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Перфораторщик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1; 3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на припрессовке пленки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вкладочно-швейно-резального агрегата 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линовальной машины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швейных машин и автоматов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агрегата бесшвейного скрепления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Переплетчик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вырубально-упаковочного агрегата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Шрифтовое производство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деревянного шрифта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Юстировщик 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Комплектовщик шрифтовой продукции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Отделывальщик шрифтовой продукции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Гравер шрифта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Полиграфическое производство(общие профессии)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Акклиматизатор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Отливщик валиков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красочной станции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Колорист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полуфабрикатов и готовой продукции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выборочной машины 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Приемщик-отправитель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Приемщик на машинах и агрегатах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адресовальной машины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упаковочной машины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полиграфического оборудования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Препаратор 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сортировочного автомата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Выборщик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штемпелей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Электрофотограф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Формные процессы полиграфического производства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Вулканизаторщик печатных форм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Гравер печатных форм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Копировщик печатных форм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Гальванотипист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изготовлению гильошей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Гильошир 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Пробист плоской печати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Пробист высокой печати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электронных автоматов по изготовлению форм высокой печати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Отделывальщик клише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Травильщик клише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2; 4-6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Комплектовщик форм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Наборщик вручную 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Отливщик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 литоофсетных форм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Наборщик на машинах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Монтажист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Нотогравер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Нотографик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изготовлению форм офсетной печати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Ретушер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Стереотипер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2; 4-6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Травильщик форм глубокой печати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Полировщик формных цилиндров глубокой печати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электронных гравировальных автоматов по изготовлению форм глубокой печати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Наборщик на наборно-строкоотливных машинах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Трафаретчик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 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фотонаборных автоматов и систем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Фотоцинкограф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Хромолитограф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выводных устройств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электронного набора и верстки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электронного цветоделения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