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fe6f2" w14:textId="adfe6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23 сентября 2021 года № ҚР ДСМ-99. Зарегистрирован в Министерстве юстиции Республики Казахстан 28 сентября 2021 года № 24529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в некоторые приказы Министра здравоохранения Республики Казахстан: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12 октября 2020 года № ҚР ДСМ-125/2020 "Об утверждении требований к субъектам здравоохранения на оказание услуг по проведению независимой экспертизы качества медицинских услуг (помощи)" (зарегистрирован в Реестре государственной регистрации нормативных правовых актов под № 21421):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субъектам здравоохранения на оказание услуг по проведению независимой экспертизы качества медицинских услуг (помощи),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документа, подтверждающего прохождение дополнительного и неформального образования за последние 5 лет по вопросам проведения независимой экспертизы в общем объеме не менее 4 кредитов (120 часов);";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21 октября 2020 года № ҚР ДСМ-145/2020 "Об утверждении правил ведения реестра независимых экспертов, а также основания включения в единый реестр независимых экспертов и исключения из него" (зарегистрирован в Реестре государственной регистрации нормативных правовых актов под № 21509):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реестра независимых экспертов, а также основания включения в единый реестр независимых экспертов и исключения из него (далее – Правила), утвержденных указанным приказом: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Реестр формируется на основании заявок, поданных от физических лиц (специалиста и (или) претендента), претендующих на оказание услуг по проведению независимой экспертизы качества медицинских услуг (помощи) либо субъектов здравоохранения, осуществляющих независимую экспертизу в области здравоохранения (далее – субъект) по форме согласно приложению 2 к настоящим Правилам.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подается на адрес, указанный на официальном сайте государственного органа, с понедельника по пятницу, в соответствии с установленным графиком работы с 9.00 до 18.30 часов, за исключением выходных и праздничных дней;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 К заявке о включении в реестр прилагаются электронные копии следующих документов: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документа удостоверяющий личность;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диплома о высшем медицинском образовании (для документов об образовании, выданных зарубежными образовательными организациями необходимо наличие документа, подтверждающего прохождение процедуры признания или нострификации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документа, подтверждающего наличие непрерывного трудового стажа не менее 7 лет по заявляемой специальности (трудовая книжка или другой документ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Казахстан), а также необходимо осуществление деятельности в области здравоохранения по заявляемой специальности на момент проведения независимой экспертизы;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документа, подтверждающего прохождение дополнительного и неформального образования за последние 5 лет по вопросам проведения независимой экспертизы, в общем объеме не менее 4 кредитов (120 часов);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сертификата специалиста в области здравоохранения, подтверждающий квалификацию независимого эксперта и его готовность к профессиональной деятельности в области здравоохранения, включая готовность к клинической практике.";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Основанием для включения в единый реестр независимых экспертов является соответствие физического лица (специалиста и (или) претендента), подавшего заявку, требованиям, утвержденным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12 октября 2020 года № ҚР ДСМ-125/2020 "Об утверждении требований к субъектам здравоохранения на оказание услуг по проведению независимой экспертизы качества медицинских услуг (помощи)" (зарегистрирован в Реестре государственной регистрации нормативных правовых актов под № 21421)".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утвержденное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утвержденное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независимых экспертов,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 включения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исключения из 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 независимых экспертов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независимых экспертов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3080"/>
        <w:gridCol w:w="1197"/>
        <w:gridCol w:w="1530"/>
        <w:gridCol w:w="3194"/>
        <w:gridCol w:w="1531"/>
        <w:gridCol w:w="532"/>
      </w:tblGrid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(при его наличии) независимого эксперта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 независимого эксперта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 независимого эксперта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 здравоохранения, осуществляющий независимую экспертизу в области здравоохранения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включения в реестр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___________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независимых экспертов,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 включения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исключения из 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 независимых экспертов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включить в Реестр независимых экспертов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качестве независимого эксперта в области здравоохранения по специальности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Сведения о физическом лице (специалисте и (или) претенденте), претендующем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оказание услуг по проведению независимой экспертизы качества медицинских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услуг (помощи):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Данные документа удостоверяющего личность: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(вид документа, когда и кем выдан, срок действия)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Данные диплома о высшем медицинском образовании: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(номер, серия диплома, наименование высшего учебного заведения, дата выдачи,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нострификации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Данные о месте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наименование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Данные о прохождении дополнительного и неформального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 последние 5 лет по вопросам проведения независимой экспертизы квалификации: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(тема курсов, номер, наименование организации образования, дата выдачи документа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 прохождении дополнительного и неформального образования)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Прилагаемые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 "_____________ ____года подпись_____________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