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60349" w14:textId="5a603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Республики Казахстан по вопросам добровольно и принудительно ликвидируемых банков, добровольно и принудительно прекращающих деятельность филиалов банков-нерезидентов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20 сентября 2021 года № 93. Зарегистрировано в Министерстве юстиции Республики Казахстан 24 сентября 2021 года № 24502.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74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74-4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пунктами 3, 5 и 7 </w:t>
      </w:r>
      <w:r>
        <w:rPr>
          <w:rFonts w:ascii="Times New Roman"/>
          <w:b w:val="false"/>
          <w:i w:val="false"/>
          <w:color w:val="000000"/>
          <w:sz w:val="28"/>
        </w:rPr>
        <w:t>статьи 74-5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банках и банковской деятельности в Республике Казахстан", подпунктом 2)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 по вопросам добровольно и принудительно ликвидируемых банков, добровольно и принудительно прекращающих деятельность филиалов банков-нерезидентов Республики Казахстан, в которые вносятся изменения,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банковского регулирования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2021 года № 93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 по вопросам добровольно и принудительно ликвидируемых банков, добровольно и принудительно прекращающих деятельность филиалов банков-нерезидентов Республики Казахстан, в которые вносятся изменения</w:t>
      </w:r>
    </w:p>
    <w:bookmarkEnd w:id="10"/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Правления Агентства РК по регулированию и развитию финансового рынка от 03.04.2026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постановлением Правления Агентства РК по регулированию и развитию финансового рынка от 10.04.2026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Утратил силу постановлением Правления Агентства РК по регулированию и развитию финансового рынка от 01.04.2026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