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b3f59" w14:textId="e6b3f5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расчета тарифа для населения на сбор, транспортировку, сортировку и захоронение твердых бытовых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14 сентября 2021 года № 377. Зарегистрирован в Министерстве юстиции Республики Казахстан 16 сентября 2021 года № 24382.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365 Экологического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расчета тарифа для населения на сбор, транспортировку, сортировку и захоронение твердых бытовых отходов.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 сентября 2016 года № 404 "Об утверждении Методики расчета тарифа на сбор, вывоз, утилизацию, переработку и захоронение твердых бытовых отходов" (зарегистрирован в Реестре государственной регистрации нормативных правовых актов за № 14285).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государственной политики в управлении отходами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Утверждена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сентября 2021 года № 377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расчета тарифа для населения на сбор, транспортировку, сортировку и захоронение твердых бытовых отходов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расчета тарифа для населения на сбор, транспортировку, сортировку и захоронение твердых бытовых отходов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365 Экологического кодекса Республики Казахстан (далее – Кодекс) и предназначена для расчета тарифа для населения на сбор, транспортировку, сортировку и захоронение твердых бытовых отходов (далее – ТБО).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 накоплением отходов понимается временное складирование отходов в специально установленных местах в течение не более шести месяцев, осуществляемое в процессе образования отходов или дальнейшего управления ими до момента их окончательного восстановления или удаления.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 сбором отходов понимается деятельность по организованному приему отходов от физических и юридических лиц специализированными организациями в целях дальнейшего направления таких отходов на восстановление или удаление.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Операции по сбору отходов включать в себя вспомогательные операции по сортировке и накоплению отходов в процессе их сбора.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накоплением отходов в процессе сбора понимается хранение отходов в специально оборудованных в соответствии с требованиями экологического законодательства Республики Казахстан местах, в которых отходы, вывезенные с места их образования, выгружаются в целях их подготовки к дальнейшей транспортировке на объект, где данные отходы подвергнуты операциям по восстановлению или удалению.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 транспортировкой отходов понимается деятельность, связанная с перемещением отходов с помощью специализированных транспортных средств между местами их образования, накопления в процессе сбора, сортировки, обработки, восстановления и (или) удаления. Ликвидационный фонд полигона создается оператором полигона – собственником полигона для его закрытия, рекультивации земель, ведения мониторинга воздействия на окружающую среду и контроля загрязнения после закрытия полигона.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восстановлением отходов признается любая операция, направленная на сокращение объемов отходов, главным назначением которой является использование отходов для выполнения какой-либо полезной функции в целях замещения других материалов, которые в противном случае были бы использованы для выполнения указанной функции, включая вспомогательные операции по подготовке данных отходов для выполнения такой функции, осуществляемые на конкретном производственном объекте или в определенном секторе экономики.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операциям по восстановлению отходов относятся: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подготовка отходов к повторному использованию;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переработка отходов;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утилизация отходов.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отходов к повторному использованию включает в себя проверку состояния, очистку и (или) ремонт, посредством которых ставшие отходами продукция или ее компоненты подготавливаются для повторного использования без проведения какой-либо иной обработки.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переработкой отходов понимаются механические, физические, химические и (или) биологические процессы, направленные на извлечение из отходов полезных компонентов, сырья и (или) материалов, пригодных для использования в дальнейшем в производстве (изготовлении) продукции, материалов или веществ вне зависимости от их назначения.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утилизацией отходов понимается процесс использования отходов, помимо переработки, целях, в том числе в качестве вторичного энергетического ресурса для извлечения тепловой или электрической энергии, производства различных видов топлива, а также в качестве вторичного материального ресурса для целей строительства, заполнения (закладки, засыпки) выработанных пространств (пустот) в земле или недрах или в инженерных целях при создании или изменении ландшафтов.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 операциям по управлению отходами относятся: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накопление отходов на месте их образования;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сбор отходов;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транспортировка отходов;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восстановление отходов;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удаление отходов;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вспомогательные операции, выполняемые в процессе осуществления операций;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проведение наблюдений за операциями по сбору, транспортировке, восстановлению и (или) удалению отходов;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деятельность по обслуживанию ликвидированных (закрытых, выведенных из эксплуатации) объектов удаления отходов.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Раздельный сбор отходов осуществляется по следующим фракциям: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"сухая" (бумага, картон, металл, пластик и стекло);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"мокрая" (пищевые отходы, органика и иное).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Запрещается смешивание отходов, подвергнутых раздельному сбору, на всех дальнейших этапах управления отходами.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Образователи и владельцы отходов применять следующую иерархию мер по предотвращению образования отходов и управлению образовавшимися отходами в порядке убывания их предпочтительности в интересах охраны окружающей среды и обеспечения устойчивого развития Республики Казахстан: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предотвращение образования отходов;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подготовка отходов к повторному использованию;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переработка отходов;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утилизация отходов;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удаление отходов.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Тариф для населения на сбор, транспортировку, сортировку и захоронение ТБО (далее – тариф) разрабатывается в соответствии с настоящей Методикой местными исполнительными органами столицы, городов республиканского значения, районов, городов областного значения (далее – местные исполнительные органы) и представляется на утверждение соответствующим местным представительным органам.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Министра экологии и природных ресурсов РК от 27.07.2026 </w:t>
      </w:r>
      <w:r>
        <w:rPr>
          <w:rFonts w:ascii="Times New Roman"/>
          <w:b w:val="false"/>
          <w:i w:val="false"/>
          <w:color w:val="000000"/>
          <w:sz w:val="28"/>
        </w:rPr>
        <w:t>№ 147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Расчет тарифа для населения на сбор, транспортировку, сортировку и захоронение ТБО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Расчет тарифа производится через себестоимость, которая отражает фактические и/или нормативные затраты участников рынка, осуществляющих сбор, транспортировку, сортировку и захоронение ТБО, сгруппированные по статьям калькуляции.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Полная себестоимость услуг (С) определяется как сумма затрат на выполнение работ по сбору, транспортировке, сортировке и захоронению ТБО, а также обще эксплуатационных и внеэксплуатационных расходов.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Себестоимость калькуляционной единицы определяется путем суммирования полной себестоимости по сбору и транспортировке ТБО, деленной на объем собранных и вывезенных ТБО, полной себестоимости по сортировке ТБО, деленной на объем сортируемых ТБО, и полной себестоимости по захоронению ТБО, деленной на объем захороненных ТБО.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Основные показатели работы предприятий по сбору и транспортировке ТБО представлены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таблицы для расчета полной себестоимости сбора, транспортировки, сортировки и захоронения ТБО представлена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отсутствии фактически понесенных затрат по сбору, транспортировке, сортировке и захоронению ТБО за четыре квартала, предшествующих расчету тарифа, при его расчете за основу берутся расчеты участников рынка, осуществляющих сбор и транспортировку ТБО в аналогичных (по социально-экономическим условиям) населенных пунктах в пределах одного региона.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Расчет потребности в финансовых средствах осуществляется по следующим формулам: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сбор и транспорт = С*(1 + П доп /100),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сбор и транспорт – потребность в финансовых средствах;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полная себестоимость (затраты);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 доп– допустимый уровень прибыли.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сортир = С *(1 + П доп /100),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сортир – потребность в финансовых средствах;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полная себестоимость (затраты);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 доп – допустимый уровень прибыли.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захор = С *(1 + П доп /100),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где: 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захор – потребность в финансовых средствах;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– полная себестоимость (затраты);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 доп – допустимый уровень прибыли.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Допустимый уровень прибыли (П доп) определяется на уровне не выше ставки рефинансирования Национального Банка Республики Казахстан на дату расчета тарифа.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Полная потребность в финансовых средствах для оказания услуг по сбору, транспортировке, сортировке и захоронению ТБО определяется по формуле: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общ = ФС сбор и транспорт + ФС сортир + ФС захор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одной или нескольких услуг, используется значение – 0.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единообразия использования и учета затраты учитываются на объем отходов (м3). Для перевода массы в объем используется следующая формула: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кубометров = Масса (тонн) / Плотность ТБО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Таблица плотности ТБО представлена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Годовой тариф на единицу (объем) ТБО рассчитывается следующим образом: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9"/>
    <w:p>
      <w:pPr>
        <w:spacing w:after="0"/>
        <w:ind w:left="0"/>
        <w:jc w:val="both"/>
      </w:pPr>
      <w:r>
        <w:drawing>
          <wp:inline distT="0" distB="0" distL="0" distR="0">
            <wp:extent cx="5575300" cy="107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53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– годовой тариф за единицу (1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) ТБО, тенге;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сбор и транспорт – потребность в финансовых средствах для оказания услуг по сбору и транспортировке ТБО в год, тенге;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сбор и транспорт – объем собранных и вывезенных ТБО в год,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сортир – потребность в финансовых средствах для оказания услуг по сортировке ТБО в год, тенге;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сортир – объем ТБО, направляемый на сортировку в год, м</w:t>
      </w:r>
      <w:r>
        <w:rPr>
          <w:rFonts w:ascii="Times New Roman"/>
          <w:b w:val="false"/>
          <w:i w:val="false"/>
          <w:color w:val="000000"/>
          <w:vertAlign w:val="superscript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 захор – потребность в финансовых средствах для оказания услуг по захоронению ТБО в год, тенге;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захор – объем захороненных ТБО в год, м3.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Месячный тариф на одного жителя определяется по следующей формуле: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"/>
    <w:p>
      <w:pPr>
        <w:spacing w:after="0"/>
        <w:ind w:left="0"/>
        <w:jc w:val="both"/>
      </w:pPr>
      <w:r>
        <w:drawing>
          <wp:inline distT="0" distB="0" distL="0" distR="0">
            <wp:extent cx="2032000" cy="87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м – месячный тариф на одного жителя ТБО, тенге;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 – норма образования и накопления коммунальных отходов на одного жителя, м3.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Норма образования и накопления коммунальных отходов на одного жителя рассчитывается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1 сентября 2021 года № 347 "Об утверждении Типовых правил расчета норм образования и накопления коммунальных отходов" (зарегистрирован в Реестре государственной регистрации нормативных правовых актов за № 24212).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Для расчета тарифа местные исполнительные органы запрашивают у участников рынка, осуществляющих сбор, транспортировку, сортировку и захоронение ТБО, следующие документы за отчетный период: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расчетную ведомость по заработной плате;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ведомость начисления амортизации на основные средства за отчетный период, в разрезе каждого основного средства, задействованного при осуществлении сбора, транспортировки, сортировки и захоронения ТБО;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ведомость по списанию сырья и материалов, использованных при осуществлении сбора, транспортировки, сортировки и захоронения ТБО, с обязательным указанием наименования, количества и суммы;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ведомости по основным (расходы на сырье, основные материалы, топливо и энергию, основная заработная плата) и накладным (общепроизводственные, общехозяйственные, внепроизводственные) расходам.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При наличии действующих участников рынка, осуществляющих сбор, транспортировку, сортировку и захоронение ТБО, их участие при расчете тарифа обязательно.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Местные исполнительные органы реализуют государственную политику в области управления коммунальными отходами посредством утверждения тарифов для населения на сбор, транспортировку, сортировку и захоронение ТБО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365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Кодекса.</w:t>
      </w:r>
    </w:p>
    <w:bookmarkEnd w:id="10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расчета тарифа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населения на сбор,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транспортировку, сортировку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захоронение</w:t>
            </w:r>
          </w:p>
        </w:tc>
      </w:tr>
    </w:tbl>
    <w:bookmarkStart w:name="z109" w:id="1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Основные показатели работы предприятий по сбору и транспортировке ТБО</w:t>
      </w:r>
    </w:p>
    <w:bookmarkEnd w:id="1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Фактические данные за отчетный период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(указать период)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Парк транспортных средств, всего, в том числе по маркам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 эксплуатации транспортных средств по маркам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смены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рейсов с ТБО, всего, в том числе по маркам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Количество ТБО, загружаемых в транспортные средства за 1 рейс, всего, в том числе по маркам машин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Вывезено ТБО, всего, в том числе по маркам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Пробег транспортных средств, всего, в том числе по маркам транспортных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расчета тарифа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населения на сбор,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транспортировку, сортировку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захоронение</w:t>
            </w:r>
          </w:p>
        </w:tc>
      </w:tr>
    </w:tbl>
    <w:bookmarkStart w:name="z112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Расчет полной себестоимости сбора, транспортировки, сортировки и захоронения ТБО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и себестоимость, тенге/год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1. Полная себестоимость сбора и транспортировки ТБО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сбор и транспортировку ТБО, в том числе: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оплату труда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Отчисления в фонд оплаты труда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топливо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Затраты на материалы и сырье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техническое обслуживание и ремонт специальных машин и оборудования по сбору и транспортировки ТБО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по содержанию зданий и сооружений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себестоимость сбора и транспортировки ТБО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и себестоимость, тенге/год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2. Полная себестоимость сортировки ТБО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сортировку ТБО, в том числе: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оплату труда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в фонд оплаты труда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электро и тепловую энергию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материалы и сырье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техническое обслуживание и ремонт специальных машин и оборудования по сбору и транспортировки ТБО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содержанию зданий и сооружений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приобретение сортировочных линий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приобретение дробильных и прессовальных аппаратов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себестоимость сортировки ТБО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и себестоимость, тенге/год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Таблица 3. Полная себестоимость захоронения ТБО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захоронение ТБО, в том числе: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оплату труда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в фонд оплаты труда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Амортизация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электро и тепловую энергию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Затраты на материалы и сырье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техническое обслуживание и ремонт специальных машин и оборудования по захоронению ТБО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по содержанию зданий и сооружений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Затраты на эмиссии в окружающую среду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в ликвидационный фонд полигона*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Полная себестоимость захоронения ТБО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формируется в соответствии с требованиями экологического законодательства Республики Казахстан.</w:t>
      </w:r>
    </w:p>
    <w:bookmarkEnd w:id="10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Методике расчета тарифа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населения на сбор,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транспортировку, сортировку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захоронение</w:t>
            </w:r>
          </w:p>
        </w:tc>
      </w:tr>
    </w:tbl>
    <w:bookmarkStart w:name="z115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плотности ТБО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ТБО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Плотность, т/м3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Твердые бытовые отходы (ТБО)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Бытовые отходы смешанные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стекла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ткани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Отходы пластмасс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алюминия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бумаги и картона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Крупногабаритный мусор (КГМ)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Бой керамики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Грунт сырой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Грунт сухой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песка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битума, асфальта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шлаковаты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 стальной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Лом чугунный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щебня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фанеры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от разборки деревянных конструкций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Отходы рубероида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Коммунальные отходы схожие по составу с ТБО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*</w:t>
            </w:r>
          </w:p>
        </w:tc>
      </w:tr>
    </w:tbl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к коммунальным отходам применяется близкие по составу с ТБО.</w:t>
      </w:r>
    </w:p>
    <w:bookmarkEnd w:id="10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