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aab1c" w14:textId="7faab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прохождения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делам государственной службы от 10 сентября 2021 года № 158. Зарегистрирован в Министерстве юстиции Республики Казахстан 14 сентября 2021 года № 24350.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действия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об Агентстве Республики Казахстан по делам государственной службы, утвержденного Указом Президента Республики Казахстан от 22 июля 2019 года № 74,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Агентства РК по делам государственной службы от 05.07.2024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документов, необходимых для ведения личного дела государственного служащего,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послужного списка государственного служащего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21 октября 2016 года № 14 "Об утверждении формы послужного списка государственного служащего" (зарегистрирован в Реестре государственной регистрации нормативных правовых актов за № 14436).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государственной службы Агентства Республики Казахстан по делам государственной службы в установленном законодательством порядке обеспечить: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делам государственной службы.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государственной службы.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тридцати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делам государственной службы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Жаилғанова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2021 года № 158</w:t>
            </w:r>
          </w:p>
        </w:tc>
      </w:tr>
    </w:tbl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документов, необходимых для ведения личного дела государственного служащего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Личное дело государственного служащего включает в себя следующие документы: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послужной список государственного служащего по форме, утвержденной уполномоченным органом по делам государственной службы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государственной службе Республики Казахстан";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документа, удостоверяющего личность гражданина Республики Казахстан;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документов об образовании и приложений к ним (при наличии), а также документов о присвоении ученых степеней и званий (при наличии), засвидетельствованные нотариально. В случае предоставления государственным служащим подлинников документов об образовании и приложений к ним, предоставление их нотариально засвидетельствованных копий не требуется (подлинники документов об образовании и приложений к ним возвращаются государственному служащему после их сверки, а в его личном деле хранятся их копии, заверенные службой управления персоналом (кадровой службой).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копии документа об образовании, полученного в зарубежной организации образования, прилагается копия удостоверения о признании или нострификации данного документа об образовании, выданного уполномоченным органом в сфере образования, за исключением документов об образовании, выданных зарубежными высшими учебными заведениями, научными центрами и лабораториями обладателям международной стипендии "Болашак", а также подпадающих под действие международных договоров (соглашений) о взаимном признании и эквивалентности.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копии документа об образовании, выданного обладателю международной стипендии "Болашак", прилагается копия справки о завершении обучения по международной стипендии Президента Республики Казахстан "Болашак", выданной Акционерным обществом "Центр международных программ";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заявления государственного служащего и копии актов уполномоченного лица о приеме на работу, назначении на должность, освобождении от занимаемой должности, увольнении с работы или выписки из указанных актов;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выписки из актов Президента Республики Казахстан о награждении государственными наградами и юбилейными медалями, из иных актов о награждении ведомственными наградами, а также копии грамот и благодарностей (при наличии);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выписки из актов о присвоении последнего воинского, специального званий, классного чина, квалификационного класса, дипломатического ранга (при наличии);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подлинник трудового договора с государственным служащим (при наличии);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письмо органов национальной безопасности Республики Казахстан о результатах специальной проверки (хранится только в государственном органе, направившем документы государственного служащего в органы национальной безопасности Республики Казахстан для проведения данной специальной проверки. При дальнейшем перемещении государственного служащего сведения о результатах специальной проверки (номер и дата письма органов национальной безопасности Республики Казахстан) указываются в послужном списке государственного служащего);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бланк с текстом присяги, подписанный государственным служащим (подлинник хранится только в государственном органе, в котором государственный служащий принимал присягу. В послужной список государственного служащего вносится соответствующая запись о принесении присяги.).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Подлинник бланка с текстом присяги государственного служащего, назначаемого на должность Президентом Республики Казахстан, хранится в Администрации Президента Республики Казахстан;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нотариально засвидетельствованная копия договора доверительного управления имуществом (при наличии);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акты уполномоченного лица о наложении на государственного служащего дисциплинарных взысканий и их досрочном снятии (при наличии);</w:t>
      </w:r>
    </w:p>
    <w:bookmarkEnd w:id="25"/>
    <w:bookmarkStart w:name="z6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11-1) сведения о правонарушениях государственного служащего, запрашиваемых из уполномоченного органа по правовой статистике и специальным учетам, посредством цифровой системы "Е-қызмет";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автобиография по форме, согласно приложению к настоящему Перечню;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копия военного билета (при наличии);</w:t>
      </w:r>
    </w:p>
    <w:bookmarkEnd w:id="28"/>
    <w:bookmarkStart w:name="z5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данные о бизнес-идентификационных номерах организаций и индивидуальных идентификационных номерах индивидуальных предпринимателей, в которых служащий осуществлял трудовую деятельность (при наличии);</w:t>
      </w:r>
    </w:p>
    <w:bookmarkEnd w:id="29"/>
    <w:bookmarkStart w:name="z5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данные об индивидуальных идентификационных номерах близких родственников;</w:t>
      </w:r>
    </w:p>
    <w:bookmarkEnd w:id="30"/>
    <w:bookmarkStart w:name="z6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сертификаты Qazaq resmi test/Qaztest и (или) об уровне владения иностранного языка, действительные на момент формирования или обновления личного дела (при наличии);</w:t>
      </w:r>
    </w:p>
    <w:bookmarkEnd w:id="31"/>
    <w:bookmarkStart w:name="z6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сведения, связанные с личными, этическими и профессиональными качествами государственного служащего, включающие данные о личных достижениях, связанных с профессиональной деятельностью, а также сведения о нареканиях к профессиональной деятельности государственного служащего, со стороны лица, имеющего право назначения на должность и освобождения от должности служащего или первого руководителя государственного органа, а также должностных лиц вышестоящего государственного органа, в том числе Администрации Президента Республики Казахстан, Аппарата Правительства Республики Казахстан;</w:t>
      </w:r>
    </w:p>
    <w:bookmarkEnd w:id="32"/>
    <w:bookmarkStart w:name="z6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17-1) сведения об обучении государственного служащего;</w:t>
      </w:r>
    </w:p>
    <w:bookmarkEnd w:id="33"/>
    <w:bookmarkStart w:name="z6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данные о социально-общественной деятельности и способностей служащего в сфере науки, культуры, искусства и спорта.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Председателя Агентства РК по делам государственной службы от 05.07.2024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16.05.2025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13.03.2026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Личное дело государственного служащего ведется в бумажном виде в одном экземпляре и хранится в службе управления персоналом (кадровой службе) (или подразделении, на которое возложено исполнение обязанностей службы управления персоналом) государственного органа по месту работы государственного служащего. Личные дела государственных служащих также формируются в электронном виде в цифровой системе "Е-қызмет" либо в ведомственной цифровой системе по управлению персоналом.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Личные дела государственных служащих, назначаемых на должности Президентом Республики Казахстан, ведутся в Администрации Президента Республики Казахстан и в государственном органе, где работают данные лица.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Председателя Агентства РК по делам государственной службы от 13.03.2026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Данные, указанные в подпунктах 11), 11-1), 12), 14), 15), 16), 17) и 18)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перечня, введутся исключительно в цифровой системе "Е-қызмет" без их хранения в бумажном виде.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Перечень дополнен пунктом 3 в соответствии с приказом Председателя Агентства РК по делам государственной службы от 05.07.2024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в редакции приказа Председателя Агентства РК по делам государственной службы от 13.03.2026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Обеспечение качественного ведения личного дела государственного служащего в цифровой системе "Е-қызмет" в соответствии с законодательством возлагается на руководителя аппарата государственного органа, а в государственных органах, в которых отсутствует должность руководителя аппарата, – на лицо, имеющее право назначения на государственную должность.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Перечень дополнен пунктом 4 в соответствии с приказом Председателя Агентства РК по делам государственной службы от 05.07.2024 </w:t>
      </w:r>
      <w:r>
        <w:rPr>
          <w:rFonts w:ascii="Times New Roman"/>
          <w:b w:val="false"/>
          <w:i w:val="false"/>
          <w:color w:val="000000"/>
          <w:sz w:val="28"/>
        </w:rPr>
        <w:t>№ 107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в редакции приказа Председателя Агентства РК по делам государственной службы от 13.03.2026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Актуализация сведений о государственном служащем в цифровой системе "Е-қызмет" осуществляется службой управления персоналом (кадровой службой).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Перечень дополнен пунктом 5 в соответствии с приказом Председателя Агентства РК по делам государственной службы от 16.05.2025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в редакции приказа Председателя Агентства РК по делам государственной службы от 13.03.2026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Сбор, обработка и хранение персональных данных, предусмотренных настоящим перечнем, осуществляется с соблюдением требований законодательства в сфере персональных данных.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Перечень дополнен пунктом 6 в соответствии с приказом Председателя Агентства РК по делам государственной службы от 16.05.2025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необходимых для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личного дела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служащего</w:t>
            </w:r>
          </w:p>
        </w:tc>
      </w:tr>
    </w:tbl>
    <w:bookmarkStart w:name="z68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ӨМІРБАЯН АВТОБИОГРАФИЯ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дополнен приложением в соответствии с приказом Председателя Агентства РК по делам государственной службы от 16.05.2025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Председателя Агентства РК по делам государственной службы от 13.03.2026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</w:p>
    <w:p>
      <w:pPr>
        <w:spacing w:after="0"/>
        <w:ind w:left="0"/>
        <w:jc w:val="both"/>
      </w:pPr>
      <w:bookmarkStart w:name="z69" w:id="40"/>
      <w:r>
        <w:rPr>
          <w:rFonts w:ascii="Times New Roman"/>
          <w:b w:val="false"/>
          <w:i w:val="false"/>
          <w:color w:val="000000"/>
          <w:sz w:val="28"/>
        </w:rPr>
        <w:t>
      1. Тегі _____________________________________________________________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Әкесінің аты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</w:t>
      </w:r>
    </w:p>
    <w:p>
      <w:pPr>
        <w:spacing w:after="0"/>
        <w:ind w:left="0"/>
        <w:jc w:val="both"/>
      </w:pPr>
      <w:bookmarkStart w:name="z70" w:id="41"/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тегіңізді, атыңызды, әкеңіздің атын өзгерткен болсаңыз, қашан, қайда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қандай себеппен өзгерткеніңізді көрсетіңіз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если изменяли фамилию, имя или отчество, то укажите их, а также когда,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где и по какой причине изменяли</w:t>
      </w:r>
    </w:p>
    <w:p>
      <w:pPr>
        <w:spacing w:after="0"/>
        <w:ind w:left="0"/>
        <w:jc w:val="both"/>
      </w:pPr>
      <w:bookmarkStart w:name="z71" w:id="42"/>
      <w:r>
        <w:rPr>
          <w:rFonts w:ascii="Times New Roman"/>
          <w:b w:val="false"/>
          <w:i w:val="false"/>
          <w:color w:val="000000"/>
          <w:sz w:val="28"/>
        </w:rPr>
        <w:t>
      3. Туған күні, айы және жылы ________________________________________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Число, месяц и год рождения</w:t>
      </w:r>
    </w:p>
    <w:p>
      <w:pPr>
        <w:spacing w:after="0"/>
        <w:ind w:left="0"/>
        <w:jc w:val="both"/>
      </w:pPr>
      <w:bookmarkStart w:name="z72" w:id="43"/>
      <w:r>
        <w:rPr>
          <w:rFonts w:ascii="Times New Roman"/>
          <w:b w:val="false"/>
          <w:i w:val="false"/>
          <w:color w:val="000000"/>
          <w:sz w:val="28"/>
        </w:rPr>
        <w:t>
      4. Туған жері _______________________________________________________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рождения (село, ауыл, қала, аудан, облыс, өлке, республика)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(село, деревня, город, район, область, край, республика)</w:t>
      </w:r>
    </w:p>
    <w:p>
      <w:pPr>
        <w:spacing w:after="0"/>
        <w:ind w:left="0"/>
        <w:jc w:val="both"/>
      </w:pPr>
      <w:bookmarkStart w:name="z73" w:id="44"/>
      <w:r>
        <w:rPr>
          <w:rFonts w:ascii="Times New Roman"/>
          <w:b w:val="false"/>
          <w:i w:val="false"/>
          <w:color w:val="000000"/>
          <w:sz w:val="28"/>
        </w:rPr>
        <w:t>
      5. Азаматтық _______________________________________________________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Гражданство</w:t>
      </w:r>
    </w:p>
    <w:p>
      <w:pPr>
        <w:spacing w:after="0"/>
        <w:ind w:left="0"/>
        <w:jc w:val="both"/>
      </w:pPr>
      <w:bookmarkStart w:name="z74" w:id="45"/>
      <w:r>
        <w:rPr>
          <w:rFonts w:ascii="Times New Roman"/>
          <w:b w:val="false"/>
          <w:i w:val="false"/>
          <w:color w:val="000000"/>
          <w:sz w:val="28"/>
        </w:rPr>
        <w:t>
      6. _________________________________________________________________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причина изменения гражданства (в случае его изменения)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и причина изменения гражданства (в случае его изменения)</w:t>
      </w:r>
    </w:p>
    <w:bookmarkStart w:name="z7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Еңбек жолы / Трудовая деятельность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Айы және жылы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Месяц и год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Қызметі, мекеме, ұйым, кәсіпорын, ауысу себебі, сондай-ақ министрлік (ведомство) қоса көрсетілсін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 с указанием учреждения, организации, предприятия, причина перехода,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министерства (ведомства)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бағыты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Функциональное направление*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Келген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вступления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кеткен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6" w:id="50"/>
      <w:r>
        <w:rPr>
          <w:rFonts w:ascii="Times New Roman"/>
          <w:b w:val="false"/>
          <w:i w:val="false"/>
          <w:color w:val="000000"/>
          <w:sz w:val="28"/>
        </w:rPr>
        <w:t>
      *Примечание. Сведения в данном разделе заполняется государственным служащим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представленного перечня системы</w:t>
      </w:r>
    </w:p>
    <w:p>
      <w:pPr>
        <w:spacing w:after="0"/>
        <w:ind w:left="0"/>
        <w:jc w:val="both"/>
      </w:pPr>
      <w:bookmarkStart w:name="z97" w:id="51"/>
      <w:r>
        <w:rPr>
          <w:rFonts w:ascii="Times New Roman"/>
          <w:b w:val="false"/>
          <w:i w:val="false"/>
          <w:color w:val="000000"/>
          <w:sz w:val="28"/>
        </w:rPr>
        <w:t>
      8. Қарулы Күштер қатарына қызмет етуге қашан шақырылды, қайда және қандай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қызмет атқарды/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Когда и кем призывался на службу в Вооруженные Силы, где и в качестве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кого проходил службу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bookmarkStart w:name="z9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Жақын туыстарыңыз / Ваши близкие родственники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Туысқандық деңгейі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Степень родства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кезі, туған жері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Дата, место 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Азаматтығы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Гражданство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мекен-жайы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местожительства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құқық бұзушылықтар туралы мәліметтер (қашан, не үшін, заңның немесе өзге де актінің бабы)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об уголовных правонарушениях (когда, за что, статья закона или иного акта)*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3" w:id="54"/>
      <w:r>
        <w:rPr>
          <w:rFonts w:ascii="Times New Roman"/>
          <w:b w:val="false"/>
          <w:i w:val="false"/>
          <w:color w:val="000000"/>
          <w:sz w:val="28"/>
        </w:rPr>
        <w:t>
      *Ескерпе. Бұл деректерді мемлекеттік қызметші олардың бар болған жағдайында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толтыра алады.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*Примечание. Данные сведения могут быть указаны государственным служащим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их наличии.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Егер туысқандарыңыз фамилиясын, атын, әкесінің атын өзгерткен болса, олардың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бұрынғы тегін, атын, әкесінің атын қоса көрсетіңіз. Сонымен қатар, жұбайы (ері)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мен жақын туыстарының азаматтығын өзгерту күндері мен себептерін (оны өзгерткен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жағдайда) көрсету қажет.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Если родственники изменяли фамилию, имя, отчество, то необходимо указать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прежние фамилию, имя, отчество. Также необходимо указать даты и причины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изменения гражданств супруги (супруга) и близких родственников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случае его изменения)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Осы тармақта жақын туыстар деп ата-аналар (ата-ана), балалар, бала асырап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алушылар, асырап алынғандар, ата-анасы бір және ата-анасы бөлек ағалы-інілілер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мен апалы-сіңлілілер, атасы, әжесі, немерелері танылады.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 близкими родственниками в настоящем пункте признаются родители (родитель),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дети, усыновители (удочерители), усыновленные (удочеренные), полнородные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неполнородные братья и сестры, дедушка, бабушка, внуки.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"_____"__________________ 20_____г.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Өзінің қолы ___________________ (толтырылған күні / дата заполнения)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Личная подпись</w:t>
      </w:r>
    </w:p>
    <w:bookmarkStart w:name="z12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Пункты 1, 3, 5 автобиографии заполняются цифровой системой "Е-қызмет" автоматически.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Автобиография подписывается электронной цифровой подписью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государственного служащего.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2021 года № 158</w:t>
            </w:r>
          </w:p>
        </w:tc>
      </w:tr>
    </w:tbl>
    <w:bookmarkStart w:name="z41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қызметшінің қызметтiк тiзiмі</w:t>
      </w:r>
      <w:r>
        <w:br/>
      </w:r>
      <w:r>
        <w:rPr>
          <w:rFonts w:ascii="Times New Roman"/>
          <w:b/>
          <w:i w:val="false"/>
          <w:color w:val="000000"/>
        </w:rPr>
        <w:t>Послужной список государственного служащего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Председателя Агентства РК по делам государственной службы от 16.05.2025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приказом Председателя Агентства РК по делам государственной службы от 13.03.2026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Т.А.Ж. (болған жағдайда)/Ф.И.О. (при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_________________________________________________________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цветное фото,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30х40 мм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орны, лауазымы, санаты/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работы, должность, категория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ЖСН/ИИН 1 ____________________________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кезі/Дата рождения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жері / Место рождения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Ұлты/Национальность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Білімі/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орнын бітірген жылы және оның атауы/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 окончания и наименование учебного заведения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Мамандығы/Специальность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тілдерін білуі/Владение иностранными языками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Ғылыми дәрежесі,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ғылыми атағы/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ученое звание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наградалары, құрметті атақтары және мерекелік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медальдары / Государственные награды, почетные звания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юбилейные медали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тексеру нәтижелері/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Результаты специальной проверки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Әскери, арнайы атақтары, сыныптық шені, біліктілік сыныбы, дипломатиялық дәрежесі (жыл) / Воинское, специальное звания, классный чин, квалификационный класс, дипломатический ранг (год)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қызметке кір келтіретін терiс қылық жасағаны үшін тәртiптiк жаза қолданылғаны туралы мәлiмет / Сведения о наложении дисциплинарных взысканий за совершение дисциплинарных проступков, дискредитирующих государственную службу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Сыбайлас жемқорлық құқық бұзушылық жасағаны үшiн әкiмшiлiк жаза қолданылғаны туралы мәлiмет / Сведения о наложении административных взысканий за совершение коррупционных правонарушений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еңбек өтілі / Общий трудовой стаж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қызметшінің ант берген күні / Дата принесения присяги государственным служащим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қызмет өтілі / Стаж государственной службы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Отбасылық жағдайы / Семейное положение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ЖОЛЫ / ТРУДОВАЯ ДЕЯТЕЛЬНОСТЬ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 / Дата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қызметі, жұмыс орны, мекеменің орналасқан жері / должность, место работы, местонахождение организации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қабылданған / приема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босатылған / увольнения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5" w:id="57"/>
      <w:r>
        <w:rPr>
          <w:rFonts w:ascii="Times New Roman"/>
          <w:b w:val="false"/>
          <w:i w:val="false"/>
          <w:color w:val="000000"/>
          <w:sz w:val="28"/>
        </w:rPr>
        <w:t>
      Персоналды басқару қызметінің (кадр қызметiнiң) басшысы/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службы управления персоналом (кадровой службы):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тегi, аты, әкесiнiң аты (болған жағдайда)/фамилия,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Қолы/Подпись __________________ _______ жыл/год "__" _______ айы/месяц</w:t>
      </w:r>
    </w:p>
    <w:bookmarkStart w:name="z12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8"/>
    <w:bookmarkStart w:name="z12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Послужной список формируется цифровой системой "Е-қызмет".</w:t>
      </w:r>
    </w:p>
    <w:bookmarkEnd w:id="59"/>
    <w:bookmarkStart w:name="z12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Каждый лист послужного списка заверяется печатью службы управления персоналом (кадровой службы) государственного органа.</w:t>
      </w:r>
    </w:p>
    <w:bookmarkEnd w:id="60"/>
    <w:bookmarkStart w:name="z12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"Год окончания и наименование учебного заведения" данные указываются в хронологическом порядке последовательно от ранней даты завершения обучения к более поздней.</w:t>
      </w:r>
    </w:p>
    <w:bookmarkEnd w:id="61"/>
    <w:bookmarkStart w:name="z13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"Государственные награды, почетные звания и юбилейные медали" наименования соответствующих наград, званий и медалей указываются в хронологическом порядке последовательно от ранней даты их присвоения к более поздней.</w:t>
      </w:r>
    </w:p>
    <w:bookmarkEnd w:id="62"/>
    <w:bookmarkStart w:name="z13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"Воинское, специальное звания, классный чин, квалификационный класс, дипломатический ранг" в скобках указываются год присвоения последнего воинского, специального званий, классного чина, квалификационного класса, дипломатического ранга.</w:t>
      </w:r>
    </w:p>
    <w:bookmarkEnd w:id="63"/>
    <w:bookmarkStart w:name="z13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"Результаты специальной проверки" указываются номер и дата письма органов национальной безопасности Республики Казахстан.</w:t>
      </w:r>
    </w:p>
    <w:bookmarkEnd w:id="64"/>
    <w:bookmarkStart w:name="z13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графах "Сведения о наложении дисциплинарных взысканий за совершение дисциплинарных проступков, дискредитирующих государственную службу" и "Сведения о наложении административных взысканий за совершение коррупционных правонарушений" указываются данные о наличии (отсутствии) взысканий за последние 3 года с даты заверения послужного списка (дата и номер письма органов по правовой статистике и специальным учетам). В случае досрочного снятия дисциплинарного взыскания указывается дата принятия акта о досрочном снятии взыскания.</w:t>
      </w:r>
    </w:p>
    <w:bookmarkEnd w:id="65"/>
    <w:bookmarkStart w:name="z13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"Семейное положение" указывается один из следующих статусов: холост/не замужем, женат/замужем, в разводе, вдовец/вдова. Также в данной графе указывается численность детей (при наличии) и даты их рождения.</w:t>
      </w:r>
    </w:p>
    <w:bookmarkEnd w:id="66"/>
    <w:bookmarkStart w:name="z13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отсутствии информации по графам указывается дефис.</w:t>
      </w:r>
    </w:p>
    <w:bookmarkEnd w:id="67"/>
    <w:bookmarkStart w:name="z13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</w:t>
      </w:r>
    </w:p>
    <w:bookmarkEnd w:id="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