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a4a84" w14:textId="e4a4a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ведения Единой системы государственных кадастров природных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экологии, геологии и природных ресурсов Республики Казахстан от 7 сентября 2021 года № 359. Зарегистрирован в Министерстве юстиции Республики Казахстан 8 сентября 2021 года № 24277.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 Экологического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Единой системы государственных кадастров природных ресурсов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экологической политики и устойчивого развития Министерства экологии, геологии и природных ресурсов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экологии, геологии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юридический службы Министерства экологии, геологии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экологии, геологии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геологии и 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Мирзагалиев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здравоохранения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индустрии 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финансов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цифрового развития,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 промышленности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энергетики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экологии, геологии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2021 года № 359</w:t>
            </w:r>
          </w:p>
        </w:tc>
      </w:tr>
    </w:tbl>
    <w:bookmarkStart w:name="z2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ведения Единой системы государственных кадастров природных ресурсов Республики Казахстан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экологии и природных ресурсов РК от 11.02.2025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ведения Единой системы государственных кадастров природных ресурсов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 Экологического кодекса Республики Казахстан и определяют порядок ведения Единой системы государственных кадастров природных ресурсов Республики Казахстан (далее – Единая система кадастров).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 и определения, используемые в настоящих Правилах: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1)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интеграция объектов информатизации – мероприятия по организации и обеспечению информационного взаимодействия между объектами информатизации на основании используемых в Республике Казахстан стандартных протоколов передачи данных;</w:t>
      </w:r>
    </w:p>
    <w:bookmarkStart w:name="z2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специальные органы – специально уполномоченные государственные органы и организации, указанные в пункте 9 настоящих Правил, которые осуществляют ведение государственных кадастров соответствующих видов природных ресурсов в порядке, установленном законодательством Республики Казахстан;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подсистемы Единой системы кадастров – реализованные в составе Единой системы кадастров компоненты, содержащие сведения государственных кадастров природных ресурсов;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Единая система кадастров – межотраслевая информационная система, объединяющая все виды государственных кадастров природных ресурсов Республики Казахстан в целях обеспечения единого общегосударственного комплексного учета и оценки природного и экономического потенциала Республики Казахстан.</w:t>
      </w:r>
    </w:p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Ведение Единой системы кадастров организуется уполномоченным органом в области охраны окружающей среды совместно со специально уполномоченными государственными органами, осуществляющими мониторинг соответствующих видов природных ресурсов на основе данных учета состояния и использования природных ресурсов.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Ведение Единой системы кадастров осуществляет подведомственная организация уполномоченного органа в области охраны окружающей среды.</w:t>
      </w:r>
    </w:p>
    <w:bookmarkEnd w:id="15"/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ведения Единой системы государственных кадастров природных ресурсов Республики Казахстан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принципами ведения Единой системы кадастров являются: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единство технологии обработки и предоставления кадастровой информации;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автоматизированных информационно-коммуникационных технологий;</w:t>
      </w:r>
    </w:p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объективность пополнения и обновления информации;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общедоступность информации, содержащейся в Единой системе кадастров, кроме информации, составляющей государственные секреты и иную охраняемую законом тайну.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Единая система кадастров предназначена для: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государственных органов, представителей научных кругов, неправительственных и общественных организаций, заинтересованных юридических и физических лиц своевременной и достоверной информацией о состоянии природных ресурсов для решения вопросов природопользования, касающихся их;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учета природных ресурсов Республики Казахстан, стандартизации способов накопления, хранения и обработки природоресурсной информации на основе использования современных программно-технических средств;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обеспечения оперативного санкционированного доступа к информационным ресурсам, автоматизированное формирование государственной статистической отчетности и документов обзорно-аналитического характера.</w:t>
      </w:r>
    </w:p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Единую систему кадастров составляют документальные сведения в цифровом виде о состоянии каждого учетного кадастрового объекта с указанием географической привязки, организационно-правовой формы, вида собственности и хозяйствования, топографо-геодезические материалы, данные статистического учета.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7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Обеспечение функционирования Единой системы кадастров осуществляется на основе единого организационного, методологического и информационного подхода, обеспечивающего сопоставимость данных и совместимость информационных ресурсов.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8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Пополнение и обновление информации в подсистемах Единой системы кадастров осуществляется специально уполномоченными государственными органами, имеющими собственные информационные системы, в электронном виде посредством интеграции указанных информационных систем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интеграции объектов информатизации "электронного правительства", утвержденными приказом исполняющего обязанности Министра информации и коммуникаций Республики Казахстан от 29 марта 2018 года № 123 (зарегистрирован в Реестре государственной регистрации нормативных правовых актов № 16777).</w:t>
      </w:r>
    </w:p>
    <w:bookmarkStart w:name="z4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Структуру Единой системы кадастров составляют следующие объекты учета, мониторинг по которым осуществляется следующими специально уполномоченными государственными органами и организациями:</w:t>
      </w:r>
    </w:p>
    <w:bookmarkEnd w:id="25"/>
    <w:bookmarkStart w:name="z46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государственному земельному кадастру – центральным уполномоченным органом в области управления земельными ресурсами и Государственной корпорацией "Правительство для граждан";</w:t>
      </w:r>
    </w:p>
    <w:bookmarkEnd w:id="26"/>
    <w:bookmarkStart w:name="z46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государственному водному кадастру (поверхностным и подземным водным объектам, использованию водных ресурсов) – уполномоченными государственными органами в области охраны окружающей среды, использования и охраны водного фонда, по изучению недр в целом по республике, а их территориальными органами – в пределах бассейнов рек и административно-территориальных единиц;</w:t>
      </w:r>
    </w:p>
    <w:bookmarkEnd w:id="27"/>
    <w:bookmarkStart w:name="z47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государственному лесному кадастру – уполномоченным государственным органом в области лесного хозяйства в целом по республике, а его территориальными органами – в пределах административно-территориальных единиц;</w:t>
      </w:r>
    </w:p>
    <w:bookmarkEnd w:id="28"/>
    <w:bookmarkStart w:name="z47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единому кадастру государственного фонда недр – уполномоченным государственным органом по изучению недр в целом по республике, а его территориальными органами – в пределах административно-территориальных единиц;</w:t>
      </w:r>
    </w:p>
    <w:bookmarkEnd w:id="29"/>
    <w:bookmarkStart w:name="z47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государственному кадастру особо охраняемых природных территорий – уполномоченным государственным органом в области особо охраняемых природных территорий в целом по республике, а его территориальными органами – в пределах административно-территориальных единиц;</w:t>
      </w:r>
    </w:p>
    <w:bookmarkEnd w:id="30"/>
    <w:bookmarkStart w:name="z4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государственному кадастру животного мира – уполномоченным государственным органом в области охраны, воспроизводства и использования животного мира и уполномоченным государственным органом в области рыбного хозяйства в целом по республике и их территориальными органами – в пределах административно-территориальных единиц;".</w:t>
      </w:r>
    </w:p>
    <w:bookmarkEnd w:id="31"/>
    <w:bookmarkStart w:name="z47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государственному кадастру растительного мира – уполномоченным органом в области охраны, защиты, восстановления и использования растительного мира в целом по республике, а территориальными органами ведомства уполномоченного органа в области охраны, защиты, восстановления и использования растительного мира – в пределах административно-территориальных единиц.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экологии и природных ресурсов РК от 29.10.2025 </w:t>
      </w:r>
      <w:r>
        <w:rPr>
          <w:rFonts w:ascii="Times New Roman"/>
          <w:b w:val="false"/>
          <w:i w:val="false"/>
          <w:color w:val="000000"/>
          <w:sz w:val="28"/>
        </w:rPr>
        <w:t>№ 291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Специально уполномоченные государственные органы и организации, ведущие кадастры, в пределах компетенции ежегодно, к 15 числу месяца, следующего за отчетным периодом, безвозмездно осуществляют пополнение Единой системы кадастров.</w:t>
      </w:r>
    </w:p>
    <w:bookmarkEnd w:id="33"/>
    <w:bookmarkStart w:name="z5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Данные об объекте, занесенном в Единую систему кадастров, должны включать:</w:t>
      </w:r>
    </w:p>
    <w:bookmarkEnd w:id="34"/>
    <w:bookmarkStart w:name="z5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отчетные материалы, паспорт объекта, утвержденные специально уполномоченными государственными органами, и статистическую информацию;</w:t>
      </w:r>
    </w:p>
    <w:bookmarkEnd w:id="35"/>
    <w:bookmarkStart w:name="z5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картографический материал о пространственном положении объекта и другие данные, необходимые для комплексной оценки территории.</w:t>
      </w:r>
    </w:p>
    <w:bookmarkEnd w:id="36"/>
    <w:bookmarkStart w:name="z5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Подсистема "Земельный кадастр" формируется на основании данных информационной системы "Единый государственный кадастр недвижимости" в соответствии с Правилами ведения и пользования информационной системой "Единый государственный кадастр недвижимости", утвержденными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16 августа 2023 года № 303 и исполняющего обязанности Министра юстиции Республики Казахстан от 21 августа 2023 года № 602 (зарегистрирован в Реестре государственной регистрации нормативных правовых актов № 33322).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13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Подсистема "Водный кадастр" формируется на основании данных государственного водного кадастра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учета вод и их использования, государственного водного кадастра и государственного мониторинга водных объектов, утвержденными приказом исполняющего обязанности Министра сельского хозяйства Республики Казахстан от 31 июля 2015 года № 19-1/718 (зарегистрирован в Реестре государственной регистрации нормативных правовых актов № 12109).</w:t>
      </w:r>
    </w:p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Подсистема "Лесной кадастр" формируется на основании данных государственного лесного кадастра в соответствии с Правилами ведения государственного учета лесного фонда, государственного лесного кадастра, государственного мониторинга лесов и лесоустройства на территории государственного лесного фонда,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сельского хозяйства Республики Казахстан от 27 февраля 2015 года № 18-02/163 (зарегистрирован в Реестре государственной регистрации нормативных правовых актов № 11387).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Подсистема "Кадастр недр" формируется на основании данных единого кадастра государственного фонда недр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единого кадастра государственного фонда недр и Правилами предоставления информации по государственному учету запасов полезных ископаемых государственным органам, утвержденными приказом исполняющего обязанности Министра по инвестициям и развитию Республики Казахстан от 25 мая 2018 года № 393 (зарегистрирован в Реестре государственной регистрации нормативных правовых актов № 17053).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Подсистема "Кадастр особо охраняемых природных территорий" формируется на основании данных государственного кадастра особо охраняемых природных территорий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кадастра особо охраняемых природных территорий Республики Казахстан, утвержденными приказом Министра экологии, геологии и природных ресурсов Республики Казахстан от 21 февраля 2022 года № 43 (зарегистрирован в Реестре государственной регистрации нормативных правовых актов № 26894).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Подсистема "Кадастр животного мира (по видам животных, являющихся объектами охоты)" формируется на основании данных кадастра животного мира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учета, кадастра и мониторинга животного мира, утвержденными приказом Министра сельского хозяйства Республики Казахстан от 26 июня 2015 года № 18-03/577 (зарегистрирован в Реестре государственной регистрации нормативных правовых актов № 11800).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Подсистема "Кадастр животного мира (по рыбам и другим водным животным)" формируется на основании данных государственного кадастра рыбных ресурсов и других водных животных в Республике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кадастровой книги рыб и других водных животных, отнесенных к объектам рыболовства и рыб и других водных животных, используемым в иных хозяйственных целях, утвержденными приказом Министра окружающей среды и водных ресурсов Республики Казахстан от 1 июля 2014 года № 245-Ө (зарегистрирован в Реестре государственной регистрации нормативных правовых актов № 9655).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Подсистема "Кадастр растительного мира" формируется на основании данных государственного кадастра растительного мира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государственного мониторинга и государственного кадастра растительного мира, утвержденными приказом Министра экологии и природных ресурсов Республики Казахстан от 23 февраля 2023 года № 59 (зарегистрирован в Реестре государственной регистрации нормативных правовых актов № 31995).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Подсистема "Картографические данные" представляет собой интегрированную картографическую оценку природных условий с базовыми показателями картографических данных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21 предусматривается в редакции приказа Министра экологии и природных ресурсов Республики Казахстан от 13 мая 2026 года </w:t>
      </w:r>
      <w:r>
        <w:rPr>
          <w:rFonts w:ascii="Times New Roman"/>
          <w:b w:val="false"/>
          <w:i w:val="false"/>
          <w:color w:val="ff0000"/>
          <w:sz w:val="28"/>
        </w:rPr>
        <w:t>№ 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введении Единой системы кадастров учитываются требования по обеспечению информационной безопасности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информатизации"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декабря 2016 года № 832 "Об утверждении единых требований в области информационно-коммуникационных технологий и обеспечения информационной безопасности".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кадастров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6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Базовые показатели картографических данных: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vga</w:t>
            </w:r>
          </w:p>
          <w:bookmarkEnd w:id="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растительности (полигоны)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vgl</w:t>
            </w:r>
          </w:p>
          <w:bookmarkEnd w:id="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растительности (линии)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vgp</w:t>
            </w:r>
          </w:p>
          <w:bookmarkEnd w:id="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растительности (точки)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clmka</w:t>
            </w:r>
          </w:p>
          <w:bookmarkEnd w:id="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Промышленные, с/х, с/к объекты (полигоны)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clmkl</w:t>
            </w:r>
          </w:p>
          <w:bookmarkEnd w:id="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Промышленные, с/х, с/к объекты (линии)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clmkp</w:t>
            </w:r>
          </w:p>
          <w:bookmarkEnd w:id="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Промышленные, с/х, с/к объекты (точки)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dneta</w:t>
            </w:r>
          </w:p>
          <w:bookmarkEnd w:id="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Гидрография и гидросооружения (полигоны)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dnetal</w:t>
            </w:r>
          </w:p>
          <w:bookmarkEnd w:id="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Гидрография и гидросооружения (линии, границы полигонов)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dnetl</w:t>
            </w:r>
          </w:p>
          <w:bookmarkEnd w:id="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Гидрография и гидросооружения (линии)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dnetp</w:t>
            </w:r>
          </w:p>
          <w:bookmarkEnd w:id="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Гидрография и гидросооружения (точки)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hypsl</w:t>
            </w:r>
          </w:p>
          <w:bookmarkEnd w:id="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разграфка масштаба 1:1 000 000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hypsp</w:t>
            </w:r>
          </w:p>
          <w:bookmarkEnd w:id="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Отметки высот (точки)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lcova</w:t>
            </w:r>
          </w:p>
          <w:bookmarkEnd w:id="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покрытия (полигоны)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lcovl</w:t>
            </w:r>
          </w:p>
          <w:bookmarkEnd w:id="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покрытия (линии)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lcovp</w:t>
            </w:r>
          </w:p>
          <w:bookmarkEnd w:id="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покрытия (точки)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lml</w:t>
            </w:r>
          </w:p>
          <w:bookmarkEnd w:id="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Линии энергетической инфраструктуры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physl</w:t>
            </w:r>
          </w:p>
          <w:bookmarkEnd w:id="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Рельеф суши и дна акваторий (линии)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polta</w:t>
            </w:r>
          </w:p>
          <w:bookmarkEnd w:id="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Административное деление (полигоны)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poltal</w:t>
            </w:r>
          </w:p>
          <w:bookmarkEnd w:id="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единиц административного деления (линии, границы полигонов)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pplca</w:t>
            </w:r>
          </w:p>
          <w:bookmarkEnd w:id="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пункты, кварталы городов и строения сложной конфигурации (полигоны)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pplcp</w:t>
            </w:r>
          </w:p>
          <w:bookmarkEnd w:id="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Населенные пункты, отдельно стоящие строения, показанные внемасштабным знаком (точки)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rlrdl</w:t>
            </w:r>
          </w:p>
          <w:bookmarkEnd w:id="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Железные дороги (линии)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roadl</w:t>
            </w:r>
          </w:p>
          <w:bookmarkEnd w:id="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Автодороги, грунтовые дороги, зимники, тропы (линии)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tsoba</w:t>
            </w:r>
          </w:p>
          <w:bookmarkEnd w:id="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Станции всех классов вне населенных пунктов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tsobl</w:t>
            </w:r>
          </w:p>
          <w:bookmarkEnd w:id="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сооружения (линии)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les_glpr</w:t>
            </w:r>
          </w:p>
          <w:bookmarkEnd w:id="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лесные природные резерваты,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les_gpz</w:t>
            </w:r>
          </w:p>
          <w:bookmarkEnd w:id="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природные заповедники,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les101</w:t>
            </w:r>
          </w:p>
          <w:bookmarkEnd w:id="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сосны, арчи древовидной,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les102</w:t>
            </w:r>
          </w:p>
          <w:bookmarkEnd w:id="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ели,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les103</w:t>
            </w:r>
          </w:p>
          <w:bookmarkEnd w:id="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пихты,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les104</w:t>
            </w:r>
          </w:p>
          <w:bookmarkEnd w:id="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лиственницы,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les105</w:t>
            </w:r>
          </w:p>
          <w:bookmarkEnd w:id="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кедра,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les106</w:t>
            </w:r>
          </w:p>
          <w:bookmarkEnd w:id="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березы,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les107</w:t>
            </w:r>
          </w:p>
          <w:bookmarkEnd w:id="7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осины, тополя,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les109</w:t>
            </w:r>
          </w:p>
          <w:bookmarkEnd w:id="8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ясеня,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les110</w:t>
            </w:r>
          </w:p>
          <w:bookmarkEnd w:id="8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саксаула,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les111</w:t>
            </w:r>
          </w:p>
          <w:bookmarkEnd w:id="8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плодовых,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les112</w:t>
            </w:r>
          </w:p>
          <w:bookmarkEnd w:id="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прочих лиственных,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les113</w:t>
            </w:r>
          </w:p>
          <w:bookmarkEnd w:id="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кустарников,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les_hoz</w:t>
            </w:r>
          </w:p>
          <w:bookmarkEnd w:id="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 охране лесов и животного мира,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les_hoz2005</w:t>
            </w:r>
          </w:p>
          <w:bookmarkEnd w:id="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 по охране лесов и животного мира,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les_lsc</w:t>
            </w:r>
          </w:p>
          <w:bookmarkEnd w:id="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селекционные центры,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les_shells</w:t>
            </w:r>
          </w:p>
          <w:bookmarkEnd w:id="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объекты лесного кадастра,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les_gnpp</w:t>
            </w:r>
          </w:p>
          <w:bookmarkEnd w:id="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национальные природные парки,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fish_hoz2005</w:t>
            </w:r>
          </w:p>
          <w:bookmarkEnd w:id="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рыбного кадастра,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fish_rvp</w:t>
            </w:r>
          </w:p>
          <w:bookmarkEnd w:id="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Рыбоводные предприятия,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fish_rhp</w:t>
            </w:r>
          </w:p>
          <w:bookmarkEnd w:id="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Рыбохозяйственные предприятия,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fish_baseyn</w:t>
            </w:r>
          </w:p>
          <w:bookmarkEnd w:id="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Водохозяйственные бассейны,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fish_vz</w:t>
            </w:r>
          </w:p>
          <w:bookmarkEnd w:id="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Водоемы зарыбления,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fish_Rpr</w:t>
            </w:r>
          </w:p>
          <w:bookmarkEnd w:id="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Рыбопромысловые районы,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fish_Rpu</w:t>
            </w:r>
          </w:p>
          <w:bookmarkEnd w:id="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Рыбопромысловые участки,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gpp_oopt</w:t>
            </w:r>
          </w:p>
          <w:bookmarkEnd w:id="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памятники природы,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gpp_oopt2005</w:t>
            </w:r>
          </w:p>
          <w:bookmarkEnd w:id="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памятники природы,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an_01</w:t>
            </w:r>
          </w:p>
          <w:bookmarkEnd w:id="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архара,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an_02</w:t>
            </w:r>
          </w:p>
          <w:bookmarkEnd w:id="1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лося,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an_04</w:t>
            </w:r>
          </w:p>
          <w:bookmarkEnd w:id="1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косули,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an_05</w:t>
            </w:r>
          </w:p>
          <w:bookmarkEnd w:id="1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сайгака,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zoo_oopt</w:t>
            </w:r>
          </w:p>
          <w:bookmarkEnd w:id="1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зоологические парки,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zoo_oopt2005</w:t>
            </w:r>
          </w:p>
          <w:bookmarkEnd w:id="1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зоологические парки,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an_06</w:t>
            </w:r>
          </w:p>
          <w:bookmarkEnd w:id="1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сибирского горного козла,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an_07</w:t>
            </w:r>
          </w:p>
          <w:bookmarkEnd w:id="1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рыси,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an_08</w:t>
            </w:r>
          </w:p>
          <w:bookmarkEnd w:id="1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бурого медведя,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gbs_oopt2005</w:t>
            </w:r>
          </w:p>
          <w:bookmarkEnd w:id="1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ботанические сады,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an_10</w:t>
            </w:r>
          </w:p>
          <w:bookmarkEnd w:id="1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кабана,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gnpp_oopt</w:t>
            </w:r>
          </w:p>
          <w:bookmarkEnd w:id="1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национальные природные парки,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gnpp_oopt2005</w:t>
            </w:r>
          </w:p>
          <w:bookmarkEnd w:id="1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национальные природные парки,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gpz_oopt</w:t>
            </w:r>
          </w:p>
          <w:bookmarkEnd w:id="1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природные заповедники,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gpzak_oopt</w:t>
            </w:r>
          </w:p>
          <w:bookmarkEnd w:id="1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природные заказники,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gpzak_oopt2005</w:t>
            </w:r>
          </w:p>
          <w:bookmarkEnd w:id="1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природные заказники,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gpr_oopt</w:t>
            </w:r>
          </w:p>
          <w:bookmarkEnd w:id="11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природные резерваты,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gpr_oopt2005</w:t>
            </w:r>
          </w:p>
          <w:bookmarkEnd w:id="1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природные резерваты,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gzz_oopt</w:t>
            </w:r>
          </w:p>
          <w:bookmarkEnd w:id="1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заповедные зоны,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gzz_oopt2005</w:t>
            </w:r>
          </w:p>
          <w:bookmarkEnd w:id="1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заповедные зоны,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gpz_oopt2005</w:t>
            </w:r>
          </w:p>
          <w:bookmarkEnd w:id="1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природные заповедники,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an_11</w:t>
            </w:r>
          </w:p>
          <w:bookmarkEnd w:id="1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кабарги,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an_13</w:t>
            </w:r>
          </w:p>
          <w:bookmarkEnd w:id="1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волка,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an_14</w:t>
            </w:r>
          </w:p>
          <w:bookmarkEnd w:id="1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зайца,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an_15</w:t>
            </w:r>
          </w:p>
          <w:bookmarkEnd w:id="1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барсука,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an_17</w:t>
            </w:r>
          </w:p>
          <w:bookmarkEnd w:id="1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сурка,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an_raionl</w:t>
            </w:r>
          </w:p>
          <w:bookmarkEnd w:id="1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административных районов,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an_19</w:t>
            </w:r>
          </w:p>
          <w:bookmarkEnd w:id="1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ондатры,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an_20</w:t>
            </w:r>
          </w:p>
          <w:bookmarkEnd w:id="1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глухаря,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an_21</w:t>
            </w:r>
          </w:p>
          <w:bookmarkEnd w:id="1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тетерева,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an_22</w:t>
            </w:r>
          </w:p>
          <w:bookmarkEnd w:id="1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фазана,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an_raiona</w:t>
            </w:r>
          </w:p>
          <w:bookmarkEnd w:id="1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районы,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an_24</w:t>
            </w:r>
          </w:p>
          <w:bookmarkEnd w:id="1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гуся,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an_25</w:t>
            </w:r>
          </w:p>
          <w:bookmarkEnd w:id="1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лысухи,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an_26</w:t>
            </w:r>
          </w:p>
          <w:bookmarkEnd w:id="1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утки,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an_27</w:t>
            </w:r>
          </w:p>
          <w:bookmarkEnd w:id="1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чайки,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an_28</w:t>
            </w:r>
          </w:p>
          <w:bookmarkEnd w:id="1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кеклика,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an_29</w:t>
            </w:r>
          </w:p>
          <w:bookmarkEnd w:id="1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суслика,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an_30</w:t>
            </w:r>
          </w:p>
          <w:bookmarkEnd w:id="1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фламинго,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an_31</w:t>
            </w:r>
          </w:p>
          <w:bookmarkEnd w:id="1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лебедя,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an_32</w:t>
            </w:r>
          </w:p>
          <w:bookmarkEnd w:id="1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цапли Джек,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an_33</w:t>
            </w:r>
          </w:p>
          <w:bookmarkEnd w:id="1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пеликана,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an_34</w:t>
            </w:r>
          </w:p>
          <w:bookmarkEnd w:id="1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енотовидной собаки,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an_35</w:t>
            </w:r>
          </w:p>
          <w:bookmarkEnd w:id="1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шакала,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an_36</w:t>
            </w:r>
          </w:p>
          <w:bookmarkEnd w:id="1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горного барана,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an_37</w:t>
            </w:r>
          </w:p>
          <w:bookmarkEnd w:id="1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улара,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an_38</w:t>
            </w:r>
          </w:p>
          <w:bookmarkEnd w:id="1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сокола-балобана,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an_39</w:t>
            </w:r>
          </w:p>
          <w:bookmarkEnd w:id="1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кулана,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an_40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джейрана,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an_41</w:t>
            </w:r>
          </w:p>
          <w:bookmarkEnd w:id="14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семиреченского лягушкозуба,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an_42</w:t>
            </w:r>
          </w:p>
          <w:bookmarkEnd w:id="14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барса,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an_43</w:t>
            </w:r>
          </w:p>
          <w:bookmarkEnd w:id="15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байбака,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an_gnpp</w:t>
            </w:r>
          </w:p>
          <w:bookmarkEnd w:id="15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национальные природные парки,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an_gpz</w:t>
            </w:r>
          </w:p>
          <w:bookmarkEnd w:id="15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природные заповедники,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an_hoz2</w:t>
            </w:r>
          </w:p>
          <w:bookmarkEnd w:id="15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Охотничьи угодья Комлесрыбохота,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an_hoz4</w:t>
            </w:r>
          </w:p>
          <w:bookmarkEnd w:id="15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Охотничьи угодья общего пользования,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an_hoz7</w:t>
            </w:r>
          </w:p>
          <w:bookmarkEnd w:id="15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природные заказники,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an_hoz8</w:t>
            </w:r>
          </w:p>
          <w:bookmarkEnd w:id="15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 городов,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ohot_hoz2005</w:t>
            </w:r>
          </w:p>
          <w:bookmarkEnd w:id="15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Охотничьи хозяйства,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les</w:t>
            </w:r>
          </w:p>
          <w:bookmarkEnd w:id="15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 кадастр,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animal</w:t>
            </w:r>
          </w:p>
          <w:bookmarkEnd w:id="15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животного мира,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oopt</w:t>
            </w:r>
          </w:p>
          <w:bookmarkEnd w:id="16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 особо охраняемых природных территорий,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fish</w:t>
            </w:r>
          </w:p>
          <w:bookmarkEnd w:id="16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Рыбный кадастр,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resva</w:t>
            </w:r>
          </w:p>
          <w:bookmarkEnd w:id="16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Заповедники (полигоны)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roadp</w:t>
            </w:r>
          </w:p>
          <w:bookmarkEnd w:id="16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Перевалы, к которым подходят дороги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les108</w:t>
            </w:r>
          </w:p>
          <w:bookmarkEnd w:id="16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дуба,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klim_zona_oopt</w:t>
            </w:r>
          </w:p>
          <w:bookmarkEnd w:id="16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Природно-климатическое зонирование,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an_03</w:t>
            </w:r>
          </w:p>
          <w:bookmarkEnd w:id="16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благородного оленя (марала),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an_09</w:t>
            </w:r>
          </w:p>
          <w:bookmarkEnd w:id="16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тюленя,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an_12</w:t>
            </w:r>
          </w:p>
          <w:bookmarkEnd w:id="16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лисицы,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an_16</w:t>
            </w:r>
          </w:p>
          <w:bookmarkEnd w:id="16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Ареал бобра,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an_hoz1</w:t>
            </w:r>
          </w:p>
          <w:bookmarkEnd w:id="17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Охотничьи угодья Казохотрыболовсоюза,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an_hoz3</w:t>
            </w:r>
          </w:p>
          <w:bookmarkEnd w:id="17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Охотничьи угодья других пользователей, 2004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gppl_oopt2005</w:t>
            </w:r>
          </w:p>
          <w:bookmarkEnd w:id="17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государственные памятники природы,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gppg_oopt2005</w:t>
            </w:r>
          </w:p>
          <w:bookmarkEnd w:id="17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Геологические государственные памятники природы,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gppgm_oopt2005</w:t>
            </w:r>
          </w:p>
          <w:bookmarkEnd w:id="17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Геоморфологические государственные памятники природы,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gppgd_oopt2005</w:t>
            </w:r>
          </w:p>
          <w:bookmarkEnd w:id="17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Гидрогеологические государственные памятники природы,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gpzakz_oopt2005</w:t>
            </w:r>
          </w:p>
          <w:bookmarkEnd w:id="17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Зоологические государственные природные заказники,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gpzakk_oopt2005</w:t>
            </w:r>
          </w:p>
          <w:bookmarkEnd w:id="17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государственные природные заказники, 2005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gpzakb_oopt2005</w:t>
            </w:r>
          </w:p>
          <w:bookmarkEnd w:id="17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Ботанические государственные природные заказники, 2005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