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fdf5" w14:textId="6eff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экономической оценки ущерба ресурсам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индустрии и инфраструктурного развития Республики Казахстан от 20 августа 2021 года № 457 и Министра энергетики Республики Казахстан от 23 августа 2021 года № 274. Зарегистрирован в Министерстве юстиции Республики Казахстан 28 августа 2021 года № 24132.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Кодекса Республики Казахстан Кодекса Республики Казахстан от 27 декабря 2017 года "О недрах и недропользовании"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экономической оценки ущерба ресурсам недр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__________ 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__________ 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 №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2021 года № 274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экономической оценки ущерба ресурсам недр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экономической оценки ущерба ресурсам недр (далее – Методика) разработана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Кодекса Республики Казахстан от 27 декабря 2017 года "О недрах и недропользовании" (далее – Кодекс) и применяется при определении ущерба ресурсам недр, причиненного в результате нарушения требований законодательства Республики Казахстан о недрах и недропользовании или права государственной собственности на недра (далее – незаконное пользование недрами).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Экологический ущерб, причиненный компонентам природной среды вследствие незаконного пользования недрами, в том числе возникшие экологические последствия подлежат определению и устранению в соответствии с экологическим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Размер ущерба, причиненного вследствие нарушения требований по рациональному и комплексному использованию недр при разведке и добыче углеводородов и добыче урана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ущерба, причиненного вследствие нарушения требований по рациональному и комплексному использованию недр при разведке и добыче углеводородов и добыче урана (далее – Правила), утвержденными приказом Министра энергетики Республики Казахстан от 26 апреля 2018 года № 141 (зарегистрирован в Реестре государственной регистрации нормативных правовых актов № 17030).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Экономическая оценка ущерба, причиненного в результате незаконного пользования недрами, в том числе незаконного изъятия (добычи) полезных ископаемых, определяется исходя из объема и стоимости незаконно добытых полезных ископаемых (полезных компонентов в рудных твердых полезных ископаемых) с учетом базовой ставки Национального Банка Республики Казахстан по состоянию на первый рабочий день месяца, в котором определен размер ущерба.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незаконного пользования недрами при добыче нескольких видов полезных ископаемых экономическая оценка ущерба рассчитывается по каждому виду добытого полезного ископаемого и суммируется для определения общего размера ущерба.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Лица, применяющие настоящую Методику для определения фактического объема незаконно добытых (изъятых из недр) полезных ископаемых или иной количественной характеристики причиненного вреда в случае необходимости привлекают соответствующих специалистов, экспертов и организации в порядке и случаях, предусмотренных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возмещения ущерба, причиненного в результате незаконного пользования недрами, в том числе незаконного изъятия (добычи) полезных ископаемых, государственные органы и лица применяющие данную методику учитывают сведения из материалов соответствующих уголовных дел, об административных правонарушениях, возбужденных по тем же основаниям, из заключений по объемам и составу полезных ископаемых представленных соответствующими специалистами, экспертами и организациями в порядке и случаях, предусмотренных законодательством Республики Казахстан.</w:t>
      </w:r>
    </w:p>
    <w:bookmarkEnd w:id="16"/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недостаточных сведений необходимых для определения размера экономической оценки ущерба, причиненного в результате незаконного пользования недрами, в том числе незаконного изъятия (добычи) полезных ископаемых должностными лицами уполномоченного органа в области твердых полезных ископаемых, уполномоченного органа в области углеводородов и добычи урана, местных исполнительных органов областей, города республиканского значения и столицы запрашиваются дополнительные материалы.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совместного приказа и.о. Министра промышленности и строительства РК от 28.07.2025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, Министра энергетики РК от 15.08.2025 № 317-н/қ и Председателя Агентства РК по атомной энергии от 19.08.2025 № 24 - н/қ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определения стоимости незаконно добытых полезных ископаемых используются источники информации в следующей очередности по мере наличия или отсутствия сведений:</w:t>
      </w:r>
    </w:p>
    <w:bookmarkEnd w:id="18"/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официально признанных источников информации о рыночных ценах,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финансов Республики Казахстан от 12 июля 2023 года № 757 (зарегистрирован в Реестре государственной регистрации нормативных правовых актов за № 33067) (далее – Приказ);</w:t>
      </w:r>
    </w:p>
    <w:bookmarkEnd w:id="19"/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источники информации о биржевых котировках;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официальная статистическая информация, публикуемая уполномоченным органом в области государственной статистики;</w:t>
      </w:r>
    </w:p>
    <w:bookmarkEnd w:id="21"/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отчеты о выполнении обязательств лицензионно/контрактных условий и рабочей программы (в части объемов реализации полезных ископаемых в денежном выражении и в натуральных показателях), представленные недропользователями в государственные органы за предыдущий отчетный период;</w:t>
      </w:r>
    </w:p>
    <w:bookmarkEnd w:id="22"/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других организаций о рыночных ценах, находящиеся в открытом доступе.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совместного приказа и.о. Министра промышленности и строительства РК от 28.07.2025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, Министра энергетики РК от 15.08.2025 № 317-н/қ и Председателя Агентства РК по атомной энергии от 19.08.2025 № 24 - н/қ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использовании источников информации о биржевых котировках цена на биржевые товары (полезные ископаемые), а также на не биржевые товары (полезные ископаемые), цены на которые привязаны к котировкам на биржевые товары, рыночная цена полезного ископаемого учитывается по среднеарифметическому значению котировок цен по итогам работы биржи в конкретный день.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использовании в качестве источников информации статистической информации государственных органов или официально признанных источников информации о рыночных ценах,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>, рыночная цена полезного ископаемого учитывается по значению цены в календарном месяце, в котором выявлен ущерб.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совместного приказа и.о. Министра промышленности и строительства РК от 28.07.2025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, Министра энергетики РК от 15.08.2025 № 317-н/қ и Председателя Агентства РК по атомной энергии от 19.08.2025 № 24 - н/қ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использовании в качестве источников отчетов о выполнении обязательств лицензионно/контрактных условий и рабочей программы, представленных недропользователями в государственные органы за предыдущий отчетный период, рыночная цена полезного ископаемого учитывается по среднеарифметическому значению по данным как минимум трех отчетов.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использовании в качестве источников информации данных других организаций о рыночных ценах, находящихся в открытом доступе, рыночная цена полезного ископаемого учитывается по среднеарифметическому значению в день, в котором выявлен причиненный ущерб. Среднеарифметическое значение определяется по данным как минимум трех организаций.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нерудным твердым полезным ископаемым при определении рыночной цены учитываются ее значение на территории области, в пределах которой выявлен соответствующий ущерб ресурсам недр.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информации о сложившихся ценах на общераспространенные полезные ископаемые, продукты их переработки в источниках информации, указанных в пункте 7 настоящей Методики, их стоимость определяется исходя из рыночных цен, сложившихся у лиц, осуществляющих аналогичную деятельность на территории административно-территориальной единицы, в пределах которой причинен ущерб ресурсам недр, на первый рабочий день календарного месяца, в котором выявлен ущерб. Указанные сведения запрашиваются в уполномоченном органе по изучению и использованию недр либо местных исполнительных органах.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Экономическая оценка ущерба ресурсам недр в результате незаконного пользования недрами при добыче твердых (за исключением общераспространенных) полезных ископаемых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ущерба в результате незаконного пользования недрами при добыче твердых полезных ископаемых определяется по следующей формуле:</w:t>
      </w:r>
    </w:p>
    <w:bookmarkEnd w:id="31"/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У=(ОдобСдоб)+(ОдобСдобРбст),</w:t>
      </w:r>
    </w:p>
    <w:bookmarkEnd w:id="32"/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– размер ущерба ресурсам недр;</w:t>
      </w:r>
    </w:p>
    <w:bookmarkEnd w:id="34"/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 – объем незаконно добытых твердых полезных ископаемых, тонна/кубические метры;</w:t>
      </w:r>
    </w:p>
    <w:bookmarkEnd w:id="35"/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Сдоб – стоимость незаконно добытых твердых полезных ископаемых;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Рбст – размер базовой ставки, установленной Национальным Банком Республики Казахстан на первый рабочий день месяца, в котором определяется размер ущерба, %.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совместного приказа и.о. Министра промышленности и строительства РК от 28.07.2025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, Министра энергетики РК от 15.08.2025 № 317-н/қ и Председателя Агентства РК по атомной энергии от 19.08.2025 № 24 - н/қ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отсутствие сведений о запасах на участке незаконной добычи в целях установления или уточнения содержания полезного компонента в незаконно добытых твердых полезных ископаемых государственный орган вправе направить образец изъятых полезных ископаемых в испытательные лаборатории.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Расходы на транспортировку и услуги лаборатории подлежат включению в расчет размера ущерба, причиненного в результате незаконного пользования недрами при добыче твердых полезных ископаемых.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Экономическая оценка ущерба ресурсам недр в результате незаконного пользования недрами при добыче общераспространенных полезных ископаемых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Размер ущерба в результате незаконного пользования недрами при добыче общераспространенных полезных ископаемых (далее – ОПИ), определяется местным исполнительным органом области, города республиканского значения и столицы по следующей формуле:</w:t>
      </w:r>
    </w:p>
    <w:bookmarkEnd w:id="41"/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У=(ОдобСдоб)+(ОдобСдобРбст),</w:t>
      </w:r>
    </w:p>
    <w:bookmarkEnd w:id="42"/>
    <w:bookmarkStart w:name="z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3"/>
    <w:bookmarkStart w:name="z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– размер ущерба ресурсам недр;</w:t>
      </w:r>
    </w:p>
    <w:bookmarkEnd w:id="44"/>
    <w:bookmarkStart w:name="z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 – объем незаконно добытых полезных ископаемых, тонна/кубические метры;</w:t>
      </w:r>
    </w:p>
    <w:bookmarkEnd w:id="45"/>
    <w:bookmarkStart w:name="z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Сдоб – стоимость незаконно добытых ОПИ;</w:t>
      </w:r>
    </w:p>
    <w:bookmarkEnd w:id="46"/>
    <w:bookmarkStart w:name="z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Рбст – размер базовой ставки, установленной Национальным Банком Республики Казахстан на первый рабочий день месяца, в котором определяется размер ущерба, %.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совместного приказа и.о. Министра промышленности и строительства РК от 28.07.2025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, Министра энергетики РК от 15.08.2025 № 317-н/қ и Председателя Агентства РК по атомной энергии от 19.08.2025 № 24 - н/қ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отсутствие сведений о запасах на участке незаконной добычи в целях определения вида незаконно добытых общераспространенных полезных ископаемых государственный орган, осуществляющий экономическую оценку причиненного ущерба, направляет образец изъятых полезных ископаемых и соответствующий запрос для получения сведений о виде незаконно добытых общераспространенных полезных ископаемых в уполномоченный орган по изучению недр полезных ископаемых либо в испытательные лаборатории.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транспортировку и услуги лаборатории подлежат включению в расчет размера ущерба, причиненного в результате незаконного пользования недрами при добыче ОПИ.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Экономическая оценка ущерба ресурсам недр в результате незаконного пользования недрами при добыче углеводородов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Размер ущерба в результате незаконного пользования недрами при добыче углеводородов определяется по следующей формуле: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У=(ОдобСдоб)+(ОдобСдобРбст);</w:t>
      </w:r>
    </w:p>
    <w:bookmarkEnd w:id="52"/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3"/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– размер ущерба ресурсам недр,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 – объем незаконно добытых углеводородов, тонна;</w:t>
      </w:r>
    </w:p>
    <w:bookmarkEnd w:id="55"/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Сдоб – стоимость незаконно добытых углеводородов;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Рбст – размер базовой ставки, установленной Национальным Банком Республики Казахстан на первый рабочий день месяца, в котором определяется размер ущерба, %.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совместного приказа и.о. Министра промышленности и строительства РК от 28.07.2025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, Министра энергетики РК от 15.08.2025 № 317-н/қ и Председателя Агентства РК по атомной энергии от 19.08.2025 № 24 - н/қ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незаконного пользования недрами при добыче сырого газа, запасы которого находятся на государственном балансе полезных ископаемых, размер ущерба, причиненного вследствие нарушения требований по рациональному и комплексному использованию недр при разведке и добыче углеводородов, рассчитывается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примером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Правилам.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