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8eb" w14:textId="1cea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25 августа 2021 года № 428. Зарегистрирован в Министерстве юстиции Республики Казахстан 27 августа 2021 года № 24126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под № 20708)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учебников для организаций среднего образования, учебно-методических комплексов</w:t>
      </w:r>
      <w:r>
        <w:br/>
      </w:r>
      <w:r>
        <w:rPr>
          <w:rFonts w:ascii="Times New Roman"/>
          <w:b/>
          <w:i w:val="false"/>
          <w:color w:val="000000"/>
        </w:rPr>
        <w:t>для дошкольных организаций, организаций среднего образования, в том числе в электронной форме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98"/>
        <w:gridCol w:w="2717"/>
        <w:gridCol w:w="641"/>
        <w:gridCol w:w="6"/>
        <w:gridCol w:w="256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организаций среднего образования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Оқулық+Үнтаспа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(Үнтаспа: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  <w:bookmarkEnd w:id="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Оқулық.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  <w:bookmarkEnd w:id="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Учебник 1, 2 часть+Аудиодиск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Рахметова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  <w:bookmarkEnd w:id="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Т.Лихобабенко </w:t>
            </w:r>
          </w:p>
          <w:bookmarkEnd w:id="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 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  <w:bookmarkEnd w:id="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+Электрондық қосымша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  <w:bookmarkEnd w:id="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Жетпісбаева </w:t>
            </w:r>
          </w:p>
          <w:bookmarkEnd w:id="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  <w:bookmarkEnd w:id="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bookmarkEnd w:id="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  <w:bookmarkEnd w:id="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  <w:bookmarkEnd w:id="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  <w:bookmarkEnd w:id="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  <w:bookmarkEnd w:id="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1, 2 -бөлім 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  <w:bookmarkEnd w:id="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bookmarkEnd w:id="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  <w:bookmarkEnd w:id="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  <w:bookmarkEnd w:id="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  <w:bookmarkEnd w:id="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1, 2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  <w:bookmarkEnd w:id="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 - Б. Сабденова)</w:t>
            </w:r>
          </w:p>
          <w:bookmarkEnd w:id="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3-бөлім</w:t>
            </w:r>
          </w:p>
          <w:bookmarkEnd w:id="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bookmarkEnd w:id="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  <w:bookmarkEnd w:id="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Беспалова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  <w:bookmarkEnd w:id="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  <w:bookmarkEnd w:id="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  <w:bookmarkEnd w:id="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  <w:bookmarkEnd w:id="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  <w:bookmarkEnd w:id="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</w:p>
          <w:bookmarkEnd w:id="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  <w:bookmarkEnd w:id="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  <w:bookmarkEnd w:id="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  <w:bookmarkEnd w:id="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  <w:bookmarkEnd w:id="1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  <w:bookmarkEnd w:id="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  <w:bookmarkEnd w:id="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  <w:bookmarkEnd w:id="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  <w:bookmarkEnd w:id="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  <w:bookmarkEnd w:id="1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  <w:bookmarkEnd w:id="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  <w:bookmarkEnd w:id="1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  <w:bookmarkEnd w:id="1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  <w:bookmarkEnd w:id="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1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  <w:bookmarkEnd w:id="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1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  <w:bookmarkEnd w:id="1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  <w:bookmarkEnd w:id="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Айтбай,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  <w:bookmarkEnd w:id="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Әбдіманапов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Нүркенова,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Әбілғазиев,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Әуезова </w:t>
            </w:r>
          </w:p>
          <w:bookmarkEnd w:id="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Прахнау,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Бойко,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  <w:bookmarkEnd w:id="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  <w:bookmarkEnd w:id="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1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  <w:bookmarkEnd w:id="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  <w:bookmarkEnd w:id="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Жантасова,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  <w:bookmarkEnd w:id="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  <w:bookmarkEnd w:id="1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 </w:t>
            </w:r>
          </w:p>
          <w:bookmarkEnd w:id="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  <w:bookmarkEnd w:id="1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  <w:bookmarkEnd w:id="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  <w:bookmarkEnd w:id="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  <w:bookmarkEnd w:id="2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  <w:bookmarkEnd w:id="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  <w:bookmarkEnd w:id="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(Ортағасырлар).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  <w:bookmarkEnd w:id="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  <w:bookmarkEnd w:id="2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  <w:bookmarkEnd w:id="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қыздарға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  <w:bookmarkEnd w:id="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2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  <w:bookmarkEnd w:id="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  <w:bookmarkEnd w:id="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  <w:bookmarkEnd w:id="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bookmarkEnd w:id="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2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Даркембаева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2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  <w:bookmarkEnd w:id="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  <w:bookmarkEnd w:id="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  <w:bookmarkEnd w:id="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  <w:bookmarkEnd w:id="2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  <w:bookmarkEnd w:id="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  <w:bookmarkEnd w:id="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9(8), (ХХ ғасырдың басынаң Екінші дүниежүзілік соғыс аяқталғанға дейін)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М. 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  <w:bookmarkEnd w:id="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bookmarkEnd w:id="2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  <w:bookmarkEnd w:id="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2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2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2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  <w:bookmarkEnd w:id="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  <w:bookmarkEnd w:id="2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  <w:bookmarkEnd w:id="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  <w:bookmarkEnd w:id="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3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3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Майбалаева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3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  <w:bookmarkEnd w:id="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  <w:bookmarkEnd w:id="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3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3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3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 CD </w:t>
            </w:r>
          </w:p>
          <w:bookmarkEnd w:id="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Нұрмұханбетова </w:t>
            </w:r>
          </w:p>
          <w:bookmarkEnd w:id="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Голикова </w:t>
            </w:r>
          </w:p>
          <w:bookmarkEnd w:id="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Шевчук,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  <w:bookmarkEnd w:id="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  <w:bookmarkEnd w:id="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3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  <w:bookmarkEnd w:id="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Балғабаева,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  <w:bookmarkEnd w:id="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  <w:bookmarkEnd w:id="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3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1-бөлім. ХХ ғ. басы -1945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1945 жылдан бүгінгі күнге дейін</w:t>
            </w:r>
          </w:p>
          <w:bookmarkEnd w:id="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Зуева,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Мұхтарұлы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  <w:bookmarkEnd w:id="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(1946 жылдан бүгінгі күнге дейін)</w:t>
            </w:r>
          </w:p>
          <w:bookmarkEnd w:id="3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Дүниежүзi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  <w:bookmarkEnd w:id="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3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Ержанов,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  <w:bookmarkEnd w:id="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Артыкбаев,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Ауелбаева,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  <w:bookmarkEnd w:id="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Хасен,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  <w:bookmarkEnd w:id="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3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Рысқұлбек,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3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  <w:bookmarkEnd w:id="3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Ескендирова,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  <w:bookmarkEnd w:id="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Шекербекова,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  <w:bookmarkEnd w:id="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  <w:bookmarkEnd w:id="40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  <w:bookmarkEnd w:id="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4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  <w:bookmarkEnd w:id="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 </w:t>
            </w:r>
          </w:p>
          <w:bookmarkEnd w:id="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  <w:bookmarkEnd w:id="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Оқулық.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Киселева,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4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  <w:bookmarkEnd w:id="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Аманжолов,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  <w:bookmarkEnd w:id="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  <w:bookmarkEnd w:id="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Иманбеков,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Қыстаубаев </w:t>
            </w:r>
          </w:p>
          <w:bookmarkEnd w:id="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  <w:bookmarkEnd w:id="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Есетова,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4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4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  <w:bookmarkEnd w:id="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  <w:bookmarkEnd w:id="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1-бөлім.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Далалық-оқу жиыны</w:t>
            </w:r>
          </w:p>
          <w:bookmarkEnd w:id="4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  <w:bookmarkEnd w:id="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СД.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Оқу-далалық (лагерлік) жиындар</w:t>
            </w:r>
          </w:p>
          <w:bookmarkEnd w:id="4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  <w:bookmarkEnd w:id="4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1,2-бөлім</w:t>
            </w:r>
          </w:p>
          <w:bookmarkEnd w:id="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4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  <w:bookmarkEnd w:id="4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4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  <w:bookmarkEnd w:id="4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4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  <w:bookmarkEnd w:id="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1,2-бөлім</w:t>
            </w:r>
          </w:p>
          <w:bookmarkEnd w:id="4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4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11-сыныптар </w:t>
            </w:r>
          </w:p>
          <w:bookmarkEnd w:id="4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4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5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  <w:bookmarkEnd w:id="5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  <w:bookmarkEnd w:id="5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  <w:bookmarkEnd w:id="5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Касымжанова </w:t>
            </w:r>
          </w:p>
          <w:bookmarkEnd w:id="5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  <w:bookmarkEnd w:id="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Ковшарь,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  <w:bookmarkEnd w:id="5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Тантыбаева,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Даутова,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  <w:bookmarkEnd w:id="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5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  <w:bookmarkEnd w:id="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5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  <w:bookmarkEnd w:id="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5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5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5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5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  <w:bookmarkEnd w:id="5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 </w:t>
            </w:r>
          </w:p>
          <w:bookmarkEnd w:id="5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  <w:bookmarkEnd w:id="5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 </w:t>
            </w:r>
          </w:p>
          <w:bookmarkEnd w:id="5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  <w:bookmarkEnd w:id="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А.Пәрімбекова,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Үсіпбек,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  <w:bookmarkEnd w:id="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  <w:bookmarkEnd w:id="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Лебаев </w:t>
            </w:r>
          </w:p>
          <w:bookmarkEnd w:id="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Ханин,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  <w:bookmarkEnd w:id="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1-бөлім. Жағдаяттық тапсырмаларды орындауға арналған практикум. 2-бөлім</w:t>
            </w:r>
          </w:p>
          <w:bookmarkEnd w:id="5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  <w:bookmarkEnd w:id="5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Гудков,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  <w:bookmarkEnd w:id="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Оқулық+СД.</w:t>
            </w:r>
          </w:p>
          <w:bookmarkEnd w:id="5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Букварь. Учебник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О, И.</w:t>
            </w:r>
          </w:p>
          <w:bookmarkEnd w:id="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И.</w:t>
            </w:r>
          </w:p>
          <w:bookmarkEnd w:id="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Оқулық+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  <w:bookmarkEnd w:id="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  <w:bookmarkEnd w:id="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 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  <w:bookmarkEnd w:id="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Темникова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  <w:bookmarkEnd w:id="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+электронное приложение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Учебник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КлевцоваЕ.,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  <w:bookmarkEnd w:id="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  <w:bookmarkEnd w:id="5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  <w:bookmarkEnd w:id="5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2-бөлімдер + CD</w:t>
            </w:r>
          </w:p>
          <w:bookmarkEnd w:id="5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  <w:bookmarkEnd w:id="6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6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  <w:bookmarkEnd w:id="6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  <w:bookmarkEnd w:id="6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  <w:bookmarkEnd w:id="6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+СD.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  <w:bookmarkEnd w:id="6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Темникова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  <w:bookmarkEnd w:id="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  <w:bookmarkEnd w:id="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  <w:bookmarkEnd w:id="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  <w:bookmarkEnd w:id="6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  <w:bookmarkEnd w:id="6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2, 3 </w:t>
            </w:r>
          </w:p>
          <w:bookmarkEnd w:id="6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Даулеткереева,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  <w:bookmarkEnd w:id="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  <w:bookmarkEnd w:id="6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6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6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  <w:bookmarkEnd w:id="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6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6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видеодиск</w:t>
            </w:r>
          </w:p>
          <w:bookmarkEnd w:id="6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6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6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6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  <w:bookmarkEnd w:id="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6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Кадиркулов,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  <w:bookmarkEnd w:id="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6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bookmarkEnd w:id="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  <w:bookmarkEnd w:id="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  <w:bookmarkEnd w:id="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  <w:bookmarkEnd w:id="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  <w:bookmarkEnd w:id="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  <w:bookmarkEnd w:id="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  <w:bookmarkEnd w:id="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  <w:bookmarkEnd w:id="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Токжанов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  <w:bookmarkEnd w:id="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6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6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6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  <w:bookmarkEnd w:id="7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  <w:bookmarkEnd w:id="7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  <w:bookmarkEnd w:id="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  <w:bookmarkEnd w:id="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  <w:bookmarkEnd w:id="7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  <w:bookmarkEnd w:id="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  <w:bookmarkEnd w:id="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7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bookmarkEnd w:id="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  <w:bookmarkEnd w:id="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  <w:bookmarkEnd w:id="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  <w:bookmarkEnd w:id="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  <w:bookmarkEnd w:id="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Абулгазиев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  <w:bookmarkEnd w:id="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  <w:bookmarkEnd w:id="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Прахнау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Матвеева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  <w:bookmarkEnd w:id="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  <w:bookmarkEnd w:id="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7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7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Мусаходжаева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  <w:bookmarkEnd w:id="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7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видеодиск</w:t>
            </w:r>
          </w:p>
          <w:bookmarkEnd w:id="7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  <w:bookmarkEnd w:id="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  <w:bookmarkEnd w:id="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  <w:bookmarkEnd w:id="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  <w:bookmarkEnd w:id="7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  <w:bookmarkEnd w:id="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  <w:bookmarkEnd w:id="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  <w:bookmarkEnd w:id="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 </w:t>
            </w:r>
          </w:p>
          <w:bookmarkEnd w:id="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7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  <w:bookmarkEnd w:id="7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7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  <w:bookmarkEnd w:id="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  <w:bookmarkEnd w:id="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7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  <w:bookmarkEnd w:id="7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  <w:bookmarkEnd w:id="7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7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7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8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8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Бекежанова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  <w:bookmarkEnd w:id="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 </w:t>
            </w:r>
          </w:p>
          <w:bookmarkEnd w:id="8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  <w:bookmarkEnd w:id="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8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  <w:bookmarkEnd w:id="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8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8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  <w:bookmarkEnd w:id="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М., Куркеев Е.</w:t>
            </w:r>
          </w:p>
          <w:bookmarkEnd w:id="8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История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  <w:bookmarkEnd w:id="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К. </w:t>
            </w:r>
          </w:p>
          <w:bookmarkEnd w:id="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  <w:bookmarkEnd w:id="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8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  <w:bookmarkEnd w:id="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8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Билингвальный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Шокобалинов,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Сагинтаев,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Байрам,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Нуралиева,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Джилкайдарова,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Ордабаев,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  <w:bookmarkEnd w:id="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8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Шмельцер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  <w:bookmarkEnd w:id="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Белоус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  <w:bookmarkEnd w:id="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  <w:bookmarkEnd w:id="8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Кульгильдинова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Кажигалиева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  <w:bookmarkEnd w:id="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8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  <w:bookmarkEnd w:id="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8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Курманалиева,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  <w:bookmarkEnd w:id="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8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8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8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  <w:bookmarkEnd w:id="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  <w:bookmarkEnd w:id="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  <w:bookmarkEnd w:id="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Саипов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Балгабаева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  <w:bookmarkEnd w:id="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  <w:bookmarkEnd w:id="88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  <w:bookmarkEnd w:id="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  <w:bookmarkEnd w:id="8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  <w:bookmarkEnd w:id="8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8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  <w:bookmarkEnd w:id="8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  <w:bookmarkEnd w:id="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Учебник.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1часть (с начала ХХ в. до 1945г.).2 часть (с 1945 года до наших дней)</w:t>
            </w:r>
          </w:p>
          <w:bookmarkEnd w:id="9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Сактаганова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  <w:bookmarkEnd w:id="9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1946 года по настоящее время)</w:t>
            </w:r>
          </w:p>
          <w:bookmarkEnd w:id="9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  <w:bookmarkEnd w:id="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  <w:bookmarkEnd w:id="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9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9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Гесен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Айдарбаев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  <w:bookmarkEnd w:id="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Шокобалинов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Карабатыров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Байешов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Ауелбаева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  <w:bookmarkEnd w:id="9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Эрметов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Байрам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Нуралиева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  <w:bookmarkEnd w:id="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  <w:bookmarkEnd w:id="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 </w:t>
            </w:r>
          </w:p>
          <w:bookmarkEnd w:id="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Ардакулы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  <w:bookmarkEnd w:id="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  <w:bookmarkEnd w:id="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Шекербекова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  <w:bookmarkEnd w:id="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Б. </w:t>
            </w:r>
          </w:p>
          <w:bookmarkEnd w:id="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  <w:bookmarkEnd w:id="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9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  <w:bookmarkEnd w:id="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  <w:bookmarkEnd w:id="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  <w:bookmarkEnd w:id="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  <w:bookmarkEnd w:id="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9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  <w:bookmarkEnd w:id="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Иманбеков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  <w:bookmarkEnd w:id="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  <w:bookmarkEnd w:id="9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  <w:bookmarkEnd w:id="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9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  <w:bookmarkEnd w:id="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9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  <w:bookmarkEnd w:id="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Учебно-полевые сборы </w:t>
            </w:r>
          </w:p>
          <w:bookmarkEnd w:id="9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  <w:bookmarkEnd w:id="10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+СД. 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Часть 2. Учебно-полевые (лагерные) сборы </w:t>
            </w:r>
          </w:p>
          <w:bookmarkEnd w:id="10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Ерекешев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  <w:bookmarkEnd w:id="1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Учебник+СД.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0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1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  <w:bookmarkEnd w:id="10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  <w:bookmarkEnd w:id="1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  <w:bookmarkEnd w:id="10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  <w:bookmarkEnd w:id="1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1, 2.</w:t>
            </w:r>
          </w:p>
          <w:bookmarkEnd w:id="10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1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1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  <w:bookmarkEnd w:id="10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  <w:bookmarkEnd w:id="1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1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1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1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1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  <w:bookmarkEnd w:id="10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1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1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  <w:bookmarkEnd w:id="1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10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  <w:bookmarkEnd w:id="1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Ковшарь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Ибраимова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  <w:bookmarkEnd w:id="1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  <w:bookmarkEnd w:id="1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  <w:bookmarkEnd w:id="1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10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10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 1,2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  <w:bookmarkEnd w:id="1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  <w:bookmarkEnd w:id="1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  <w:bookmarkEnd w:id="1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  <w:bookmarkEnd w:id="10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1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  <w:bookmarkEnd w:id="1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1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1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10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1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  <w:bookmarkEnd w:id="1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1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част.</w:t>
            </w:r>
          </w:p>
          <w:bookmarkEnd w:id="10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1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1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10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  <w:bookmarkEnd w:id="10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1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1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  <w:bookmarkEnd w:id="10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1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1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 </w:t>
            </w:r>
          </w:p>
          <w:bookmarkEnd w:id="10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  <w:bookmarkEnd w:id="10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Паримбекова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Усипбек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  <w:bookmarkEnd w:id="1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  <w:bookmarkEnd w:id="10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  <w:bookmarkEnd w:id="10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10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  <w:bookmarkEnd w:id="10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10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10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  <w:bookmarkEnd w:id="1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  <w:bookmarkEnd w:id="1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0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1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10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  <w:bookmarkEnd w:id="1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10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1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  <w:bookmarkEnd w:id="1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1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1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1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Гудков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 Е. </w:t>
            </w:r>
          </w:p>
          <w:bookmarkEnd w:id="1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1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СД</w:t>
            </w:r>
          </w:p>
          <w:bookmarkEnd w:id="11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1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1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  <w:bookmarkEnd w:id="1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  <w:bookmarkEnd w:id="11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  <w:bookmarkEnd w:id="1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оқулық</w:t>
            </w:r>
          </w:p>
          <w:bookmarkEnd w:id="1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1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  <w:bookmarkEnd w:id="11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1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Таңдау курсына арналған оқулық.10-11сынып</w:t>
            </w:r>
          </w:p>
          <w:bookmarkEnd w:id="1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  <w:bookmarkEnd w:id="11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Қамысбаева,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Темірбаева,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Мақышева,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Маханбетова,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  <w:bookmarkEnd w:id="1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Асқаров жалпы редакциясын басқарғандар.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Авторлартобы: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Сәтбай,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Оразбақов,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Тайман,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Смағұл,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Кенжалиева,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Қарапаев,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Құрманбаев,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Айдаров,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Аплатинова,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  <w:bookmarkEnd w:id="1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Алинова,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Сыздықова,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  <w:bookmarkEnd w:id="1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Шакаева,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Хамзин,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Литовкина,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А.Магзумова,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Жумагазиева,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Таскарина,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Ахатова,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Куспанова,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Терещенко,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Тургумбаев,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Сидарова,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Каирлиева,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Галкина,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  <w:bookmarkEnd w:id="1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бөлім 5-сынып,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бөлім 6-сынып,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  <w:bookmarkEnd w:id="11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Кунанбаева,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Плачинта,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  <w:bookmarkEnd w:id="1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Қиныбаева,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Ташетованың жалпы редакциясымен.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Құрастырғандар: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Михалькова,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Кривоносова,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Испамбетов,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Купеев,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Нюнюкова,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Искиндирова,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Суебаева,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Дегтярева,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Туякбаева,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  <w:bookmarkEnd w:id="1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Қосымбай,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Айманов,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Атақаева,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Бегейбай,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Еділхан,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Жаңбыршы,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Жеткізген,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Көшбайұлы,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Табылдиева,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Ыбырайұлы,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  <w:bookmarkEnd w:id="1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Кабекенов,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Биманова,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Кузбулова,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  <w:bookmarkEnd w:id="1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Кабдұлова,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Досаева,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Әуезова,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  <w:bookmarkEnd w:id="1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Шотбакова,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  <w:bookmarkEnd w:id="1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Бекназаров,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Идирисова,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Танымкулова,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Мектепова,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Смадияр,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Кайбалдина,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Нурбаева,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  <w:bookmarkEnd w:id="1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Жанбосынова,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Столярова,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Савчук,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Жириндинова,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Әубәкірова,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Цыганов,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Зинченко,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Есембаева,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  <w:bookmarkEnd w:id="1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Мәлікова,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  <w:bookmarkEnd w:id="1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Нұрмұхаметова,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Қалмырзаева,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Әлқожаева,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Жаңатуғанова,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  <w:bookmarkEnd w:id="1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 Шыныбекұлы,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Бейсетаева,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  <w:bookmarkEnd w:id="1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  <w:bookmarkEnd w:id="1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Нухулы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Сабданбекова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Сыздыкова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Аушахманова Б. </w:t>
            </w:r>
          </w:p>
          <w:bookmarkEnd w:id="1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Хамзин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Утепова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Литовкина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Жумагазиева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Ахатова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Куспанова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Терещенко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Тургумбаев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Сидарова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Галкина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  <w:bookmarkEnd w:id="1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І. 5-класс,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ІІ. 6-класс,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  <w:bookmarkEnd w:id="11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Плачинта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  <w:bookmarkEnd w:id="1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Ташетова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Михалькова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Кривоносова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Испамбетов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Нюнюкова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Искиндирова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Суебаева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Дегтярева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  <w:bookmarkEnd w:id="1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  <w:bookmarkEnd w:id="1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Шотбакова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  <w:bookmarkEnd w:id="1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Турдалина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Идрешева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Власенко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Далишова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Мухина М. </w:t>
            </w:r>
          </w:p>
          <w:bookmarkEnd w:id="1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Жанбосинова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Жириндинова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Цыганов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Зинченко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Кунафина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Есембаева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Жундибаева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  <w:bookmarkEnd w:id="1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Дикань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  <w:bookmarkEnd w:id="1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Тайшыбай З. </w:t>
            </w:r>
          </w:p>
          <w:bookmarkEnd w:id="1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  <w:bookmarkEnd w:id="1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регион (Туркестанская область и город Шымкент) 5,6,7 классы </w:t>
            </w:r>
          </w:p>
          <w:bookmarkEnd w:id="1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Бейсетаева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Сейлбекова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  <w:bookmarkEnd w:id="1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  <w:bookmarkEnd w:id="1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1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  <w:bookmarkEnd w:id="1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Aigul Bishkenova, Kulshanat Bulatbayeva, Assemgul Magsam,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Ulshan Abdrachimova</w:t>
            </w:r>
          </w:p>
          <w:bookmarkEnd w:id="1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Aigul Bishkenova, Kulshanat Bulatbayeva, Sagyngul Schakenova,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  <w:bookmarkEnd w:id="1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1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Express Publishing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Virginia Evans.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1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18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Consultant: Bob Obee. 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1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  <w:bookmarkEnd w:id="11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1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1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1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19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20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  <w:bookmarkEnd w:id="12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0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120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</w:t>
            </w:r>
          </w:p>
          <w:bookmarkEnd w:id="12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1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1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21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  <w:bookmarkEnd w:id="1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James Styring,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  <w:bookmarkEnd w:id="1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1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122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  <w:bookmarkEnd w:id="12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Kulmagambetov,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Bazarov,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Palzhanov,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  <w:bookmarkEnd w:id="1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 Kazakhstan</w:t>
            </w:r>
          </w:p>
          <w:bookmarkEnd w:id="12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1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Education Limited</w:t>
            </w:r>
          </w:p>
          <w:bookmarkEnd w:id="122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</w:t>
            </w:r>
          </w:p>
          <w:bookmarkEnd w:id="1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1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1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  <w:bookmarkEnd w:id="12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  <w:bookmarkEnd w:id="12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  <w:bookmarkEnd w:id="1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  <w:bookmarkEnd w:id="1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1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1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1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1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1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1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  <w:bookmarkEnd w:id="12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  <w:bookmarkEnd w:id="12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P.M. Heathcote,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Burumkulova Gaukhar,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</w:t>
            </w:r>
          </w:p>
          <w:bookmarkEnd w:id="1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  <w:bookmarkEnd w:id="1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Akhmetov,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  <w:bookmarkEnd w:id="1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Tashev, N.Shokobalinov,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Karabatyrov,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Baieshov,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  <w:bookmarkEnd w:id="1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T. Khassen,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Zhumagulov,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O.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  <w:bookmarkEnd w:id="1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Ermetov,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Kenci,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Akhmetova,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 Nuraliyeva,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  <w:bookmarkEnd w:id="1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Yesbol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Karabatyrov, Aibek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Askhad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  <w:bookmarkEnd w:id="1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Timur Zhigibay,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Nazerke Karimova,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Zhasulan Almaganbetov, Kuralay Zhanassova,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Ilyas Sakimov,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  <w:bookmarkEnd w:id="1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Kanat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Olzhas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Nurbolat Zhumagulov, Temirlan Khassen,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Abylay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Dauren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AliTor</w:t>
            </w:r>
          </w:p>
          <w:bookmarkEnd w:id="1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 Alibekova,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  <w:bookmarkEnd w:id="1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1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Premium Pack</w:t>
            </w:r>
          </w:p>
          <w:bookmarkEnd w:id="12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12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1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  <w:bookmarkEnd w:id="12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1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1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2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  <w:bookmarkEnd w:id="1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  <w:bookmarkEnd w:id="12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1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(Science Schools) </w:t>
            </w:r>
          </w:p>
          <w:bookmarkEnd w:id="1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ZakhidamJ 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  <w:bookmarkEnd w:id="13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1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  <w:bookmarkEnd w:id="1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(Humanities) Student`s book </w:t>
            </w:r>
          </w:p>
          <w:bookmarkEnd w:id="13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1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1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1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31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  <w:bookmarkEnd w:id="13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Yesbol Duiseyev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  <w:bookmarkEnd w:id="1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Kanat Baikenov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  <w:bookmarkEnd w:id="1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Timur Zhigitbayev,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Batyrlan Ayash,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  <w:bookmarkEnd w:id="1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Yerzhan Shaniyev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  <w:bookmarkEnd w:id="1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Елипбә.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бөлүм</w:t>
            </w:r>
          </w:p>
          <w:bookmarkEnd w:id="13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  <w:bookmarkEnd w:id="1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  <w:bookmarkEnd w:id="1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bookmarkEnd w:id="1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  <w:bookmarkEnd w:id="1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Дәрислик+ электронлуқ қошумчә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1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1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  <w:bookmarkEnd w:id="1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1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1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1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Тоғжанов,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  <w:bookmarkEnd w:id="1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 </w:t>
            </w:r>
          </w:p>
          <w:bookmarkEnd w:id="1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 + 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13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  <w:bookmarkEnd w:id="1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1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Шарипов </w:t>
            </w:r>
          </w:p>
          <w:bookmarkEnd w:id="1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Цифрлиқ саватлиқ.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  <w:bookmarkEnd w:id="1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Оралбекова </w:t>
            </w:r>
          </w:p>
          <w:bookmarkEnd w:id="1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1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  <w:bookmarkEnd w:id="13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Әхбаратлиқ-коммуникациялик 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Каптагаева,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1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1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  <w:bookmarkEnd w:id="1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1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Сабитова </w:t>
            </w:r>
          </w:p>
          <w:bookmarkEnd w:id="1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Баратова,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Муһәммәтова,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1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  <w:bookmarkEnd w:id="1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  <w:bookmarkEnd w:id="1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Дүнияйүзи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Төлебаев,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  <w:bookmarkEnd w:id="1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1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  <w:bookmarkEnd w:id="1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  <w:bookmarkEnd w:id="1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  <w:bookmarkEnd w:id="14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  <w:bookmarkEnd w:id="14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  <w:bookmarkEnd w:id="1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  <w:bookmarkEnd w:id="1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Әбилғазиев,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Ауезова </w:t>
            </w:r>
          </w:p>
          <w:bookmarkEnd w:id="1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  <w:bookmarkEnd w:id="1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  <w:bookmarkEnd w:id="14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14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бөлүм.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  <w:bookmarkEnd w:id="1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  <w:bookmarkEnd w:id="1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1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  <w:bookmarkEnd w:id="1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1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1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  <w:bookmarkEnd w:id="1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  <w:bookmarkEnd w:id="14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  <w:bookmarkEnd w:id="14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1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  <w:bookmarkEnd w:id="14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  <w:bookmarkEnd w:id="1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1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bookmarkEnd w:id="1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  <w:bookmarkEnd w:id="1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  <w:bookmarkEnd w:id="1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  <w:bookmarkEnd w:id="14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  <w:bookmarkEnd w:id="1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  <w:bookmarkEnd w:id="14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1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14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  <w:bookmarkEnd w:id="14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  <w:bookmarkEnd w:id="14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14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  <w:bookmarkEnd w:id="14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4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  <w:bookmarkEnd w:id="1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  <w:bookmarkEnd w:id="1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Байзақова </w:t>
            </w:r>
          </w:p>
          <w:bookmarkEnd w:id="14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  <w:bookmarkEnd w:id="1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Маликова</w:t>
            </w:r>
          </w:p>
          <w:bookmarkEnd w:id="1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1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1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4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1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1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1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  <w:bookmarkEnd w:id="1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  <w:bookmarkEnd w:id="1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1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1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(қизлар үчүн нусха). Дәрислик</w:t>
            </w:r>
          </w:p>
          <w:bookmarkEnd w:id="15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Умумий билим беридиған мәктәпниң 9-синип оқуғучилириға беғишланған дәрислик (оғуллар үчүн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1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Ивизова,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  <w:bookmarkEnd w:id="1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1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  <w:bookmarkEnd w:id="15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5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  <w:bookmarkEnd w:id="15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Ғожамбәрдиева,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  <w:bookmarkEnd w:id="1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Нурахунов,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  <w:bookmarkEnd w:id="1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вә анализ башланмилири.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  <w:bookmarkEnd w:id="1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1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 и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1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ти?арәтасаслири.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  <w:bookmarkEnd w:id="15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1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Илиева</w:t>
            </w:r>
          </w:p>
          <w:bookmarkEnd w:id="1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5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  <w:bookmarkEnd w:id="1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Туяқов</w:t>
            </w:r>
          </w:p>
          <w:bookmarkEnd w:id="1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Рсалина,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1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Куприй</w:t>
            </w:r>
          </w:p>
          <w:bookmarkEnd w:id="1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5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  <w:bookmarkEnd w:id="1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  <w:bookmarkEnd w:id="1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Мәхпиров,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  <w:bookmarkEnd w:id="1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Һ. Һәмраев</w:t>
            </w:r>
          </w:p>
          <w:bookmarkEnd w:id="1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Жумагулова</w:t>
            </w:r>
          </w:p>
          <w:bookmarkEnd w:id="1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  <w:bookmarkEnd w:id="1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Паримбекова,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Үсипбек,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1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  <w:bookmarkEnd w:id="1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Ишанова,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Д. Турсынқулова,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  <w:bookmarkEnd w:id="1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  <w:bookmarkEnd w:id="1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1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1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  <w:bookmarkEnd w:id="16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Минжасарова,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  <w:bookmarkEnd w:id="16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А.Сагимбаева,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М.Ермухамбетова,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  <w:bookmarkEnd w:id="16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  <w:bookmarkEnd w:id="1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ДунҰтаниш.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Г.Ўмарова,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Е.Клевцова,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Т.Рудькова,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  <w:bookmarkEnd w:id="1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Дарслик+электрон қӘшимча</w:t>
            </w:r>
          </w:p>
          <w:bookmarkEnd w:id="16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16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қисм</w:t>
            </w:r>
          </w:p>
          <w:bookmarkEnd w:id="16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1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1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  <w:bookmarkEnd w:id="1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1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  <w:bookmarkEnd w:id="16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6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6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Рискулбекова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  <w:bookmarkEnd w:id="1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  <w:bookmarkEnd w:id="1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16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  <w:bookmarkEnd w:id="16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  <w:bookmarkEnd w:id="16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  <w:bookmarkEnd w:id="16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Ахборот-коммуникацион технологиялари.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1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  <w:bookmarkEnd w:id="1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  <w:bookmarkEnd w:id="1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  <w:bookmarkEnd w:id="1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Абилқосимова,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1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1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  <w:bookmarkEnd w:id="1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  <w:bookmarkEnd w:id="1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  <w:bookmarkEnd w:id="1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1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6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6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6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  <w:bookmarkEnd w:id="1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  <w:bookmarkEnd w:id="1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қисм.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  <w:bookmarkEnd w:id="1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  <w:bookmarkEnd w:id="1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7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Калиева</w:t>
            </w:r>
          </w:p>
          <w:bookmarkEnd w:id="1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Абдалиев,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1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Туқбергенова,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1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1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  <w:bookmarkEnd w:id="1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  <w:bookmarkEnd w:id="1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  <w:bookmarkEnd w:id="1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1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bookmarkEnd w:id="1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1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1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  <w:bookmarkEnd w:id="1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Жумагулова,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1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  <w:bookmarkEnd w:id="1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  <w:bookmarkEnd w:id="1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  <w:bookmarkEnd w:id="17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  <w:bookmarkEnd w:id="17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17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географияси.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  <w:bookmarkEnd w:id="17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1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7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  <w:bookmarkEnd w:id="17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  <w:bookmarkEnd w:id="1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  <w:bookmarkEnd w:id="17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1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1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 синф Уқувчилари учун дарслик (қизлар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9-синф Уқувчилари учун дарслик (уғил болалар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1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  <w:bookmarkEnd w:id="1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  <w:bookmarkEnd w:id="1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  <w:bookmarkEnd w:id="18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  <w:bookmarkEnd w:id="1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  <w:bookmarkEnd w:id="18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8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18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18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1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1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  <w:bookmarkEnd w:id="1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  <w:bookmarkEnd w:id="1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Жумағулова</w:t>
            </w:r>
          </w:p>
          <w:bookmarkEnd w:id="1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  <w:bookmarkEnd w:id="1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18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  <w:bookmarkEnd w:id="1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8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  <w:bookmarkEnd w:id="1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1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  <w:bookmarkEnd w:id="18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18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  <w:bookmarkEnd w:id="1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bookmarkEnd w:id="18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  <w:bookmarkEnd w:id="1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bookmarkEnd w:id="18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  <w:bookmarkEnd w:id="1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  <w:bookmarkEnd w:id="18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Садирдинова,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Хамитов,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  <w:bookmarkEnd w:id="1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bookmarkEnd w:id="18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bookmarkEnd w:id="1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bookmarkEnd w:id="18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bookmarkEnd w:id="1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89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8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bookmarkEnd w:id="18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89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8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  <w:bookmarkEnd w:id="1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89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8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1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8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Садовская,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Уразалиева,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Плешакова </w:t>
            </w:r>
          </w:p>
          <w:bookmarkEnd w:id="1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190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bookmarkEnd w:id="190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 дарсий синфи 2 мактаби умуми таълимй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  <w:bookmarkEnd w:id="19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19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 бароисинфхои 2 мактабимиенаитахсилотиумуми</w:t>
            </w:r>
          </w:p>
          <w:bookmarkEnd w:id="19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 таълимотиумимибароисинфи 2</w:t>
            </w:r>
          </w:p>
          <w:bookmarkEnd w:id="19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Китобидарсйбароисинфи 2 дар мактабхоитахсилотиумими</w:t>
            </w:r>
          </w:p>
          <w:bookmarkEnd w:id="19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қисми</w:t>
            </w:r>
          </w:p>
          <w:bookmarkEnd w:id="19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  <w:bookmarkEnd w:id="1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Китобихониш.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Мирзаюсупова,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  <w:bookmarkEnd w:id="1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Зворигина,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1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  <w:bookmarkEnd w:id="19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  <w:bookmarkEnd w:id="1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Адабиетиточик.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  <w:bookmarkEnd w:id="1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Мирзоев </w:t>
            </w:r>
          </w:p>
          <w:bookmarkEnd w:id="1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Абдувалиев,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Шарафиддинов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  <w:bookmarkEnd w:id="1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  <w:bookmarkEnd w:id="1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  <w:bookmarkEnd w:id="1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Зикриеев,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  <w:bookmarkEnd w:id="1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 </w:t>
            </w:r>
          </w:p>
          <w:bookmarkEnd w:id="19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  <w:bookmarkEnd w:id="1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Солехов,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  <w:bookmarkEnd w:id="1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  <w:bookmarkEnd w:id="1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Web -платформадағы электронды оқулық, 1-сынып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 Ә.,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Сабденова Б.</w:t>
            </w:r>
          </w:p>
          <w:bookmarkEnd w:id="1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оқулық. 1, 2-бөлім, 1-сынып</w:t>
            </w:r>
          </w:p>
          <w:bookmarkEnd w:id="19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Сәдуақас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А.С.</w:t>
            </w:r>
          </w:p>
          <w:bookmarkEnd w:id="1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1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  <w:bookmarkEnd w:id="19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Курманалина,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Сагидуллина,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Ермуханова,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Шарабко,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  <w:bookmarkEnd w:id="1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ақпараттандырупедагогикалық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  <w:bookmarkEnd w:id="194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бөлім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https://topiq.kz/</w:t>
            </w:r>
          </w:p>
          <w:bookmarkEnd w:id="19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  <w:bookmarkEnd w:id="19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  <w:bookmarkEnd w:id="1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А.Сағымбаева,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М.Ермұхамбетова,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  <w:bookmarkEnd w:id="1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(СD)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Қ.Тұрғанбай,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Г.Тулемисова,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Ю.Панченко,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А.Арыстанова</w:t>
            </w:r>
          </w:p>
          <w:bookmarkEnd w:id="1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оқулық,1-сынып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Электрондық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Г.Батырова </w:t>
            </w:r>
          </w:p>
          <w:bookmarkEnd w:id="1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Web -платформадағы электронды оқулық, 1-сынып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Құлманова Ш., Сулейменова Б., Тоқжанов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1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  <w:bookmarkEnd w:id="1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  <w:bookmarkEnd w:id="1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Н.Берістемова </w:t>
            </w:r>
          </w:p>
          <w:bookmarkEnd w:id="1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оқулық, 3-сынып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  <w:bookmarkEnd w:id="19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Кажыгалиева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Джубатова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Сейтақов</w:t>
            </w:r>
          </w:p>
          <w:bookmarkEnd w:id="1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  <w:bookmarkEnd w:id="19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Мүфтибекова,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  <w:bookmarkEnd w:id="1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4-сынып.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  <w:bookmarkEnd w:id="1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9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Web -платформадағы электронды оқулық, 4-сынып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1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Web -платформадағы электронды оқулық, 4-сынып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  <w:bookmarkEnd w:id="1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  <w:bookmarkEnd w:id="19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Шәкілікова,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Берикканова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  <w:bookmarkEnd w:id="1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1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  <w:bookmarkEnd w:id="19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  <w:bookmarkEnd w:id="1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Милованова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  <w:bookmarkEnd w:id="1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  <w:bookmarkEnd w:id="1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19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19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Бериккановжәнет.б.</w:t>
            </w:r>
          </w:p>
          <w:bookmarkEnd w:id="1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  <w:bookmarkEnd w:id="19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9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Г.Нұрмұханбетова </w:t>
            </w:r>
          </w:p>
          <w:bookmarkEnd w:id="19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  <w:bookmarkEnd w:id="19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1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19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Кажыгалиева</w:t>
            </w:r>
          </w:p>
          <w:bookmarkEnd w:id="20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  <w:bookmarkEnd w:id="20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 Соколова,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Рахметова жәнет.б.</w:t>
            </w:r>
          </w:p>
          <w:bookmarkEnd w:id="2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технологиялар орталығы</w:t>
            </w:r>
          </w:p>
          <w:bookmarkEnd w:id="200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  <w:bookmarkEnd w:id="20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2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  <w:bookmarkEnd w:id="20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20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  <w:bookmarkEnd w:id="20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  <w:bookmarkEnd w:id="2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  <w:bookmarkEnd w:id="2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Рамазанова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жәнет.б.</w:t>
            </w:r>
          </w:p>
          <w:bookmarkEnd w:id="2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Сеитова,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Баекенов</w:t>
            </w:r>
          </w:p>
          <w:bookmarkEnd w:id="2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  <w:bookmarkEnd w:id="20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 платформасындағыцифрлық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  <w:bookmarkEnd w:id="20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Нургалиев,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Мадиярова,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Қозыбай,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Нұрғалиева,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Тәжіғұлова,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Рисмагамбетова,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Тәжіғулова,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  <w:bookmarkEnd w:id="2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Джусубалиева,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Сыдықбекова,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Хамзина,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Әлімжанова,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Оралбекова</w:t>
            </w:r>
          </w:p>
          <w:bookmarkEnd w:id="2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Ардақұлы,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  <w:bookmarkEnd w:id="2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  <w:bookmarkEnd w:id="20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 платформасындағыцифрлық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  <w:bookmarkEnd w:id="20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0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  <w:bookmarkEnd w:id="20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Шуленбаеважәнет.б.</w:t>
            </w:r>
          </w:p>
          <w:bookmarkEnd w:id="2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1-бөлім. 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2-бөлім. Оқу-далалық (лагерлік) жиындар.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</w:p>
          <w:bookmarkEnd w:id="20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Асилов,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Ерекешев,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Усербаев,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Саткулов,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0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0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Жакирова,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 және т.б.</w:t>
            </w:r>
          </w:p>
          <w:bookmarkEnd w:id="2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  <w:bookmarkEnd w:id="20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Асанбекова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Далбаева,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  <w:bookmarkEnd w:id="2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дайындық.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  <w:bookmarkEnd w:id="2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0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  <w:bookmarkEnd w:id="2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  <w:bookmarkEnd w:id="20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  <w:bookmarkEnd w:id="2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  <w:bookmarkEnd w:id="2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Курманалина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Кутольвас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  <w:bookmarkEnd w:id="20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часть: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часть: https://topiq.kz/</w:t>
            </w:r>
          </w:p>
          <w:bookmarkEnd w:id="20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Мыңжасарова М., Лихобабенко Т.</w:t>
            </w:r>
          </w:p>
          <w:bookmarkEnd w:id="2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2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Ермухамбетова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  <w:bookmarkEnd w:id="2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(СD)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Тұрғанбай Қ., Панченко Ю., Нургалиева Г., Тажигулова А., 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20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Зординова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2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20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2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2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Садовская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Оразалиева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20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2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2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Электронный учебник(web-платформа)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2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Лихобабенко Т. </w:t>
            </w:r>
          </w:p>
          <w:bookmarkEnd w:id="2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2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  <w:bookmarkEnd w:id="20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  <w:bookmarkEnd w:id="20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Джубатова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Кудышева Б. </w:t>
            </w:r>
          </w:p>
          <w:bookmarkEnd w:id="2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  <w:bookmarkEnd w:id="2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  <w:bookmarkEnd w:id="2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2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4-класс </w:t>
            </w:r>
          </w:p>
          <w:bookmarkEnd w:id="21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Ершова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  <w:bookmarkEnd w:id="2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  <w:bookmarkEnd w:id="21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2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Учебник. 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  <w:bookmarkEnd w:id="21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  <w:bookmarkEnd w:id="2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5-класс </w:t>
            </w:r>
          </w:p>
          <w:bookmarkEnd w:id="2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  <w:bookmarkEnd w:id="2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2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  <w:bookmarkEnd w:id="2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  <w:bookmarkEnd w:id="2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  <w:bookmarkEnd w:id="2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  <w:bookmarkEnd w:id="21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Чакликова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  <w:bookmarkEnd w:id="2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  <w:bookmarkEnd w:id="2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Мащенских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Бормотова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Г. и др. </w:t>
            </w:r>
          </w:p>
          <w:bookmarkEnd w:id="2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7 класс. Электронный учебник(СD)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Б., Козтаева К., 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А., Нургалиева Г., Тажигулова А., Арыстанова А.</w:t>
            </w:r>
          </w:p>
          <w:bookmarkEnd w:id="2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  <w:bookmarkEnd w:id="21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 </w:t>
            </w:r>
          </w:p>
          <w:bookmarkEnd w:id="2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  <w:bookmarkEnd w:id="21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2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7-класс </w:t>
            </w:r>
          </w:p>
          <w:bookmarkEnd w:id="2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</w:t>
            </w:r>
          </w:p>
          <w:bookmarkEnd w:id="2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  <w:bookmarkEnd w:id="21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  <w:bookmarkEnd w:id="21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2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8-класс</w:t>
            </w:r>
          </w:p>
          <w:bookmarkEnd w:id="2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2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9-класс </w:t>
            </w:r>
          </w:p>
          <w:bookmarkEnd w:id="21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  <w:bookmarkEnd w:id="2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  <w:bookmarkEnd w:id="2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педагогических технологий и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bookmarkEnd w:id="214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Козтаева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  <w:bookmarkEnd w:id="2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  <w:bookmarkEnd w:id="21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2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Удачина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  <w:bookmarkEnd w:id="2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  <w:bookmarkEnd w:id="21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Мадиярова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Козыбай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Рисмагамбетова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  <w:bookmarkEnd w:id="2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Джусубалиева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Шамганова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Бредихина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Алимжанова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  <w:bookmarkEnd w:id="2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Есумхан Ы.,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Наби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Ибишев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Сырлыбаев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Баймбетова К. и др.</w:t>
            </w:r>
          </w:p>
          <w:bookmarkEnd w:id="2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Султанова,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  <w:bookmarkEnd w:id="2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Ардақұлы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  <w:bookmarkEnd w:id="2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10 класса общеобразовательной школы</w:t>
            </w:r>
          </w:p>
          <w:bookmarkEnd w:id="21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  <w:bookmarkEnd w:id="2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2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  <w:bookmarkEnd w:id="2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Беспалько О. и др. </w:t>
            </w:r>
          </w:p>
          <w:bookmarkEnd w:id="2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  <w:bookmarkEnd w:id="21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др.</w:t>
            </w:r>
          </w:p>
          <w:bookmarkEnd w:id="2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Учебно-полевые (лагерные) сборы. Часть 2. Электронный учебник. 10 класс</w:t>
            </w:r>
          </w:p>
          <w:bookmarkEnd w:id="2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Куптилеуова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2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Михайленко,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Сарсенбекова,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  <w:bookmarkEnd w:id="2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1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2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2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Хабло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  <w:bookmarkEnd w:id="2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11класса общеобразовательной школы</w:t>
            </w:r>
          </w:p>
          <w:bookmarkEnd w:id="21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 класса естественно-математического направления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21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 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 Ергалиев Ж.</w:t>
            </w:r>
          </w:p>
          <w:bookmarkEnd w:id="2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2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2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Антошина 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  <w:bookmarkEnd w:id="2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  <w:bookmarkEnd w:id="2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Милованова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Нукеров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Қалыбаев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  <w:bookmarkEnd w:id="2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казахским, русским, уйгурским, узбекским, таджикским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Pupil’s Book for Kazakhstan Grade 1 "Smiles 1". 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Virginia Evans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2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обучающихся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Учебники, разработанные (адаптированные) шрифтом Брайля для незрячих обучающихся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  <w:bookmarkEnd w:id="22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  <w:bookmarkEnd w:id="22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жеңіла қыл-ой кемістігі бар білім алушыларға арналған № 1, 2 оқулық</w:t>
            </w:r>
          </w:p>
          <w:bookmarkEnd w:id="2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2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Рельефті-нүктелі әліппе. Көру қабілеті зақымдалған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бөлім</w:t>
            </w:r>
          </w:p>
          <w:bookmarkEnd w:id="22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Тасбулатова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  <w:bookmarkEnd w:id="2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Саукатова,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Сейдахметова,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Уфимцева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22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Толеутаева </w:t>
            </w:r>
          </w:p>
          <w:bookmarkEnd w:id="2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  <w:bookmarkEnd w:id="2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  <w:bookmarkEnd w:id="22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Жумабекова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2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Ү.Зейнетоллина,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  <w:bookmarkEnd w:id="22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2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Қосымова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Нусипова </w:t>
            </w:r>
          </w:p>
          <w:bookmarkEnd w:id="2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  <w:bookmarkEnd w:id="2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22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Калмакова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Имантаева </w:t>
            </w:r>
          </w:p>
          <w:bookmarkEnd w:id="2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224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  <w:bookmarkEnd w:id="22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  <w:bookmarkEnd w:id="22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  <w:bookmarkEnd w:id="2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  <w:bookmarkEnd w:id="22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  <w:bookmarkEnd w:id="2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  <w:bookmarkEnd w:id="2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22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2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Ү.Зенетоллина,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bookmarkEnd w:id="22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2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бөлім </w:t>
            </w:r>
          </w:p>
          <w:bookmarkEnd w:id="22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Г.Сәдуақас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мектептердің (сыныптардың) көру қабілеті бұзылған (нашар көретін) 4-сынып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бөлім </w:t>
            </w:r>
          </w:p>
          <w:bookmarkEnd w:id="22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  <w:bookmarkEnd w:id="2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  <w:bookmarkEnd w:id="2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  <w:bookmarkEnd w:id="2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</w:t>
            </w:r>
          </w:p>
          <w:bookmarkEnd w:id="2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Жұмекенова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  <w:bookmarkEnd w:id="2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  <w:bookmarkEnd w:id="2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бөлім</w:t>
            </w:r>
          </w:p>
          <w:bookmarkEnd w:id="2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Э.Жұмағұлова,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Г.Нұрпейсова</w:t>
            </w:r>
          </w:p>
          <w:bookmarkEnd w:id="2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bookmarkEnd w:id="2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2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2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специальных школ (классов)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с нарушением интеллекта</w:t>
            </w:r>
          </w:p>
          <w:bookmarkEnd w:id="227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  <w:bookmarkEnd w:id="22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білім алушыларға арналған арнайы мектептің 0 сыныбындағы жеңіл ақыл-ой кемістігі бар білім алушыларға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бөлім</w:t>
            </w:r>
          </w:p>
          <w:bookmarkEnd w:id="2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2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  <w:bookmarkEnd w:id="22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  <w:bookmarkEnd w:id="22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Ибрагимова,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Өміржанова,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2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  <w:bookmarkEnd w:id="2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сыныбына арналған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бөлім</w:t>
            </w:r>
          </w:p>
          <w:bookmarkEnd w:id="22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мектептердің 2- сыныбына арналған оқулық</w:t>
            </w:r>
          </w:p>
          <w:bookmarkEnd w:id="2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2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 нерусским языком обучения специальных школ, для детей с нарушением интеллекта</w:t>
            </w:r>
          </w:p>
          <w:bookmarkEnd w:id="22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  <w:bookmarkEnd w:id="22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сыныбына арналған оқулық</w:t>
            </w:r>
          </w:p>
          <w:bookmarkEnd w:id="2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мектептің бірінші бөліміне арналған оқулығы</w:t>
            </w:r>
          </w:p>
          <w:bookmarkEnd w:id="2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2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</w:t>
            </w:r>
          </w:p>
          <w:bookmarkEnd w:id="23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2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 сыныбына арналған оқулық</w:t>
            </w:r>
          </w:p>
          <w:bookmarkEnd w:id="23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  <w:bookmarkEnd w:id="2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 нерусским языком обучения специальных школ для детей с нарушением интеллекта</w:t>
            </w:r>
          </w:p>
          <w:bookmarkEnd w:id="2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2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бұзылыстары бар балаларға арналған арнайы мектептердің 3- сыныбына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зерде бұзылыстары бар 4-сынып оқушыларына арналған оқулық</w:t>
            </w:r>
          </w:p>
          <w:bookmarkEnd w:id="2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2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арналғано 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2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2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 сыныбына арналған оқулық.</w:t>
            </w:r>
          </w:p>
          <w:bookmarkEnd w:id="2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 сыныбына арналған оқулық.</w:t>
            </w:r>
          </w:p>
          <w:bookmarkEnd w:id="23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 сыныбына арналған оқулық.</w:t>
            </w:r>
          </w:p>
          <w:bookmarkEnd w:id="23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2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 нерусским языком обучения специальных школ, для детей с нарушением интеллекта</w:t>
            </w:r>
          </w:p>
          <w:bookmarkEnd w:id="2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2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5-сыныбына арналған оқулық</w:t>
            </w:r>
          </w:p>
          <w:bookmarkEnd w:id="23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  <w:bookmarkEnd w:id="2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9-сыныбына (10 кезең) арналған оқулық</w:t>
            </w:r>
          </w:p>
          <w:bookmarkEnd w:id="23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Бекмухамбетова,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  <w:bookmarkEnd w:id="23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  <w:bookmarkEnd w:id="23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2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 нерусским языком обучения специальных школ для детей с нарушением интеллекта.</w:t>
            </w:r>
          </w:p>
          <w:bookmarkEnd w:id="2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2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6- сыныбына арналған оқулық</w:t>
            </w:r>
          </w:p>
          <w:bookmarkEnd w:id="2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6-сыныбына арналған оқулық</w:t>
            </w:r>
          </w:p>
          <w:bookmarkEnd w:id="23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2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  <w:bookmarkEnd w:id="23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  <w:bookmarkEnd w:id="2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7- сыныбына арналған оқулық</w:t>
            </w:r>
          </w:p>
          <w:bookmarkEnd w:id="2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мектептердің 7- сыныбына арналған оқулық</w:t>
            </w:r>
          </w:p>
          <w:bookmarkEnd w:id="23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2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 нерусским языком обучения специальных школ, для детей с нарушением интеллекта</w:t>
            </w:r>
          </w:p>
          <w:bookmarkEnd w:id="2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мектептердің 7- сыныбына арналған оқулық</w:t>
            </w:r>
          </w:p>
          <w:bookmarkEnd w:id="2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2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  <w:bookmarkEnd w:id="2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2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8-сыныбына арналған оқулық</w:t>
            </w:r>
          </w:p>
          <w:bookmarkEnd w:id="23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оқулық.</w:t>
            </w:r>
          </w:p>
          <w:bookmarkEnd w:id="2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2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  <w:bookmarkEnd w:id="23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8- сыныбына арналған оқулық</w:t>
            </w:r>
          </w:p>
          <w:bookmarkEnd w:id="23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С.Парканова </w:t>
            </w:r>
          </w:p>
          <w:bookmarkEnd w:id="2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  <w:bookmarkEnd w:id="2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2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Габдуллина</w:t>
            </w:r>
          </w:p>
          <w:bookmarkEnd w:id="2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  <w:bookmarkEnd w:id="2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  <w:bookmarkEnd w:id="2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для учащихся 9 класса с нарушением интеллекта специальных школ (классов) (с нерусским языком обучения)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  <w:bookmarkEnd w:id="2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  <w:bookmarkEnd w:id="2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  <w:bookmarkEnd w:id="2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мектептің10-сыныбына арналғаноқу- әдістемелік кешен.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мектептің дайындық кезеңіне арналған оқу-әдістемелік кешен</w:t>
            </w:r>
          </w:p>
          <w:bookmarkEnd w:id="23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Учебники, разработанные (адаптированные) шрифтом Брайля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Воронкова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специальной школы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  <w:bookmarkEnd w:id="23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  <w:bookmarkEnd w:id="2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Рельефно-точечная грамота. Учебник для 1-класса специальных общеобразовательных школ для детей с нарушением зрения.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  <w:bookmarkEnd w:id="23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  <w:bookmarkEnd w:id="2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  <w:bookmarkEnd w:id="23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Тасбулатова М.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Жакеева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Уфимцева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  <w:bookmarkEnd w:id="2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  <w:bookmarkEnd w:id="2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Мыңжасарова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Белинская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9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9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Лихобабенко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  <w:bookmarkEnd w:id="2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9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  <w:bookmarkEnd w:id="2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Ч.,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24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  <w:bookmarkEnd w:id="2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Жунусканова И. </w:t>
            </w:r>
          </w:p>
          <w:bookmarkEnd w:id="2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Колмакова И. </w:t>
            </w:r>
          </w:p>
          <w:bookmarkEnd w:id="2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Туяков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  <w:bookmarkEnd w:id="2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Бакбергенова Д. </w:t>
            </w:r>
          </w:p>
          <w:bookmarkEnd w:id="2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  <w:bookmarkEnd w:id="24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Вишневская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  <w:bookmarkEnd w:id="2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  <w:bookmarkEnd w:id="24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  <w:bookmarkEnd w:id="24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  <w:bookmarkEnd w:id="2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  <w:bookmarkEnd w:id="24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части</w:t>
            </w:r>
          </w:p>
          <w:bookmarkEnd w:id="24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  <w:bookmarkEnd w:id="2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  <w:bookmarkEnd w:id="24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  <w:bookmarkEnd w:id="2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  <w:bookmarkEnd w:id="2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Учебник4 части</w:t>
            </w:r>
          </w:p>
          <w:bookmarkEnd w:id="24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Мынжасарова М., Лихобабенко Т. Адаптировала: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часть</w:t>
            </w:r>
          </w:p>
          <w:bookmarkEnd w:id="24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Р.Бучина,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Н.Регель,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О.Труханова,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Р.Шаканова.</w:t>
            </w:r>
          </w:p>
          <w:bookmarkEnd w:id="2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  <w:bookmarkEnd w:id="24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2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части</w:t>
            </w:r>
          </w:p>
          <w:bookmarkEnd w:id="24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  <w:bookmarkEnd w:id="24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2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-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Сабитова,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2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И.Жунусканова </w:t>
            </w:r>
          </w:p>
          <w:bookmarkEnd w:id="2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  <w:bookmarkEnd w:id="2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2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3ч</w:t>
            </w:r>
          </w:p>
          <w:bookmarkEnd w:id="24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  <w:bookmarkEnd w:id="2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  <w:bookmarkEnd w:id="24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  <w:bookmarkEnd w:id="2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 для специальных школ (классов)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с нарушением интеллекта</w:t>
            </w:r>
          </w:p>
          <w:bookmarkEnd w:id="245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  <w:bookmarkEnd w:id="24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  <w:bookmarkEnd w:id="24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  <w:bookmarkEnd w:id="24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бұзылыстары бар балаларға арналған, арнайы мектептердің 2 сыныбына арналған оқулық</w:t>
            </w:r>
          </w:p>
          <w:bookmarkEnd w:id="24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  <w:bookmarkEnd w:id="24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1 отделения специальной школы для детей с нарушением интеллекта с русским языком обучения</w:t>
            </w:r>
          </w:p>
          <w:bookmarkEnd w:id="24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  <w:bookmarkEnd w:id="24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интеллекта. Часть 1, 2</w:t>
            </w:r>
          </w:p>
          <w:bookmarkEnd w:id="24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  <w:bookmarkEnd w:id="2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оқыту орыс тілінде жүретін арнайы мектептердің 3-сыныбына арналған оқулық</w:t>
            </w:r>
          </w:p>
          <w:bookmarkEnd w:id="24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24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3класса специальных школ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5- сыныбына арналған оқулық</w:t>
            </w:r>
          </w:p>
          <w:bookmarkEnd w:id="24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  <w:bookmarkEnd w:id="2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  <w:bookmarkEnd w:id="24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  <w:bookmarkEnd w:id="24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  <w:bookmarkEnd w:id="24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  <w:bookmarkEnd w:id="2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2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  <w:bookmarkEnd w:id="24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1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2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4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7- сыныбына арналған оқулық</w:t>
            </w:r>
          </w:p>
          <w:bookmarkEnd w:id="24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2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5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7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А, </w:t>
            </w:r>
          </w:p>
          <w:bookmarkEnd w:id="2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2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оқыту орыс тілінде жүретін арнайы мектептердің 8-сыныбына арналған оқулық</w:t>
            </w:r>
          </w:p>
          <w:bookmarkEnd w:id="25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  <w:bookmarkEnd w:id="2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  <w:bookmarkEnd w:id="2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8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А.</w:t>
            </w:r>
          </w:p>
          <w:bookmarkEnd w:id="2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  <w:bookmarkEnd w:id="2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2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зерде бұзылыстары бар 9-сынып оқушыларына арналған оқулық</w:t>
            </w:r>
          </w:p>
          <w:bookmarkEnd w:id="25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А, </w:t>
            </w:r>
          </w:p>
          <w:bookmarkEnd w:id="2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дошкольных организаций,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  <w:bookmarkEnd w:id="2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  <w:bookmarkEnd w:id="2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6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Алимбетова,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  <w:bookmarkEnd w:id="2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  <w:bookmarkEnd w:id="2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Рахимова </w:t>
            </w:r>
          </w:p>
          <w:bookmarkEnd w:id="25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Г.Рахимова</w:t>
            </w:r>
          </w:p>
          <w:bookmarkEnd w:id="2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Виноградова,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Байрова</w:t>
            </w:r>
          </w:p>
          <w:bookmarkEnd w:id="25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25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2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Ибрагимова </w:t>
            </w:r>
          </w:p>
          <w:bookmarkEnd w:id="2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Шумаева,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  <w:bookmarkEnd w:id="25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6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7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Орумбаева,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Аршимбаева</w:t>
            </w:r>
          </w:p>
          <w:bookmarkEnd w:id="2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25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  <w:bookmarkEnd w:id="2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5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0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  <w:bookmarkEnd w:id="2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  <w:bookmarkEnd w:id="2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  <w:bookmarkEnd w:id="2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6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  <w:bookmarkEnd w:id="2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</w:t>
            </w:r>
          </w:p>
          <w:bookmarkEnd w:id="2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нұсқаулық.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  <w:bookmarkEnd w:id="2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1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  <w:bookmarkEnd w:id="2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К.Тұрғынбаева</w:t>
            </w:r>
          </w:p>
          <w:bookmarkEnd w:id="2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5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1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  <w:bookmarkEnd w:id="25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нұсқаулық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  <w:bookmarkEnd w:id="2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  <w:bookmarkEnd w:id="2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5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7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5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Начинаем говорить.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казахским языком воспитания и обучения</w:t>
            </w:r>
          </w:p>
          <w:bookmarkEnd w:id="25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4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  <w:bookmarkEnd w:id="2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  <w:bookmarkEnd w:id="2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Каримова </w:t>
            </w:r>
          </w:p>
          <w:bookmarkEnd w:id="2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Әдістемелік нұсқаулық.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  <w:bookmarkEnd w:id="2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№1, 2 жұмыс дәптері.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  <w:bookmarkEnd w:id="2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6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2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 Турдалиева</w:t>
            </w:r>
          </w:p>
          <w:bookmarkEnd w:id="2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Альбом.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  <w:bookmarkEnd w:id="26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26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нұсқаулық. 3 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9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дәптері. 3 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4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  <w:bookmarkEnd w:id="2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  <w:bookmarkEnd w:id="2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7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Әдістемелік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  <w:bookmarkEnd w:id="2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8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9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Әдістемелік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  <w:bookmarkEnd w:id="26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  <w:bookmarkEnd w:id="26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  <w:bookmarkEnd w:id="26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8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Әдістемелік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  <w:bookmarkEnd w:id="2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6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</w:t>
            </w:r>
          </w:p>
          <w:bookmarkEnd w:id="26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5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  <w:bookmarkEnd w:id="2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6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0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1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 (электронды нұсқа)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  <w:bookmarkEnd w:id="2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Дәптері 3 +</w:t>
            </w:r>
          </w:p>
          <w:bookmarkEnd w:id="26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  <w:bookmarkEnd w:id="2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  <w:bookmarkEnd w:id="2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  <w:bookmarkEnd w:id="2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6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Жолдагулова</w:t>
            </w:r>
          </w:p>
          <w:bookmarkEnd w:id="2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  <w:bookmarkEnd w:id="2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4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5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  <w:bookmarkEnd w:id="2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  <w:bookmarkEnd w:id="2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2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6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7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7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  <w:bookmarkEnd w:id="2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1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  <w:bookmarkEnd w:id="2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  <w:bookmarkEnd w:id="2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</w:t>
            </w:r>
          </w:p>
          <w:bookmarkEnd w:id="2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6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 сдәптері</w:t>
            </w:r>
          </w:p>
          <w:bookmarkEnd w:id="27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</w:t>
            </w:r>
          </w:p>
          <w:bookmarkEnd w:id="2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9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2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7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  <w:bookmarkEnd w:id="2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Хрестоматия</w:t>
            </w:r>
          </w:p>
          <w:bookmarkEnd w:id="27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7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  <w:bookmarkEnd w:id="27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7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27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Хоцян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</w:t>
            </w:r>
          </w:p>
          <w:bookmarkEnd w:id="2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7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4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7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  <w:bookmarkEnd w:id="27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№ 2</w:t>
            </w:r>
          </w:p>
          <w:bookmarkEnd w:id="27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 + СД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0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  <w:bookmarkEnd w:id="2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27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3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  <w:bookmarkEnd w:id="2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7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7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2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4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Комельяго</w:t>
            </w:r>
          </w:p>
          <w:bookmarkEnd w:id="2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7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9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0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1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27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2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  <w:bookmarkEnd w:id="2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5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6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  <w:bookmarkEnd w:id="27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9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  <w:bookmarkEnd w:id="27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0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1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7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4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5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7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0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27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6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  <w:bookmarkEnd w:id="2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7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9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  <w:bookmarkEnd w:id="2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1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3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7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8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7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1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3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  <w:bookmarkEnd w:id="27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8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7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3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  <w:bookmarkEnd w:id="2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4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7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  <w:bookmarkEnd w:id="2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2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8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9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2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  <w:bookmarkEnd w:id="2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3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.Кожанова</w:t>
            </w:r>
          </w:p>
          <w:bookmarkEnd w:id="2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8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</w:t>
            </w:r>
          </w:p>
          <w:bookmarkEnd w:id="2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6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8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8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Тұрдалиева</w:t>
            </w:r>
          </w:p>
          <w:bookmarkEnd w:id="2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Инабаттылық тәрбиесі. Әдістемелік нұсқаулық 4 және 5 жастан бастап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Каримова.,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Алимбетова.,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Ибрагимова.</w:t>
            </w:r>
          </w:p>
          <w:bookmarkEnd w:id="2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жастан бастап </w:t>
            </w:r>
          </w:p>
          <w:bookmarkEnd w:id="28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3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Шаденова,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  <w:bookmarkEnd w:id="28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5 жастан бастап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  <w:bookmarkEnd w:id="2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7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8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0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дәптер</w:t>
            </w:r>
          </w:p>
          <w:bookmarkEnd w:id="28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1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28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6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1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  <w:bookmarkEnd w:id="2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5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8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2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7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0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1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  <w:bookmarkEnd w:id="2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2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3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  <w:bookmarkEnd w:id="2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4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  <w:bookmarkEnd w:id="2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7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8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9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8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0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1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4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5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6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  <w:bookmarkEnd w:id="2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  <w:bookmarkEnd w:id="28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8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2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9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0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  <w:bookmarkEnd w:id="2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8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5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28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8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0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8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1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  <w:bookmarkEnd w:id="28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4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</w:t>
            </w:r>
          </w:p>
          <w:bookmarkEnd w:id="2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5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7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28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  <w:bookmarkEnd w:id="2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от 5-и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  <w:bookmarkEnd w:id="2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1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Рабочая тетрадь.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5-и лет</w:t>
            </w:r>
          </w:p>
          <w:bookmarkEnd w:id="28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2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  <w:bookmarkEnd w:id="2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3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4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8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7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8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9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0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1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2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3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4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5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Шаих</w:t>
            </w:r>
          </w:p>
          <w:bookmarkEnd w:id="28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9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0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  <w:bookmarkEnd w:id="28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2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Баймұратова</w:t>
            </w:r>
          </w:p>
          <w:bookmarkEnd w:id="2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5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8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6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Қасымова</w:t>
            </w:r>
          </w:p>
          <w:bookmarkEnd w:id="2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7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  <w:bookmarkEnd w:id="2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8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9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  <w:bookmarkEnd w:id="2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1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  <w:bookmarkEnd w:id="2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3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9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4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9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5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6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7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9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9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2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3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  <w:bookmarkEnd w:id="2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5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6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7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29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8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9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  <w:bookmarkEnd w:id="2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2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  <w:bookmarkEnd w:id="2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9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5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  <w:bookmarkEnd w:id="2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7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9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9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9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4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Нүсіпәлиева,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Күлпейісова</w:t>
            </w:r>
          </w:p>
          <w:bookmarkEnd w:id="2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5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6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7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2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9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2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0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2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3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  <w:bookmarkEnd w:id="29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5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  <w:bookmarkEnd w:id="2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6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7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  <w:bookmarkEnd w:id="2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8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  <w:bookmarkEnd w:id="2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9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0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  <w:bookmarkEnd w:id="2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29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5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Көрнекі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6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Бултекова,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7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  <w:bookmarkEnd w:id="2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0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2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  <w:bookmarkEnd w:id="2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Дәптер. 1-бөлім, 2-бөлім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  <w:bookmarkEnd w:id="2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29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0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2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3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5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9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8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9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2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Комельяго,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  <w:bookmarkEnd w:id="2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5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9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6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8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9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1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2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4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9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5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7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9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0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1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2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9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3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4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жастан бастап </w:t>
            </w:r>
          </w:p>
          <w:bookmarkEnd w:id="29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5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  <w:bookmarkEnd w:id="2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6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7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  <w:bookmarkEnd w:id="29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29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9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  <w:bookmarkEnd w:id="2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0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2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3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5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7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8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0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1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2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3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4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5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7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8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0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1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2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  <w:bookmarkEnd w:id="30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3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4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5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6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7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bookmarkEnd w:id="30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8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3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0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3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2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3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3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5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6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7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9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3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4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5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6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7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8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9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1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5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 и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7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Слепнева В. </w:t>
            </w:r>
          </w:p>
          <w:bookmarkEnd w:id="3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8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9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0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  <w:bookmarkEnd w:id="30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4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5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  <w:bookmarkEnd w:id="3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8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0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9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  <w:bookmarkEnd w:id="3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2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3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  <w:bookmarkEnd w:id="3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4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6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7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8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3+</w:t>
            </w:r>
          </w:p>
          <w:bookmarkEnd w:id="3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9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  <w:bookmarkEnd w:id="3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Тетрадь.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0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  <w:bookmarkEnd w:id="3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Методическое руководство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Рабочая тетрадь.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1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3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4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5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6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  <w:bookmarkEnd w:id="30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7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0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8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9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30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0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30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1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  <w:bookmarkEnd w:id="3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4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6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  <w:bookmarkEnd w:id="30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7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  <w:bookmarkEnd w:id="30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8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  <w:bookmarkEnd w:id="30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9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  <w:bookmarkEnd w:id="3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Дәптер.3+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0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  <w:bookmarkEnd w:id="3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1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2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3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5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6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7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8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  <w:bookmarkEnd w:id="3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  <w:bookmarkEnd w:id="30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0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1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  <w:bookmarkEnd w:id="30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0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  <w:bookmarkEnd w:id="30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4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5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</w:t>
            </w:r>
          </w:p>
          <w:bookmarkEnd w:id="3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Тетрадь №1, №2.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Методическое руководство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9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0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2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3"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4"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  <w:bookmarkEnd w:id="3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6"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7"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3+</w:t>
            </w:r>
          </w:p>
          <w:bookmarkEnd w:id="31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8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1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1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3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4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5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6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7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8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9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0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 +3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1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2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4"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5"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6"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8"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9"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0"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</w:t>
            </w:r>
          </w:p>
          <w:bookmarkEnd w:id="31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1"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Стефанская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Тутаева Т.</w:t>
            </w:r>
          </w:p>
          <w:bookmarkEnd w:id="3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3"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7"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8"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9"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0"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1"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2"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 от 3-х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3"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Шайхина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Шилова Н.</w:t>
            </w:r>
          </w:p>
          <w:bookmarkEnd w:id="3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6"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7"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1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9"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  <w:bookmarkEnd w:id="31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0"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1"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  <w:bookmarkEnd w:id="3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2"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4"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1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5"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6"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7"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Демонстрационный 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(электронный вариант)</w:t>
            </w:r>
          </w:p>
          <w:bookmarkEnd w:id="31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8"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9"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1"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2"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3"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4"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5"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  <w:bookmarkEnd w:id="31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6"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3+</w:t>
            </w:r>
          </w:p>
          <w:bookmarkEnd w:id="3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7"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8"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9"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руководство. от 4-х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0"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1"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2"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Веселый колокольчик и его друзья.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6"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  <w:bookmarkEnd w:id="3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8"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9"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0"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1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2"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("Қазақ тілінде сөйлейміз" оқу әдістемелік кешеніне)</w:t>
            </w:r>
          </w:p>
          <w:bookmarkEnd w:id="3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3"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4"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 үйренеміз"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мен оқыту орыс тілінде жүргізілетін ортаңғы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средней группы с русским языком воспитания и обучения</w:t>
            </w:r>
          </w:p>
          <w:bookmarkEnd w:id="31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6"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7"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А.Шалаханова </w:t>
            </w:r>
          </w:p>
          <w:bookmarkEnd w:id="3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8" w:id="3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31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9" w:id="3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3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  <w:bookmarkEnd w:id="3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3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2" w:id="3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  <w:bookmarkEnd w:id="3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3" w:id="3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31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4" w:id="3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31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5" w:id="3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6" w:id="3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31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3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  <w:bookmarkEnd w:id="3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9" w:id="3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3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1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1" w:id="3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2" w:id="3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3" w:id="3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Увлекательная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В.</w:t>
            </w:r>
          </w:p>
          <w:bookmarkEnd w:id="3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5" w:id="3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Веселые уроки.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6" w:id="3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7" w:id="3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Шаризанова А.</w:t>
            </w:r>
          </w:p>
          <w:bookmarkEnd w:id="3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8" w:id="3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9" w:id="3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0" w:id="3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1" w:id="3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2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3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3" w:id="3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3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  <w:bookmarkEnd w:id="3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6" w:id="3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7" w:id="3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8" w:id="3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9" w:id="3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1" w:id="3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3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3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3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6" w:id="3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32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3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3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0" w:id="3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1" w:id="3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3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3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  <w:bookmarkEnd w:id="3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3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3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  <w:bookmarkEnd w:id="3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6" w:id="3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7" w:id="3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8" w:id="3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9" w:id="3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0" w:id="3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1"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2"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3"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5"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6"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9"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2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0"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2"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5"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32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6"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  <w:bookmarkEnd w:id="32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9"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1"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2"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3"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5"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7"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32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8"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0"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  <w:bookmarkEnd w:id="3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2"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32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4"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  <w:bookmarkEnd w:id="3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6"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2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7"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8"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9"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0"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1"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  <w:bookmarkEnd w:id="3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  <w:bookmarkEnd w:id="3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4"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5"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  <w:bookmarkEnd w:id="3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7"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3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8"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9"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0"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2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2"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3"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4"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6"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7"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 </w:t>
            </w:r>
          </w:p>
          <w:bookmarkEnd w:id="3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9"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  <w:bookmarkEnd w:id="32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  <w:bookmarkEnd w:id="3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3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2"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bookmarkEnd w:id="3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3"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5"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6"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"Обучаемся, играя" интегрированного курса обучения детей старшей группы по Типовой учебной программе дошкольного воспитания и обучения.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 жастан бастап СД.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Перспективный план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7"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8"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Кумарбаева А. </w:t>
            </w:r>
          </w:p>
          <w:bookmarkEnd w:id="3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0"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Музыкально-дидактические игры.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2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1"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Т.</w:t>
            </w:r>
          </w:p>
          <w:bookmarkEnd w:id="3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2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4"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  <w:bookmarkEnd w:id="3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6"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3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А.</w:t>
            </w:r>
          </w:p>
          <w:bookmarkEnd w:id="3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9" w:id="3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0" w:id="3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3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  <w:bookmarkEnd w:id="33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2" w:id="3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3" w:id="3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  <w:bookmarkEnd w:id="3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4" w:id="3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5" w:id="3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  <w:bookmarkEnd w:id="33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6" w:id="3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7" w:id="3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8" w:id="3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9" w:id="3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3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0" w:id="3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Методическое руководство </w:t>
            </w:r>
          </w:p>
          <w:bookmarkEnd w:id="3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1" w:id="3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2" w:id="3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33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3" w:id="3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3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3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  <w:bookmarkEnd w:id="3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5" w:id="3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  <w:bookmarkEnd w:id="3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6" w:id="3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О.</w:t>
            </w:r>
          </w:p>
          <w:bookmarkEnd w:id="3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7" w:id="3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3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9" w:id="3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0" w:id="3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1" w:id="3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2" w:id="3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3" w:id="3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5" w:id="3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6" w:id="3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8" w:id="3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0" w:id="3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1" w:id="3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2" w:id="3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3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3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Азбука–тетрадь</w:t>
            </w:r>
          </w:p>
          <w:bookmarkEnd w:id="3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5" w:id="3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6" w:id="3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7" w:id="3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М.</w:t>
            </w:r>
          </w:p>
          <w:bookmarkEnd w:id="3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3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9" w:id="3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3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1" w:id="3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2" w:id="3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3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3" w:id="3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4" w:id="3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("Қазақ тілінде сөйлейміз" оқуәдістемелік кешеніне)</w:t>
            </w:r>
          </w:p>
          <w:bookmarkEnd w:id="3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5" w:id="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6" w:id="3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тілінде сөйлейміз"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мен оқыту орыс тілінде жүргізілетін ересек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старшей группы с русским языком воспитания и обучения</w:t>
            </w:r>
          </w:p>
          <w:bookmarkEnd w:id="3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8" w:id="3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9" w:id="3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  <w:bookmarkEnd w:id="33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0" w:id="3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1" w:id="3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3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2" w:id="3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3" w:id="3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3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4" w:id="3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  <w:bookmarkEnd w:id="3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5" w:id="3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3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6" w:id="3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  <w:bookmarkEnd w:id="3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7" w:id="3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8" w:id="3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9" w:id="3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3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0" w:id="3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1" w:id="3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2" w:id="3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Думаем, считаем, решаем.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3" w:id="3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4"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6"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7"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33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9"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  <w:bookmarkEnd w:id="3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0"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1"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3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2"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  <w:bookmarkEnd w:id="33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3"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3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5"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  <w:bookmarkEnd w:id="3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6"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7"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3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9"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0"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1"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2"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3"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4"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5"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6"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7"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9"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3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0"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2"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3"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4"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33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6"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7"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9"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3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0"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2"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4"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  <w:bookmarkEnd w:id="34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5"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6"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8"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9"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  <w:bookmarkEnd w:id="3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4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1"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  <w:bookmarkEnd w:id="3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2"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пособи.</w:t>
            </w:r>
          </w:p>
          <w:bookmarkEnd w:id="34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3"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4" w:id="3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5" w:id="3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7" w:id="3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4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8" w:id="3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0" w:id="3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1" w:id="3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3" w:id="3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34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3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6" w:id="3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7" w:id="3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  <w:bookmarkEnd w:id="3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9" w:id="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4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0" w:id="3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Кулпеисова К.</w:t>
            </w:r>
          </w:p>
          <w:bookmarkEnd w:id="3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1" w:id="3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2" w:id="3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3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4" w:id="3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6" w:id="3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34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7" w:id="3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9" w:id="3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0" w:id="3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1" w:id="3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34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3" w:id="3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4" w:id="3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5" w:id="3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  <w:bookmarkEnd w:id="3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6" w:id="3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7" w:id="3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  <w:bookmarkEnd w:id="3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8" w:id="3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9" w:id="3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0" w:id="3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  <w:bookmarkEnd w:id="3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3" w:id="3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4" w:id="3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  <w:bookmarkEnd w:id="3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7"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8" w:id="3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  <w:bookmarkEnd w:id="34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9" w:id="3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0" w:id="3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1" w:id="3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2" w:id="3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4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3" w:id="3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  <w:bookmarkEnd w:id="3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4" w:id="3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34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5" w:id="3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6" w:id="3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7" w:id="3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4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8" w:id="3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9" w:id="3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Демострационный материал</w:t>
            </w:r>
          </w:p>
          <w:bookmarkEnd w:id="34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0" w:id="3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3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2" w:id="3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4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3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3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5"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7"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8"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Сурет салу.Рисование.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  <w:bookmarkEnd w:id="34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9"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34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2"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  <w:bookmarkEnd w:id="34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4"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5"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 Альбом.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Аппликации</w:t>
            </w:r>
          </w:p>
          <w:bookmarkEnd w:id="34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7"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Демонстрациялық және үлестірме метариалдар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  <w:bookmarkEnd w:id="34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9"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 / Дидактические материалы</w:t>
            </w:r>
          </w:p>
          <w:bookmarkEnd w:id="3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0"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34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2"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Сиқырлы құрылысшы / Волшебный строитель.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  <w:bookmarkEnd w:id="34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3"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  <w:bookmarkEnd w:id="3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4"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  <w:bookmarkEnd w:id="34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5"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Енсебаева</w:t>
            </w:r>
          </w:p>
          <w:bookmarkEnd w:id="3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6"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және үлестірме материалдар/ Демонстрационный и раздаточный материал</w:t>
            </w:r>
          </w:p>
          <w:bookmarkEnd w:id="34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7"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8"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9"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Жұмысдәптері/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1"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2"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5"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Демонстрациялықматериал. Аппликация.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6"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7"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альбомы/ Альбом по лепке.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/ от 3-х лет</w:t>
            </w:r>
          </w:p>
          <w:bookmarkEnd w:id="34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8"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Тутаева </w:t>
            </w:r>
          </w:p>
          <w:bookmarkEnd w:id="34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альбомы/Альбом по аппликации. 3 жастан бастап / от 3-х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0"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  <w:bookmarkEnd w:id="3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2"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4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3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6"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7"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  <w:bookmarkEnd w:id="34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8"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9"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  <w:bookmarkEnd w:id="34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0"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1"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Үлестірмелі материалдар /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4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3"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3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4"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6"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  <w:bookmarkEnd w:id="34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8"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9"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5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Демонстрациялық материал. Ознакомление с окружающим миром.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5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4"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</w:t>
            </w:r>
          </w:p>
          <w:bookmarkEnd w:id="3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5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7"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5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1"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  <w:bookmarkEnd w:id="35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3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4" w:id="3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материал / 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5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6" w:id="3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5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3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8" w:id="3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материал/ Демонстрационный материал</w:t>
            </w:r>
          </w:p>
          <w:bookmarkEnd w:id="35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0" w:id="3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  <w:bookmarkEnd w:id="35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3" w:id="3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4" w:id="3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5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5" w:id="3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6" w:id="3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Қоршағанортаментанысу/ 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  <w:bookmarkEnd w:id="35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8" w:id="3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9" w:id="3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5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2" w:id="3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3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/Естествознание. Рабочая тетрадь от 5-и лет</w:t>
            </w:r>
          </w:p>
          <w:bookmarkEnd w:id="35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4" w:id="3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В.Слепнева </w:t>
            </w:r>
          </w:p>
          <w:bookmarkEnd w:id="3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 5 жастан бастап / Рисование. Демонстрационный материал от 5-и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Мадалиева., А.Стыбаева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3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(18 цифрлық оқу-әдістемелік кешен) Ойыншықтар; Күн мен жаңбыр; Жемістер мен көгөністер; Нанның қасиеті; Балапан; Көжек; Міне, қар жауды!; Ғажайып дорба; Қуыршақ Данамен серуендеу; Аю мен әтеш; Жануарлар қалай дыбыстайды?; Шәйнек; Аю, тұр! Ояншы!; Қуыршақ Дананы тамақтандыру; Саяхатшылар әні; Көктем келді; Аспаптар қалай дыбыстайды?; Тауық пен балапан;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  <w:bookmarkEnd w:id="35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6" w:id="3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(9 цифрлық оқу-әдістемелік кешен) Қуыршақтарға кәмпиттер; Үлкен және кішкентай сәбіздер; Тиінге жаңғақ; Қар; Шырша моншақтары; Бауырсақ әні; Құстарға жем шашайық; Сақина; Мерекелік шелпектер;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7" w:id="3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(9 цифрлық оқу-әдістемелік кешен) Доппен ойнаған мысық; Піскен бауырсақтар; Қонжықтың сылдырмақтары; Шырша шары; Қоян; Теледидарда қар жауып тұр; Алаша; Алқаны жинайық; Бұлттар ұшып келеді;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8" w:id="3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(18 цифрлық оқу-әдістемелік кешен) Түрлі ойыншықтар; Ғажайып дорба; Жапырақтар; Жеміс-көгөністерден жасалған тоқаш; Үлкен және кішкентай үйшіктер; Көліктегі аңдар; Қорқақ қоян; Шыршаны безендіру; Қолғап; Ормандағы қыс; Ыдыстар; Пирамида; Қуыршақ Дананың киімі; Әдемі кілем; Ғарыштағы бояулар; Пойызбен саяхат; Қорапшадағы мерекелік кәмпиттер; Кемпірқосақ;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9" w:id="3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(18 цифрлық оқу-әдістемелік кешен) Жолмен жүрейік; Құлыншаққа қоршау; Күздік алмаларға қорапша; Балапанға саты; Жүк машинасы жолы; Күшік Викидің үйшігі; Жүргінші жолы; Мұнара; Шаңғы жолы; Жемшашар; Қошақанға шарбақ; Қонаққа орындықтар; Қонжыққа төсек; Диван; Құс ұясы; Гараж; Аула қақпасы; Біздің көше;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  <w:bookmarkEnd w:id="3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0" w:id="3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(18 цифрлық оқу-әдістемелік кешен) "Маша мен Аю" ертегісі; Саусақ санамағы; "Шалқан" ертегісі; М. Мақатаевтің "Сап-сары жапырақтар" өлеңі; Паровоз; "Бауырсақ" ертегісі; Менің Отаным; "Үйшік" ертегісі; Қар; "Шұбар тауық" ертегісі; Көше тазалаушы; "Жеті лақ" ертегісі; Қоянның үйшігі; М. Жұмабаевтың "Бесік жыры" өлеңі; Құлыншақ; "Мысық, қораз және түлкі" ертегісі; Көктем келді гүл алып; "Үш аю" ертегісі;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1" w:id="3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(36 цифрлық оқу-әдістемелік кешен) Доп кетті домалап; Әжемнің жіптері; Жаңбыр; Алаша; Жапырақтар түсіп қалды; Алма; Тоқаштар; Сары балапан; Күн; Пойыз келе жатыр; Кірпі; Бауырсақ қашты қояннан; Аппақ қар; Бәйтерек; Мерекелік жалаулар; Шыршадағы ойыншықтар; Қысқы алашадағы қар; Ақша қар; Түлкі іздері; Құстар жем шоқиды; Ала Марғау; Сөредегі табақтар; Қорапшаға кәмпит жинадық; Доп; Әжеге алқа; Бұлақтар; Бауырсақтар; Сүлгіні безендірейік; Жұлдыздар; Құлыншаққа шарбақ; Жасыл желек; Әуедегі шарлар; Отшашулар (Салют); Гүлдер; Қозы; Алуан түсті алақан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2" w:id="3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(36 цифрлық оқу-әдістемелік кешен) Қуыршақ Дана; Аю мен қонжық; Саңырауқұлақ; Қуыршақ Дана мен балапандар; Қош келдің, алтын күз; Жапырақтар; Наубайшы; Көлдегі үйректер; Жемістер мен көгөністер; Жүк машинасы; Тиін; Ит пен күшік; Алақай, қыс келді!; Алтын балық; Қар жауды; Жасыл шырша; Қысқы ойынға шығайық; Қардың қасиеті; Қысқы ормандағы аңдар; Ауладағы құстар; Жіппен ойнаған марғау; Көше тазалаушы; Тоңазытқыш; Қуыршақ Дана және дәрігер; Көктем шақырады; Бұлақ; Шәйнек; Асатаяқ; Ұшақ; Жылқы мен құлын; Аққайың; Ауаның қасиеті; Дауылпаз; Бақбақ гүл; Ешкі мен лақ; Құмның қасиеті;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  <w:bookmarkEnd w:id="35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3" w:id="3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(36 цифрлық оқу-әдістемелік кешен) Дана қуыршақпен сапқа тұру; Аюмен шеңберге тұру; Қояндармен бірге жүгіру; Қазақстан туы; Салтанатты адым; Еңбектеп жеміс жинайық; Нан қадірі; Секіреді торғай; Домалайды алмалар; Көліктегі жемістер; Жарысайық, аюмен!; Қасқырдан ептіміз; Секірейік, тоңбайық!; Тәуелсіз Қазақстан; Қалайық қардан аққала; Жаңа доп; Өрмелейік, дөңге; Тоңады қардан аяқтар; Қысқы ормандағы аңдар; Құстарға жем шашайық; Еңбектеген марғау; Мен спортшы боламын!; Велосипед; Шынықсақ – шымыр боламыз!; Көңілді құстар; Бұлақ көрсең, көзін аш; Арқан тарту; Спорт – өнер; Ғарышқа алыс самғайық!; Еңбектейміз ерінбей!; Егейік көктем ағашын; Дөп-дөңгелек шаңырақ; Солдаттармыз саптағы; Бақ-бақ гүлдер; Көк машина; Шынығамыз жазда;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4" w:id="3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(36 цифрлық оқу-әдістемелік кешен) Қуыршақ Әйгерімнің барабаны; Асыл әжем; Сылдырмақтар сылдырлап; Айгөлектей дөңгелеп; Ару күз; Күз сыйлаған топ-топ; Көңілді тоқаштар; Торғайсың, тынбайсың!; Жайсаң күз; Пойыз; Кірпі; Ормандағы бауырсақ (мюзикл); Аппақ қар; Елтаңбасы елімнің; Әсем шырша; Аяз ата сыйлығы; Көңілді қыс; Ақша қар; Сұр көжек; Суық торғай; Қошақан; Ұшқыш; Электроника әлемі; Домалайды доп; Көңілді торғай; Таза бұлақ; Наурыз – жыл басы; Нағыз қазақ – домбыра; Ғарыштағы ғажайып; Ана, кең дала!; Жасыл желек; Әлди, әлди, бөпешім!; Отшашулар; Нәзік гүлдер; Еңбек түбі – зейнет; Жаз кереметтері;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5" w:id="3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 (6 мультимедиалық цифрлықбілім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3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 (3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Есту арқылы қабылдау және есту-моторлы координациясы; Қосымша материалдар: Жазғы демалыс қорабы; Өсімдіктер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1" w:id="3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 (7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4" w:id="3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(12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3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 ойындары.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 дамыту: Иллюстрациялық диктант (мультимедиалықцифрлық білім беру кешені)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9" w:id="3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0" w:id="3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3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6" w:id="3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  <w:bookmarkEnd w:id="35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3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пазлдар.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2" w:id="3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7" w:id="3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бояу.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8" w:id="3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3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4" w:id="3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  <w:bookmarkEnd w:id="3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9" w:id="3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Сөйлейтін суреттер.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 (14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Сөздер, дыбыстар және еліктеуіш сөздер: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Ойындар мен жаттығулар: Есту қабілетін дамытатын жұмбақтар; Ойындар; Тақпақтар.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4" w:id="3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Жаттығулар (29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Локомоторлы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Локомоторлы қозғалыстар – Жүру және жүгіру; Секіруге және қарғуға арналған жаттығулар; Моторлы координацияға арналған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Есту жаттығулары: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Ауызша және сазды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Виртуалды пернетақта; Әуен жазу құралы; До мажор гаммасы; Созылыңқылық.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3" w:id="3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дайындық. Жаттығулар (30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Лингвистикалық және есту дағдылары: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 жете түсіну; Есту есі және себеп-салдар байланысы; Сөйлемдерді саралау; Сөздерді саралау; Естуесі және сезімталдық;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Ырғақты жаттығулар; Сөздерді тіркестіру; Есту арқылы қабылдау және есту-көру координациясы; Артикуляция.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Моторикалық дағдылар: Жалпы және ұсақ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1" w:id="3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3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Лето (6 мультимедийных цифровых образовательных комплексов): Упражнения: Визуальное восприятие и зрительно-моторная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материалы: Коробка с лета; Замок из песка; Книга растений; Мои летние каникулы.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6" w:id="3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Осенний альбом; Моя книга; Рамка для фотографии; Игра для тренировки памяти. www.bilimland.kz</w:t>
            </w:r>
          </w:p>
          <w:bookmarkEnd w:id="35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8" w:id="3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материалы: Произношение; Дополнительные материалы; Картинка-загадки.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1" w:id="3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2" w:id="3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7" w:id="3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Элементарные математические представления.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8" w:id="3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  <w:bookmarkEnd w:id="3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3" w:id="3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4" w:id="3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9" w:id="3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раскраска.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0" w:id="3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5" w:id="3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3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  <w:bookmarkEnd w:id="3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1" w:id="3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Говорящие картинки.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Упражнения (14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Слова, звуки и звуко-подражательные слова: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Игры и упражнения: Слуховые загадки; Игры; Стихотворения.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6" w:id="3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Упражнения (29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Локомоторные упражнения: Локомоторные движения – ходьба и бег; Прыжковые упражнения; Упражнения для развития моторной координации.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Инструменты: Виртуальная клавиатура; Сочинитель музыки; Гамма до мажор; Длительность.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1" w:id="3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школе. Упражнения (30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навыки: Крупная и мелкая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7" w:id="3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Сабденова,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  <w:bookmarkEnd w:id="3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0" w:id="3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  <w:bookmarkEnd w:id="3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 И., Сәдуақас Г. Т., Бесірова А. С., Ахметкулова А.К.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№1,2 Жазу дәптерлері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1" w:id="3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  <w:bookmarkEnd w:id="3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Диктанттар мен мазмұндамалар жинағы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3" w:id="3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  <w:bookmarkEnd w:id="3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Методическое руководство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5" w:id="3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  <w:bookmarkEnd w:id="3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Тетрадь ученика №1,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Жексенбаева Б., Кадралиева А., Рахметова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№1, 2, 3 жұмыс дәптерлері.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3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3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8" w:id="3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3, 4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1" w:id="3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Мұғалімге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4" w:id="3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6" w:id="3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8" w:id="3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  <w:bookmarkEnd w:id="3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1" w:id="3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Жартыбаева,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  <w:bookmarkEnd w:id="3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3" w:id="3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+электрондық қосымша </w:t>
            </w:r>
          </w:p>
          <w:bookmarkEnd w:id="35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4" w:id="3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3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5" w:id="3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3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6" w:id="3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  <w:bookmarkEnd w:id="3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0" w:id="3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  <w:bookmarkEnd w:id="3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4" w:id="3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Маханбетова </w:t>
            </w:r>
          </w:p>
          <w:bookmarkEnd w:id="3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6" w:id="3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  <w:bookmarkEnd w:id="3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9" w:id="3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1" w:id="3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3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3" w:id="3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3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5" w:id="3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7" w:id="3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3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  <w:bookmarkEnd w:id="35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9" w:id="3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3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  <w:bookmarkEnd w:id="35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2" w:id="3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  <w:bookmarkEnd w:id="3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4" w:id="3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5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3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7" w:id="3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3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  <w:bookmarkEnd w:id="3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3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  <w:bookmarkEnd w:id="36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1" w:id="3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6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2" w:id="3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  <w:bookmarkEnd w:id="3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3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36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4" w:id="3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Гунько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</w:t>
            </w:r>
          </w:p>
          <w:bookmarkEnd w:id="3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5" w:id="3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6" w:id="3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7" w:id="3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6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8" w:id="3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1" w:id="3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1,2,3,4 жұмыс дәптері</w:t>
            </w:r>
          </w:p>
          <w:bookmarkEnd w:id="36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2" w:id="3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3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4" w:id="3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6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5" w:id="3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8" w:id="3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6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9" w:id="3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2" w:id="3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3" w:id="3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5" w:id="3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6" w:id="3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8" w:id="3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6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9" w:id="3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5" w:id="3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6" w:id="3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2" w:id="3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3" w:id="3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Сауғабаева</w:t>
            </w:r>
          </w:p>
          <w:bookmarkEnd w:id="3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4" w:id="3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дәптерлері</w:t>
            </w:r>
          </w:p>
          <w:bookmarkEnd w:id="36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5" w:id="3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6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6" w:id="3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7" w:id="3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6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8" w:id="3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6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9" w:id="3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3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3" w:id="3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36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4" w:id="3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7" w:id="3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9" w:id="3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0" w:id="3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  <w:bookmarkEnd w:id="36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1" w:id="3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  <w:bookmarkEnd w:id="3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2" w:id="3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  <w:bookmarkEnd w:id="36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3" w:id="3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5" w:id="3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7" w:id="3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bookmarkEnd w:id="36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8" w:id="3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6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9" w:id="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6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0" w:id="3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36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2" w:id="3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  <w:bookmarkEnd w:id="36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3" w:id="3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4" w:id="3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5" w:id="3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  <w:bookmarkEnd w:id="36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6" w:id="3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9" w:id="3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  <w:bookmarkEnd w:id="36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0" w:id="3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3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2" w:id="3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  <w:bookmarkEnd w:id="36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3" w:id="3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6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4" w:id="3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8" w:id="3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0" w:id="3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4" w:id="3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65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5" w:id="3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6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6" w:id="3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8" w:id="3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9" w:id="3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1" w:id="3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2" w:id="3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3" w:id="3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хрестоматия</w:t>
            </w:r>
          </w:p>
          <w:bookmarkEnd w:id="36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4" w:id="3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6" w:id="3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6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7" w:id="3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3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1" w:id="3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6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2" w:id="3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6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3" w:id="3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6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4" w:id="3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Ә.Оралбекова</w:t>
            </w:r>
          </w:p>
          <w:bookmarkEnd w:id="3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6" w:id="3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7" w:id="3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3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9" w:id="3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0" w:id="3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Оспанбекова,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  <w:bookmarkEnd w:id="3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2" w:id="3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  <w:bookmarkEnd w:id="36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3" w:id="3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  <w:bookmarkEnd w:id="3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4" w:id="3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  <w:bookmarkEnd w:id="36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3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7" w:id="3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  <w:bookmarkEnd w:id="36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8" w:id="3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Отыншинова,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  <w:bookmarkEnd w:id="3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1" w:id="3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6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2" w:id="3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36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3" w:id="3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bookmarkEnd w:id="3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4" w:id="3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  <w:bookmarkEnd w:id="36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5" w:id="3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  <w:bookmarkEnd w:id="3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6" w:id="3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7" w:id="3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8" w:id="3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  <w:bookmarkEnd w:id="36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9" w:id="3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2" w:id="3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  <w:bookmarkEnd w:id="36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3" w:id="3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3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4" w:id="3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 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6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5" w:id="3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36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7" w:id="3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 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6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8" w:id="3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3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0" w:id="3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6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1" w:id="3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3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5" w:id="3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37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7" w:id="3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3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1" w:id="3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7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2" w:id="3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4" w:id="3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7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3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7" w:id="3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7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8" w:id="3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3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0" w:id="3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7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1" w:id="3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3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3" w:id="3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4" w:id="3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5" w:id="3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хрестоматия</w:t>
            </w:r>
          </w:p>
          <w:bookmarkEnd w:id="37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6" w:id="3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8" w:id="3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7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9" w:id="3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3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2" w:id="3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7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3" w:id="3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  <w:bookmarkEnd w:id="37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4" w:id="3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5" w:id="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  <w:bookmarkEnd w:id="3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6" w:id="3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7" w:id="3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9" w:id="3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7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0" w:id="3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  <w:bookmarkEnd w:id="3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2" w:id="3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7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3" w:id="3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  <w:bookmarkEnd w:id="3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5" w:id="3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3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  <w:bookmarkEnd w:id="3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8" w:id="3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9" w:id="3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0" w:id="3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1" w:id="3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2" w:id="3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3" w:id="3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4" w:id="3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5" w:id="3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6" w:id="3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7" w:id="3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  <w:bookmarkEnd w:id="3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9" w:id="3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0" w:id="3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1"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7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2" w:id="3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37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3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37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3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  <w:bookmarkEnd w:id="37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3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есептер мен тапсырмалар</w:t>
            </w:r>
          </w:p>
          <w:bookmarkEnd w:id="37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6" w:id="3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7" w:id="3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  <w:bookmarkEnd w:id="37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8" w:id="3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7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9" w:id="3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3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1" w:id="3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3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  <w:bookmarkEnd w:id="3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3" w:id="3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 жинағы</w:t>
            </w:r>
          </w:p>
          <w:bookmarkEnd w:id="37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4" w:id="3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  <w:bookmarkEnd w:id="3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5" w:id="3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  <w:bookmarkEnd w:id="37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6" w:id="3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  <w:bookmarkEnd w:id="3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7" w:id="3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8" w:id="3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37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0" w:id="3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  <w:bookmarkEnd w:id="37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1" w:id="3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  <w:bookmarkEnd w:id="3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4" w:id="3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7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5" w:id="3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  <w:bookmarkEnd w:id="3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6" w:id="3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7" w:id="3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  <w:bookmarkEnd w:id="3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9" w:id="3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1" w:id="3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3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4" w:id="3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5" w:id="3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3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  <w:bookmarkEnd w:id="37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8" w:id="3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0" w:id="3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1" w:id="3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3" w:id="3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4" w:id="3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  <w:bookmarkEnd w:id="3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8" w:id="3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77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Ежелгі Қазақстан тарихы.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9" w:id="3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 </w:t>
            </w:r>
          </w:p>
          <w:bookmarkEnd w:id="3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0" w:id="3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1" w:id="3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Букаева,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Мукатаева,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  <w:bookmarkEnd w:id="3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5" w:id="3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77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6" w:id="3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7" w:id="3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  <w:bookmarkEnd w:id="37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Ежелгі дүние тарихы.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С.Кругликова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9" w:id="3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37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0" w:id="3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37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3" w:id="3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4" w:id="3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5" w:id="3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7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6" w:id="3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0" w:id="3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хрестоматия</w:t>
            </w:r>
          </w:p>
          <w:bookmarkEnd w:id="37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1" w:id="3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4" w:id="3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  <w:bookmarkEnd w:id="37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6" w:id="3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0" w:id="3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37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2" w:id="3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6" w:id="3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  <w:bookmarkEnd w:id="3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8" w:id="3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9" w:id="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  <w:bookmarkEnd w:id="3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1" w:id="3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2" w:id="3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7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4" w:id="3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7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5" w:id="3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7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7" w:id="3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8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8" w:id="3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0" w:id="3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1" w:id="3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8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2" w:id="3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3" w:id="3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4" w:id="3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5" w:id="3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6" w:id="3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7" w:id="3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8" w:id="3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9" w:id="3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3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3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3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3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6" w:id="3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7" w:id="3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  <w:bookmarkEnd w:id="3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9"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0" w:id="3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1" w:id="3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8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3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  <w:bookmarkEnd w:id="3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4" w:id="3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5" w:id="3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8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6" w:id="3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7" w:id="3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8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8" w:id="3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8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9" w:id="3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8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0" w:id="3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1" w:id="3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2" w:id="3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8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4" w:id="3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6" w:id="3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  <w:bookmarkEnd w:id="38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7" w:id="3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8" w:id="3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8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9" w:id="3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38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1" w:id="3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8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3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3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4" w:id="3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5" w:id="3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  <w:bookmarkEnd w:id="3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3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Олимпиадаға дайындық есептер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  <w:bookmarkEnd w:id="38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9" w:id="3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Алдамуратова,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3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1" w:id="3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  <w:bookmarkEnd w:id="38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3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  <w:bookmarkEnd w:id="3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3" w:id="3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3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  <w:bookmarkEnd w:id="3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6" w:id="3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8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7" w:id="3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  <w:bookmarkEnd w:id="3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3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  <w:bookmarkEnd w:id="38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3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  <w:bookmarkEnd w:id="3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3" w:id="3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8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4" w:id="3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Ғайыпбаева </w:t>
            </w:r>
          </w:p>
          <w:bookmarkEnd w:id="3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6" w:id="3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7" w:id="3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9" w:id="3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0" w:id="3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Соскин,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  <w:bookmarkEnd w:id="3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3" w:id="3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4" w:id="3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Лукина </w:t>
            </w:r>
          </w:p>
          <w:bookmarkEnd w:id="3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Орта ғасырлардағы Қазақстан тарихы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Т.Окунева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7" w:id="3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8" w:id="3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  <w:bookmarkEnd w:id="3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9" w:id="3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0" w:id="3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Мәшімбаев,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  <w:bookmarkEnd w:id="3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2" w:id="3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3" w:id="3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  <w:bookmarkEnd w:id="3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4" w:id="3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5" w:id="3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3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7" w:id="3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8" w:id="3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Касимова </w:t>
            </w:r>
          </w:p>
          <w:bookmarkEnd w:id="3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9" w:id="3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0" w:id="3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3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3" w:id="3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  <w:bookmarkEnd w:id="38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5" w:id="3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  <w:bookmarkEnd w:id="3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9" w:id="3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8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0" w:id="3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  <w:bookmarkEnd w:id="3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2" w:id="3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8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4"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7"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8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9"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38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1"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3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4"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8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5"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Сабырова,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Әбуғазы,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  <w:bookmarkEnd w:id="38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9"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0"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38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2"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 </w:t>
            </w:r>
          </w:p>
          <w:bookmarkEnd w:id="3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4"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5" w:id="3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38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8" w:id="3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9"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Абдирасилова,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  <w:bookmarkEnd w:id="38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2"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8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3"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3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5"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6"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7"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8"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8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9"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0"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8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1" w:id="3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2" w:id="3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3" w:id="3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4" w:id="3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5" w:id="3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6" w:id="3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7" w:id="3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3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8" w:id="3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39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9" w:id="3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0" w:id="3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1" w:id="3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2" w:id="3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3" w:id="3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4" w:id="3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5" w:id="3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7" w:id="3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9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8" w:id="3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  <w:bookmarkEnd w:id="3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9" w:id="3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0" w:id="3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2" w:id="3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9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3" w:id="3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4" w:id="3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9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5" w:id="3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6" w:id="3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7" w:id="3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8" w:id="3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3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Мұғалімдерге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9" w:id="3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  <w:bookmarkEnd w:id="3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1" w:id="3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Ахмадуллаева </w:t>
            </w:r>
          </w:p>
          <w:bookmarkEnd w:id="3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3" w:id="3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4" w:id="3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  <w:bookmarkEnd w:id="3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5" w:id="3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  <w:bookmarkEnd w:id="39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6" w:id="3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  <w:bookmarkEnd w:id="3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7" w:id="3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9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8" w:id="3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3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9" w:id="3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0" w:id="3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  <w:bookmarkEnd w:id="3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2" w:id="3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3" w:id="3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  <w:bookmarkEnd w:id="3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4" w:id="3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5" w:id="3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  <w:bookmarkEnd w:id="3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7" w:id="3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8" w:id="3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Шуиншина,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3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0" w:id="3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39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1" w:id="3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Кем </w:t>
            </w:r>
          </w:p>
          <w:bookmarkEnd w:id="3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2" w:id="3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3" w:id="3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3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4" w:id="3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5" w:id="3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6" w:id="3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Мамытова</w:t>
            </w:r>
          </w:p>
          <w:bookmarkEnd w:id="3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7" w:id="3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  <w:bookmarkEnd w:id="3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8" w:id="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3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Дүниежүзі тарихы 1640-1900 жж.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0" w:id="3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39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1" w:id="3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  <w:bookmarkEnd w:id="3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4" w:id="3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  <w:bookmarkEnd w:id="39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6"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0"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39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2"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5"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9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6" w:id="3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  <w:bookmarkEnd w:id="3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9"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95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0" w:id="3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9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2" w:id="3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  <w:bookmarkEnd w:id="3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5" w:id="3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95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6" w:id="3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7"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  <w:bookmarkEnd w:id="3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9"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0"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Абнасырова,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  <w:bookmarkEnd w:id="39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2"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3" w:id="3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5"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6"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  <w:bookmarkEnd w:id="3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8"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9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9"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  <w:bookmarkEnd w:id="3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1"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2" w:id="3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9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3" w:id="3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4" w:id="3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5" w:id="3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6" w:id="3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8" w:id="3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9" w:id="3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1" w:id="3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2" w:id="3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39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6" w:id="3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7" w:id="3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3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0" w:id="3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1" w:id="3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  <w:bookmarkEnd w:id="3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3" w:id="3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4" w:id="3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bookmarkEnd w:id="3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5" w:id="3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9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6" w:id="3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3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8" w:id="3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9" w:id="3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9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0" w:id="3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3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2" w:id="3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4" w:id="3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  <w:bookmarkEnd w:id="3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5" w:id="3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9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6" w:id="3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7" w:id="3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  <w:bookmarkEnd w:id="39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8" w:id="3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0" w:id="3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1" w:id="3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2" w:id="3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3" w:id="3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4" w:id="4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0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6" w:id="4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7" w:id="4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0" w:id="4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1" w:id="4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2" w:id="4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4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4" w:id="4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5" w:id="4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6" w:id="4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0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7" w:id="4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4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  <w:bookmarkEnd w:id="40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9" w:id="4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жаттықтырғыш: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4" w:id="4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5" w:id="4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8" w:id="4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  <w:bookmarkEnd w:id="4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9" w:id="4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  <w:bookmarkEnd w:id="4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1" w:id="4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  <w:bookmarkEnd w:id="4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3" w:id="4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4" w:id="4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  <w:bookmarkEnd w:id="4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5" w:id="4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  <w:bookmarkEnd w:id="40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7" w:id="4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4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9" w:id="4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0" w:id="4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4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1" w:id="4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2" w:id="4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Сейфоллина,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  <w:bookmarkEnd w:id="4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5" w:id="4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6" w:id="4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7" w:id="4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8" w:id="4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  <w:bookmarkEnd w:id="4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9" w:id="4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және жаттығулар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  <w:bookmarkEnd w:id="40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1" w:id="4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  <w:bookmarkEnd w:id="4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2" w:id="4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3" w:id="4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4" w:id="4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5" w:id="4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6" w:id="4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  <w:bookmarkEnd w:id="4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4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  <w:bookmarkEnd w:id="4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8" w:id="4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  <w:bookmarkEnd w:id="4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9" w:id="4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 </w:t>
            </w:r>
          </w:p>
          <w:bookmarkEnd w:id="40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0" w:id="4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Қ. Байзақова,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К. Мақашева</w:t>
            </w:r>
          </w:p>
          <w:bookmarkEnd w:id="4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0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3" w:id="4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  <w:bookmarkEnd w:id="40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5" w:id="4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7" w:id="4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9" w:id="4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4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2" w:id="4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40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4" w:id="4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4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9" w:id="4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0" w:id="4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4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2" w:id="4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3" w:id="4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  <w:bookmarkEnd w:id="4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4" w:id="4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5" w:id="4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6" w:id="4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  <w:bookmarkEnd w:id="4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9" w:id="4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0" w:id="4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Рапашева,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Әбдірахманова,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Құлшашпай,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  <w:bookmarkEnd w:id="4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4" w:id="4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5" w:id="4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  <w:bookmarkEnd w:id="4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6" w:id="4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7" w:id="4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4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8" w:id="4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9" w:id="4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4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0" w:id="4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1" w:id="4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0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2" w:id="4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3" w:id="4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0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4" w:id="4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5" w:id="4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9" w:id="4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4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4" w:id="4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0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4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4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6" w:id="4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7" w:id="4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для общеобразовательных школ с нерусским языком обучения.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0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9" w:id="4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  <w:bookmarkEnd w:id="4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0" w:id="4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1" w:id="4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4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3" w:id="4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4" w:id="4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40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6" w:id="4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7" w:id="4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8" w:id="4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9" w:id="4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  <w:bookmarkEnd w:id="40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1" w:id="4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  <w:bookmarkEnd w:id="40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2" w:id="4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5" w:id="4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6" w:id="4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4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0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4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9" w:id="4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0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0" w:id="4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2" w:id="4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3" w:id="4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6" w:id="4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40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7" w:id="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8" w:id="4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9" w:id="4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  <w:bookmarkEnd w:id="4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1" w:id="4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2" w:id="4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3" w:id="4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4" w:id="4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5" w:id="4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1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6" w:id="4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  <w:bookmarkEnd w:id="4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7" w:id="4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  <w:bookmarkEnd w:id="41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8" w:id="4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0" w:id="4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1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1" w:id="4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4" w:id="4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  <w:bookmarkEnd w:id="41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5" w:id="4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4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1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4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  <w:bookmarkEnd w:id="4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8" w:id="4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9" w:id="4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Захаржевская,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Смирнова </w:t>
            </w:r>
          </w:p>
          <w:bookmarkEnd w:id="4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2" w:id="4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3" w:id="4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  <w:bookmarkEnd w:id="4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5" w:id="4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6" w:id="4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4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8" w:id="4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  <w:bookmarkEnd w:id="4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0" w:id="4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4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2" w:id="4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3" w:id="4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Усикова,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Забенова,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Королева </w:t>
            </w:r>
          </w:p>
          <w:bookmarkEnd w:id="4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6" w:id="4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  <w:bookmarkEnd w:id="41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8" w:id="4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  <w:bookmarkEnd w:id="4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9" w:id="4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0" w:id="4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4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1" w:id="4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2" w:id="4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Нурадинов,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4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5" w:id="4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6" w:id="4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  <w:bookmarkEnd w:id="4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8" w:id="4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9" w:id="4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0" w:id="4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1" w:id="4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4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2" w:id="4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4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4" w:id="4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  <w:bookmarkEnd w:id="4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5" w:id="4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  <w:bookmarkEnd w:id="41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6" w:id="4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  <w:bookmarkEnd w:id="4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7" w:id="4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кестеде.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(9-11)</w:t>
            </w:r>
          </w:p>
          <w:bookmarkEnd w:id="41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9" w:id="4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  <w:bookmarkEnd w:id="4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0" w:id="4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2" w:id="4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Мырзахметова,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  <w:bookmarkEnd w:id="4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4" w:id="4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</w:p>
          <w:bookmarkEnd w:id="41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5" w:id="4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  <w:bookmarkEnd w:id="4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6" w:id="4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41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7" w:id="4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  <w:bookmarkEnd w:id="4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8" w:id="4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9" w:id="4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4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1" w:id="4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2" w:id="4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Әдиет,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4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4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1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5" w:id="4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  <w:bookmarkEnd w:id="4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6" w:id="4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7" w:id="4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  <w:bookmarkEnd w:id="4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9" w:id="4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1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0" w:id="4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  <w:bookmarkEnd w:id="4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2" w:id="4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1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4" w:id="4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4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5" w:id="4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9-сыныбына арналған 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7" w:id="4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4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9" w:id="4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1" w:id="4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2" w:id="4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Әбдіраман,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  <w:bookmarkEnd w:id="4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4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6" w:id="4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4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8" w:id="4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9" w:id="4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4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1" w:id="4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2" w:id="4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4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4" w:id="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5" w:id="4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6" w:id="4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7" w:id="4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4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9" w:id="4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1" w:id="4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2" w:id="4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4" w:id="4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5" w:id="4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6" w:id="4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7" w:id="4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Хамза,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 Үсенова,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  <w:bookmarkEnd w:id="4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1" w:id="4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2" w:id="4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6" w:id="4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7" w:id="4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0" w:id="4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  <w:bookmarkEnd w:id="41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4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  <w:bookmarkEnd w:id="4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5" w:id="4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41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6" w:id="4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7" w:id="4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8" w:id="4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9" w:id="4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0"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1" w:id="4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4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3" w:id="4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1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4" w:id="4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5" w:id="4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6" w:id="4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Завертунова </w:t>
            </w:r>
          </w:p>
          <w:bookmarkEnd w:id="4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4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9" w:id="4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Бекмолдаева,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  <w:bookmarkEnd w:id="4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2" w:id="4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3" w:id="4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5" w:id="4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  <w:bookmarkEnd w:id="420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6" w:id="4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7" w:id="4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8" w:id="4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4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9" w:id="4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0" w:id="4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1" w:id="4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2" w:id="4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4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2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4" w:id="4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5" w:id="4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Маджара </w:t>
            </w:r>
          </w:p>
          <w:bookmarkEnd w:id="4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7" w:id="4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8" w:id="4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0" w:id="4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1" w:id="4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4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4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4" w:id="4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4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6" w:id="4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7" w:id="4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4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9" w:id="4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0" w:id="4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2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1" w:id="4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3" w:id="4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4" w:id="4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6" w:id="4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7" w:id="4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4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9" w:id="4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  <w:bookmarkEnd w:id="4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0" w:id="4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1" w:id="4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4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6" w:id="4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0" w:id="4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4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2" w:id="4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3" w:id="4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4" w:id="4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5" w:id="4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6" w:id="4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7" w:id="4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8" w:id="4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9" w:id="4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0" w:id="4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1" w:id="4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2" w:id="4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3" w:id="4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4" w:id="4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5" w:id="4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6" w:id="4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7" w:id="4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  <w:bookmarkEnd w:id="4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8" w:id="4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9" w:id="4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  <w:bookmarkEnd w:id="4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2" w:id="4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3" w:id="4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  <w:bookmarkEnd w:id="4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5" w:id="4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6" w:id="4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8" w:id="4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9" w:id="4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нұсқау(электрондық нұсқа)</w:t>
            </w:r>
          </w:p>
          <w:bookmarkEnd w:id="4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0" w:id="4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  <w:bookmarkEnd w:id="4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2" w:id="4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4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  <w:bookmarkEnd w:id="4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5" w:id="4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6" w:id="4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7" w:id="4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8"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9" w:id="4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0" w:id="4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1" w:id="4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2" w:id="4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  <w:bookmarkEnd w:id="4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4" w:id="4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5" w:id="4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7" w:id="4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8" w:id="4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0" w:id="4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2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1" w:id="4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  <w:bookmarkEnd w:id="4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2" w:id="4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3" w:id="4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  <w:bookmarkEnd w:id="4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4" w:id="4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5" w:id="4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6" w:id="4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  <w:bookmarkEnd w:id="4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8" w:id="4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  <w:bookmarkEnd w:id="42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9" w:id="4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  <w:bookmarkEnd w:id="4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7" w:id="4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 бойыншаоқу-материалдық базасы.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жетілдіру жөнінде ұсыныстар</w:t>
            </w:r>
          </w:p>
          <w:bookmarkEnd w:id="42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8" w:id="4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  <w:bookmarkEnd w:id="4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0" w:id="4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мектепке арналған көрнекі құралдар топтамасы</w:t>
            </w:r>
          </w:p>
          <w:bookmarkEnd w:id="4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1" w:id="4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  <w:bookmarkEnd w:id="4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3" w:id="4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2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4" w:id="4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5" w:id="4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6" w:id="4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Аганина,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Сұлтанов,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  <w:bookmarkEnd w:id="4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0" w:id="4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4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3" w:id="4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2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4" w:id="4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  <w:bookmarkEnd w:id="4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7" w:id="4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8" w:id="4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42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0" w:id="4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1" w:id="4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А.Таубалдиева,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  <w:bookmarkEnd w:id="4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3" w:id="4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4" w:id="4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  <w:bookmarkEnd w:id="4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6" w:id="4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7" w:id="4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3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4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0" w:id="4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2" w:id="4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3" w:id="4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5" w:id="4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6" w:id="4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8" w:id="4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9" w:id="4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  <w:bookmarkEnd w:id="4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1" w:id="4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2" w:id="4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4" w:id="4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5" w:id="4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7" w:id="4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  <w:bookmarkEnd w:id="4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8" w:id="4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0" w:id="4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  <w:bookmarkEnd w:id="43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1" w:id="4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2" w:id="4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3" w:id="4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4" w:id="4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5" w:id="4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6" w:id="4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43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8" w:id="4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0" w:id="4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1" w:id="4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2" w:id="4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3" w:id="4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4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4" w:id="4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  <w:bookmarkEnd w:id="4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6" w:id="4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4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Жаттықтырғыш.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деңгей.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сыныптар. ҚҒБ, ЖМБ</w:t>
            </w:r>
          </w:p>
          <w:bookmarkEnd w:id="43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1" w:id="4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2" w:id="4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3" w:id="4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  <w:bookmarkEnd w:id="4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4" w:id="4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5" w:id="4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4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7" w:id="4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8" w:id="4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4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0" w:id="4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2" w:id="4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  <w:bookmarkEnd w:id="4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3" w:id="4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4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  <w:bookmarkEnd w:id="4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6" w:id="4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8" w:id="4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  <w:bookmarkEnd w:id="4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0" w:id="4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1" w:id="4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4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2" w:id="4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  <w:bookmarkEnd w:id="43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3" w:id="4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Куприй </w:t>
            </w:r>
          </w:p>
          <w:bookmarkEnd w:id="4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5" w:id="4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6" w:id="4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7" w:id="4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8" w:id="4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4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9" w:id="4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0" w:id="4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Салыкбаева,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Зәкариянова,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  <w:bookmarkEnd w:id="4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4" w:id="4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5" w:id="4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  <w:bookmarkEnd w:id="4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8" w:id="4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9" w:id="4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  <w:bookmarkEnd w:id="4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1" w:id="4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  <w:bookmarkEnd w:id="43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3" w:id="4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  <w:bookmarkEnd w:id="4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5" w:id="4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6" w:id="4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8" w:id="4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9" w:id="4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1" w:id="4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2" w:id="4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4" w:id="4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5" w:id="4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7" w:id="4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8" w:id="4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Дайрбаева,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  <w:bookmarkEnd w:id="4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0" w:id="4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1" w:id="4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  <w:bookmarkEnd w:id="4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3" w:id="4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4" w:id="4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6" w:id="4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  <w:bookmarkEnd w:id="43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7" w:id="4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9" w:id="4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  <w:bookmarkEnd w:id="43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0" w:id="4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2" w:id="4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3" w:id="4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5" w:id="4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4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8" w:id="4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43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0" w:id="4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2" w:id="4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  <w:bookmarkEnd w:id="43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3" w:id="4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6" w:id="4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  <w:bookmarkEnd w:id="43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4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0" w:id="4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1" w:id="4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2" w:id="4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3" w:id="4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4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4" w:id="4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5" w:id="4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8" w:id="4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  <w:bookmarkEnd w:id="43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9" w:id="4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2" w:id="4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10,11-сыныптар </w:t>
            </w:r>
          </w:p>
          <w:bookmarkEnd w:id="43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4" w:id="4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6" w:id="4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4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7" w:id="4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  <w:bookmarkEnd w:id="4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8" w:id="4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  <w:bookmarkEnd w:id="44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9" w:id="4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1" w:id="4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4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2" w:id="4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4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5" w:id="4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7" w:id="4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  <w:bookmarkEnd w:id="4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8" w:id="4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4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0" w:id="4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Нұрпейсова,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4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2" w:id="4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4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3" w:id="4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4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4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4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5" w:id="4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4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6" w:id="4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4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7" w:id="4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  <w:bookmarkEnd w:id="4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9" w:id="4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4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0" w:id="4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4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4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4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3" w:id="4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4" w:id="4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4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6" w:id="4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4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7" w:id="4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8" w:id="4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4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1" w:id="4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  <w:bookmarkEnd w:id="44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3" w:id="4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4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6" w:id="4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4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7" w:id="4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  <w:bookmarkEnd w:id="4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8" w:id="4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4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9" w:id="4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  <w:bookmarkEnd w:id="4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0" w:id="4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4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4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4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4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4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4" w:id="4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Жұлдызбаев,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 </w:t>
            </w:r>
          </w:p>
          <w:bookmarkEnd w:id="4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6" w:id="4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  <w:bookmarkEnd w:id="44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7" w:id="4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4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құралдар топтамасы. 2-бөлім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8" w:id="4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9" w:id="4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4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0" w:id="4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44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1" w:id="4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 </w:t>
            </w:r>
          </w:p>
          <w:bookmarkEnd w:id="4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2" w:id="4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  <w:bookmarkEnd w:id="44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3" w:id="4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6" w:id="4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  <w:bookmarkEnd w:id="44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7" w:id="4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  <w:bookmarkEnd w:id="4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0" w:id="4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4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1" w:id="4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4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 өзін-өзі дұрыс бағалау бойынша психологиялық жаттығулар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3" w:id="4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  <w:bookmarkEnd w:id="44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4" w:id="4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  <w:bookmarkEnd w:id="4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5" w:id="4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6" w:id="4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  <w:bookmarkEnd w:id="4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9" w:id="4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1" w:id="4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  <w:bookmarkEnd w:id="4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4" w:id="4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6" w:id="4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8" w:id="4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8-сынып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0" w:id="4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Е.Нипрук,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2" w:id="4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4" w:id="4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А.Абдрашитова,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Е.Буякова,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0" w:id="4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2" w:id="4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4" w:id="4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6" w:id="4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0" w:id="4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2" w:id="4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Д.Зайко </w:t>
            </w:r>
          </w:p>
          <w:bookmarkEnd w:id="4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5" w:id="4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 және ҚГБ бойынша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7" w:id="4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9" w:id="4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1" w:id="4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Д.Зайко </w:t>
            </w:r>
          </w:p>
          <w:bookmarkEnd w:id="4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4" w:id="4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  <w:bookmarkEnd w:id="44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 мен өрілген ғұмыр"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 "Өмір сабақтары"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- "Ұлы дала батыры"(CD)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5" w:id="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- "Аңызға айналған ғұмыр"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  <w:bookmarkEnd w:id="4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- "Ұлы дала қолбасшысы"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 Сұлтан - "Арпалысқа толы ғұмыр"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Шәкен Айманов – "Қазақ киносының аңызы"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"Қазақ мұңлығы"(CD)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Ермұхан Бекмаханов – "Тұлпардың ізі"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"Үзілген тағдыр"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 "Алтын адам"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 шежірешісі" немесе "Объективтегі әлем"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6" w:id="4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(CD)</w:t>
            </w:r>
          </w:p>
          <w:bookmarkEnd w:id="44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7" w:id="4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(CD)</w:t>
            </w:r>
          </w:p>
          <w:bookmarkEnd w:id="44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би Едігеұлы: "Қарадан шығып хан болған"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Шорманби Күшікұлы: "Әділдіктің жаршысы"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 жүсіп Құтпанов: "Ерлікпен намыс жаршысы"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8" w:id="4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Жақан Ержанов: "Ғасыр тудырған ғұлама"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CD)</w:t>
            </w:r>
          </w:p>
          <w:bookmarkEnd w:id="4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Хамза Жұматов: "Ғалымның ұлы мұрасы"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- халқыма"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9" w:id="4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3" w:id="4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7" w:id="4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  <w:bookmarkEnd w:id="4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руководство для учителя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9" w:id="4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  <w:bookmarkEnd w:id="44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1" w:id="4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bookmarkEnd w:id="4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 оқыту Қазақ тілінде емес мектептер үшін ) №1, 2, 3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3" w:id="4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bookmarkEnd w:id="44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№1, 2, 3.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5" w:id="4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4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6" w:id="4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  <w:bookmarkEnd w:id="4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7" w:id="4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1, 2, 3,4</w:t>
            </w:r>
          </w:p>
          <w:bookmarkEnd w:id="44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8" w:id="4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  <w:bookmarkEnd w:id="4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9" w:id="4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0" w:id="4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Гайненова А.</w:t>
            </w:r>
          </w:p>
          <w:bookmarkEnd w:id="44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Темникова И.,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2" w:id="4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  <w:bookmarkEnd w:id="4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3" w:id="4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  <w:bookmarkEnd w:id="4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 для учителя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4" w:id="4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КлевцоваЕ.,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  <w:bookmarkEnd w:id="4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0" w:id="4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 Е.</w:t>
            </w:r>
          </w:p>
          <w:bookmarkEnd w:id="4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Руководство для учителя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4" w:id="4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4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Рабочая тетрадь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7" w:id="4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4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0" w:id="4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4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2"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  <w:bookmarkEnd w:id="44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3" w:id="4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  <w:bookmarkEnd w:id="4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5" w:id="4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 +CD</w:t>
            </w:r>
          </w:p>
          <w:bookmarkEnd w:id="44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7" w:id="4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1" w:id="4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4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2" w:id="4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6" w:id="4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 +CD</w:t>
            </w:r>
          </w:p>
          <w:bookmarkEnd w:id="44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8" w:id="4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2" w:id="4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</w:t>
            </w:r>
          </w:p>
          <w:bookmarkEnd w:id="45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3" w:id="4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7" w:id="4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5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8" w:id="4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2"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жазу дәптерлері</w:t>
            </w:r>
          </w:p>
          <w:bookmarkEnd w:id="45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3"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Нұрмұханова.</w:t>
            </w:r>
          </w:p>
          <w:bookmarkEnd w:id="4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4"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5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5"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Баймұратова,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0"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5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1"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 Әубекерова,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6" w:id="4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  <w:bookmarkEnd w:id="45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7" w:id="4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9" w:id="4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0" w:id="4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4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2" w:id="4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45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3" w:id="4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4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7" w:id="4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дневничок.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9" w:id="4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4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4" w:id="4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5" w:id="4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4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7" w:id="4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8" w:id="4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4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0" w:id="4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5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1" w:id="4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4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7" w:id="4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8" w:id="4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4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4" w:id="4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5" w:id="4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Саугабаева М.</w:t>
            </w:r>
          </w:p>
          <w:bookmarkEnd w:id="4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6" w:id="4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7" w:id="4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8" w:id="4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9" w:id="4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</w:p>
          <w:bookmarkEnd w:id="4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0" w:id="4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2" w:id="4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5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3" w:id="4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4" w:id="4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7" w:id="4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0" w:id="4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  <w:bookmarkEnd w:id="45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2" w:id="4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5" w:id="4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8" w:id="4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  <w:bookmarkEnd w:id="4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1" w:id="4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  <w:bookmarkEnd w:id="45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3" w:id="4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  <w:bookmarkEnd w:id="4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6" w:id="4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5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7" w:id="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1" w:id="4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5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2" w:id="4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6" w:id="4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5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7" w:id="4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1" w:id="4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</w:t>
            </w:r>
          </w:p>
          <w:bookmarkEnd w:id="45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2" w:id="4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4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6" w:id="4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  <w:bookmarkEnd w:id="45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7" w:id="4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4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1" w:id="4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3" w:id="4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6" w:id="4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7" w:id="4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4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8" w:id="4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9" w:id="4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bookmarkEnd w:id="4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0" w:id="4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  <w:bookmarkEnd w:id="45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1" w:id="4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bookmarkEnd w:id="4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2" w:id="4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45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3" w:id="4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5" w:id="4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6" w:id="4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8" w:id="4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9" w:id="4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0" w:id="4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  <w:bookmarkEnd w:id="45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2" w:id="4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  <w:bookmarkEnd w:id="4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4" w:id="4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5" w:id="4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6" w:id="4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5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7" w:id="4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8" w:id="4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  <w:bookmarkEnd w:id="45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9" w:id="4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5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0" w:id="4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2" w:id="4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3" w:id="4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5" w:id="4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8" w:id="4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2" w:id="4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3" w:id="4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6" w:id="4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9" w:id="4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</w:p>
          <w:bookmarkEnd w:id="4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1" w:id="4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2" w:id="4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bookmarkEnd w:id="4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5" w:id="4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  <w:bookmarkEnd w:id="45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7" w:id="4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Кенжина,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  <w:bookmarkEnd w:id="4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0" w:id="4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45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1" w:id="4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4" w:id="4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Мынжасарова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7" w:id="4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тетради№ 1, 2, 3, 4</w:t>
            </w:r>
          </w:p>
          <w:bookmarkEnd w:id="45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8" w:id="4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4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9" w:id="4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5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0" w:id="4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2" w:id="4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5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3" w:id="4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5" w:id="4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5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4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4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0" w:id="4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  <w:bookmarkEnd w:id="46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2" w:id="4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4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6" w:id="4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6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7" w:id="4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9" w:id="4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46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0" w:id="4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2" w:id="4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6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3" w:id="4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5" w:id="4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6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6" w:id="4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8" w:id="4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6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9" w:id="4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0" w:id="4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6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1" w:id="4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2" w:id="4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+ 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6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4" w:id="4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6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5" w:id="4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46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4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6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8" w:id="4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2" w:id="4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6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4" w:id="4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8" w:id="4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6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4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4" w:id="4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5" w:id="4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7" w:id="4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8" w:id="4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1" w:id="4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2" w:id="4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4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8" w:id="4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  <w:bookmarkEnd w:id="46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4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Белозерова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4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5" w:id="4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6" w:id="4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7" w:id="4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8" w:id="4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1" w:id="4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  <w:bookmarkEnd w:id="46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2" w:id="4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5" w:id="4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6" w:id="4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9" w:id="4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0" w:id="4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  <w:bookmarkEnd w:id="4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1" w:id="4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  <w:bookmarkEnd w:id="46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2" w:id="4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3" w:id="4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  <w:bookmarkEnd w:id="46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4" w:id="4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6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5" w:id="4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46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7" w:id="4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  <w:bookmarkEnd w:id="46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8" w:id="4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  <w:bookmarkEnd w:id="46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1" w:id="4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2" w:id="4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  <w:bookmarkEnd w:id="46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4" w:id="4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6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5" w:id="4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6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7" w:id="4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46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9" w:id="4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  <w:bookmarkEnd w:id="4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4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2" w:id="4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  <w:bookmarkEnd w:id="4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5" w:id="4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6" w:id="4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  <w:bookmarkEnd w:id="4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7" w:id="4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  <w:bookmarkEnd w:id="46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8" w:id="4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  <w:bookmarkEnd w:id="46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9" w:id="4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  <w:bookmarkEnd w:id="46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0" w:id="4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bookmarkEnd w:id="46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1" w:id="4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3" w:id="4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6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4" w:id="4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6" w:id="4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7" w:id="4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9" w:id="4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0" w:id="4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  <w:bookmarkEnd w:id="4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Казахстана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4" w:id="4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 </w:t>
            </w:r>
          </w:p>
          <w:bookmarkEnd w:id="4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5" w:id="4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6" w:id="4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  <w:bookmarkEnd w:id="4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0" w:id="4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  <w:bookmarkEnd w:id="4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мира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2" w:id="4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6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3" w:id="4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  <w:bookmarkEnd w:id="4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6" w:id="4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7" w:id="4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  <w:bookmarkEnd w:id="4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9" w:id="4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6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0" w:id="4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Мирманов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Токжанов Т. </w:t>
            </w:r>
          </w:p>
          <w:bookmarkEnd w:id="4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4" w:id="4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46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5" w:id="4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  <w:bookmarkEnd w:id="4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8" w:id="4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6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0" w:id="4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4" w:id="4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6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6" w:id="4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9" w:id="4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0" w:id="4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4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2" w:id="4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6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4" w:id="4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8" w:id="4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6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9" w:id="4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3" w:id="4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6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5" w:id="4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9" w:id="4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0" w:id="4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4" w:id="4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6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5" w:id="4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46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7" w:id="4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8" w:id="4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  <w:bookmarkEnd w:id="4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9" w:id="4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0" w:id="4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  <w:bookmarkEnd w:id="4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1" w:id="4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2" w:id="4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3" w:id="4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7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5" w:id="4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4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8" w:id="4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9" w:id="4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  <w:bookmarkEnd w:id="4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0" w:id="4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задач для подготовки к олимпиадам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(5-6-классы)</w:t>
            </w:r>
          </w:p>
          <w:bookmarkEnd w:id="47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2" w:id="4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4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4" w:id="4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  <w:bookmarkEnd w:id="47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5" w:id="4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  <w:bookmarkEnd w:id="4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6" w:id="4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7" w:id="4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  <w:bookmarkEnd w:id="4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9" w:id="4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7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0" w:id="4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  <w:bookmarkEnd w:id="4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2" w:id="4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  <w:bookmarkEnd w:id="47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3" w:id="4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  <w:bookmarkEnd w:id="4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6" w:id="4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7" w:id="4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  <w:bookmarkEnd w:id="4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8" w:id="4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7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9" w:id="4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1" w:id="4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2" w:id="4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  <w:bookmarkEnd w:id="4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5" w:id="4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6" w:id="4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  <w:bookmarkEnd w:id="4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Казахстана в период средневековья.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8" w:id="4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9" w:id="4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  <w:bookmarkEnd w:id="4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0" w:id="4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1" w:id="4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  <w:bookmarkEnd w:id="4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3" w:id="4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4" w:id="4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Копекбай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  <w:bookmarkEnd w:id="4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5" w:id="4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6" w:id="4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Картабаева Е. </w:t>
            </w:r>
          </w:p>
          <w:bookmarkEnd w:id="4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8" w:id="4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9" w:id="4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  <w:bookmarkEnd w:id="4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0" w:id="4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1" w:id="4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  <w:bookmarkEnd w:id="4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4" w:id="4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7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4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  <w:bookmarkEnd w:id="4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0" w:id="4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7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1" w:id="4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  <w:bookmarkEnd w:id="4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3" w:id="4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7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5" w:id="4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7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8" w:id="4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7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0" w:id="4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47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2" w:id="4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4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5" w:id="4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7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6" w:id="4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Мусахаджаева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Абугазы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  <w:bookmarkEnd w:id="47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0" w:id="4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7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2" w:id="4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6" w:id="4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7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8" w:id="4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  <w:bookmarkEnd w:id="4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2" w:id="4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7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3" w:id="4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7" w:id="4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8" w:id="4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0" w:id="4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1" w:id="4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7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4" w:id="4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5" w:id="4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6" w:id="4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7" w:id="4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  <w:bookmarkEnd w:id="4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9" w:id="4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0" w:id="4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</w:t>
            </w:r>
          </w:p>
          <w:bookmarkEnd w:id="4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1" w:id="4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2" w:id="4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3" w:id="4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4" w:id="4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5" w:id="4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7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6" w:id="4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7" w:id="4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8" w:id="4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0" w:id="4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задач.</w:t>
            </w:r>
          </w:p>
          <w:bookmarkEnd w:id="47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1" w:id="4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  <w:bookmarkEnd w:id="4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2" w:id="4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  <w:bookmarkEnd w:id="47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3" w:id="4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5" w:id="4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6" w:id="4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7" w:id="4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7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8" w:id="4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9" w:id="4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0" w:id="4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1" w:id="4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2" w:id="4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4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3" w:id="4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  <w:bookmarkEnd w:id="4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5" w:id="4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4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7" w:id="4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8" w:id="4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 </w:t>
            </w:r>
          </w:p>
          <w:bookmarkEnd w:id="4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9" w:id="4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  <w:bookmarkEnd w:id="47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0" w:id="4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1" w:id="4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  <w:bookmarkEnd w:id="4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3" w:id="4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4" w:id="4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4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6" w:id="4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47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7" w:id="4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  <w:bookmarkEnd w:id="4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8" w:id="4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9" w:id="4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  <w:bookmarkEnd w:id="4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1" w:id="4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2" w:id="4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  <w:bookmarkEnd w:id="4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3" w:id="4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4" w:id="4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  <w:bookmarkEnd w:id="4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6" w:id="4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7" w:id="4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Башарұлы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Шуиншина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Сейфоллина К. </w:t>
            </w:r>
          </w:p>
          <w:bookmarkEnd w:id="4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9" w:id="4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8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4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  <w:bookmarkEnd w:id="4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1" w:id="4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  <w:bookmarkEnd w:id="48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2" w:id="4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3" w:id="4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4" w:id="4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4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4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6" w:id="4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7" w:id="4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М.</w:t>
            </w:r>
          </w:p>
          <w:bookmarkEnd w:id="4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8" w:id="4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Всемирная история 1640-1900 гг.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9" w:id="4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8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0" w:id="4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  <w:bookmarkEnd w:id="4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3" w:id="4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8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5" w:id="4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9" w:id="4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  <w:bookmarkEnd w:id="48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1" w:id="4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4" w:id="4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8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5" w:id="4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  <w:bookmarkEnd w:id="48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8" w:id="4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8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9" w:id="4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Жолдасбекова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  <w:bookmarkEnd w:id="4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2" w:id="4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3" w:id="4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48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6" w:id="4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8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8" w:id="4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2" w:id="4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8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4" w:id="4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8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8" w:id="4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8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0" w:id="4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4" w:id="4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5" w:id="4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8" w:id="4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9" w:id="4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4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1" w:id="4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2" w:id="4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Кожахметов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4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5" w:id="4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6" w:id="4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  <w:bookmarkEnd w:id="4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7" w:id="4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8" w:id="4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4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9" w:id="4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  <w:bookmarkEnd w:id="48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0" w:id="4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4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1" w:id="4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2" w:id="4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3" w:id="4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  <w:bookmarkEnd w:id="48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5" w:id="4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7" w:id="4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8" w:id="4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 </w:t>
            </w:r>
          </w:p>
          <w:bookmarkEnd w:id="4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9" w:id="4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8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0" w:id="4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1" w:id="4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2" w:id="4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4" w:id="4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8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5" w:id="4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8" w:id="4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9" w:id="4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0" w:id="4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1" w:id="4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2" w:id="4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3" w:id="4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4" w:id="4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5" w:id="4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8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6" w:id="4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7" w:id="4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  <w:bookmarkEnd w:id="48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8" w:id="4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Тренажер/ авт.: 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2" w:id="4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8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3" w:id="4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6" w:id="4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  <w:bookmarkEnd w:id="4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Методическое руководство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7" w:id="4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Бекежанова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  <w:bookmarkEnd w:id="4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8" w:id="4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  <w:bookmarkEnd w:id="4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0" w:id="4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1" w:id="4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  <w:bookmarkEnd w:id="4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2" w:id="4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8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4" w:id="4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  <w:bookmarkEnd w:id="4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6" w:id="4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7" w:id="4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4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8" w:id="4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9" w:id="4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8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0" w:id="4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1" w:id="4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8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2" w:id="4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 и упражнений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(7-8-классы)</w:t>
            </w:r>
          </w:p>
          <w:bookmarkEnd w:id="48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4" w:id="4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5" w:id="4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6" w:id="4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  <w:bookmarkEnd w:id="48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7" w:id="4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8" w:id="4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  <w:bookmarkEnd w:id="48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0" w:id="4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  <w:bookmarkEnd w:id="4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1" w:id="4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2" w:id="4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  <w:bookmarkEnd w:id="4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3" w:id="4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4" w:id="4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  <w:bookmarkEnd w:id="4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6" w:id="4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8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7" w:id="4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  <w:bookmarkEnd w:id="4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0" w:id="4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8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2" w:id="4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  <w:bookmarkEnd w:id="4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5" w:id="4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8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7" w:id="4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48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9" w:id="4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4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4" w:id="4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5" w:id="4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8" w:id="4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9" w:id="4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  <w:bookmarkEnd w:id="49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2" w:id="4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  <w:bookmarkEnd w:id="49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3" w:id="4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  <w:bookmarkEnd w:id="4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4" w:id="4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5" w:id="4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8" w:id="4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9" w:id="4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2" w:id="4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3" w:id="4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Багдашкина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  <w:bookmarkEnd w:id="4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4" w:id="4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5" w:id="4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4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8" w:id="4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9" w:id="4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4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2" w:id="4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3" w:id="4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  <w:bookmarkEnd w:id="4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5" w:id="4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9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6" w:id="4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Құрманәлиева,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  <w:bookmarkEnd w:id="49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7" w:id="4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9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9" w:id="4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3" w:id="4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9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5" w:id="4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9" w:id="4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9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1" w:id="4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4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5" w:id="4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9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6" w:id="4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9" w:id="4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0" w:id="4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4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1" w:id="4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9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2" w:id="4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3" w:id="4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4" w:id="4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5" w:id="4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6" w:id="4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7" w:id="4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9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8" w:id="4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  <w:bookmarkEnd w:id="4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9" w:id="4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0" w:id="4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1" w:id="4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2" w:id="4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  <w:bookmarkEnd w:id="4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4" w:id="4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5" w:id="4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6" w:id="4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7" w:id="4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8" w:id="4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0" w:id="4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9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1" w:id="4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4" w:id="4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5" w:id="4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7" w:id="4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9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8" w:id="4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1" w:id="4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Жаттықтырғыш/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  <w:bookmarkEnd w:id="49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3" w:id="4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4" w:id="4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5" w:id="4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  <w:bookmarkEnd w:id="4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6" w:id="4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4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Захаржевская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  <w:bookmarkEnd w:id="4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0" w:id="4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1" w:id="4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4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3" w:id="4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  <w:bookmarkEnd w:id="496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4" w:id="4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9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5" w:id="4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  <w:bookmarkEnd w:id="4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7" w:id="4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9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9" w:id="4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  <w:bookmarkEnd w:id="4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0" w:id="4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1" w:id="4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  <w:bookmarkEnd w:id="4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3" w:id="4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4" w:id="4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 </w:t>
            </w:r>
          </w:p>
          <w:bookmarkEnd w:id="4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6" w:id="4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7" w:id="4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  <w:bookmarkEnd w:id="4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0" w:id="4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1" w:id="4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4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2" w:id="4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9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3" w:id="4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4" w:id="4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5" w:id="4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4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6" w:id="4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9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7" w:id="4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8" w:id="4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9" w:id="4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9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0" w:id="4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1" w:id="4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 </w:t>
            </w:r>
          </w:p>
          <w:bookmarkEnd w:id="4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2" w:id="4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49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4" w:id="4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  <w:bookmarkEnd w:id="4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4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</w:p>
          <w:bookmarkEnd w:id="49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 Кабульдинов З., 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7" w:id="4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</w:p>
          <w:bookmarkEnd w:id="4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8" w:id="4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  <w:bookmarkEnd w:id="4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9" w:id="4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0" w:id="4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4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2" w:id="4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3" w:id="4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4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5" w:id="4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49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7" w:id="4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  <w:bookmarkEnd w:id="4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8" w:id="4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9" w:id="4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  <w:bookmarkEnd w:id="4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1" w:id="4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9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2" w:id="4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  <w:bookmarkEnd w:id="4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4" w:id="4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9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6" w:id="4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7" w:id="5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 наглядных пособий для 9-класса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50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9" w:id="5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50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1" w:id="5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5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3" w:id="5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4" w:id="5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8" w:id="5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9" w:id="5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  <w:bookmarkEnd w:id="5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1" w:id="5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2" w:id="5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50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3" w:id="5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4" w:id="5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Кутукова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  <w:bookmarkEnd w:id="5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7" w:id="5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8" w:id="5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  <w:bookmarkEnd w:id="5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1" w:id="5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3" w:id="5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Ескендирова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  <w:bookmarkEnd w:id="5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7" w:id="5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0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8" w:id="5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9" w:id="5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0" w:id="5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1" w:id="5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2" w:id="5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3" w:id="5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4" w:id="5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5" w:id="5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6" w:id="5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7" w:id="5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8" w:id="5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5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0" w:id="5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1" w:id="5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5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4" w:id="5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5" w:id="5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7" w:id="5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8" w:id="5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9" w:id="5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5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0" w:id="5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1" w:id="5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0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2" w:id="5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4" w:id="5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5" w:id="5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0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6" w:id="5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7" w:id="5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8" w:id="5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  <w:bookmarkEnd w:id="5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0" w:id="5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2" w:id="5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3" w:id="5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0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7" w:id="5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8" w:id="5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Демченко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  <w:bookmarkEnd w:id="5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0" w:id="5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1" w:id="5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5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2" w:id="5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3" w:id="5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5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5" w:id="5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6" w:id="5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  <w:bookmarkEnd w:id="5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8" w:id="5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9" w:id="5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0" w:id="5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1" w:id="5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5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2" w:id="5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3" w:id="5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4" w:id="5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50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6" w:id="5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7" w:id="5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8" w:id="5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9" w:id="5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0" w:id="5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1" w:id="5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2" w:id="5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3" w:id="5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4" w:id="5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5" w:id="5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  <w:bookmarkEnd w:id="50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6" w:id="5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7" w:id="5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5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0" w:id="5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1" w:id="5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5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3" w:id="5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4" w:id="5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6" w:id="5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8" w:id="5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5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1" w:id="5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2" w:id="5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4" w:id="5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  <w:bookmarkEnd w:id="5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6" w:id="5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7" w:id="5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8" w:id="5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0" w:id="5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  <w:bookmarkEnd w:id="5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1" w:id="5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0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2" w:id="5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3" w:id="5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4" w:id="5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  <w:bookmarkEnd w:id="5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6" w:id="5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7" w:id="5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  <w:bookmarkEnd w:id="5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9" w:id="5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0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1" w:id="5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5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5" w:id="5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50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7" w:id="5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  <w:bookmarkEnd w:id="5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1" w:id="5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50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3" w:id="5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5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7" w:id="5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8" w:id="5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Джандосова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  <w:bookmarkEnd w:id="5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9" w:id="5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0" w:id="5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5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1" w:id="5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  <w:bookmarkEnd w:id="5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3" w:id="5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  <w:bookmarkEnd w:id="51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4" w:id="5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Саткулов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  <w:bookmarkEnd w:id="5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1" w:id="5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Учебно-материальная база по начальной военной и технологической подготовке.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  <w:bookmarkEnd w:id="51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3" w:id="5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  <w:bookmarkEnd w:id="5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5" w:id="5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  <w:bookmarkEnd w:id="51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6" w:id="5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  <w:bookmarkEnd w:id="5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8" w:id="5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9" w:id="5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5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0" w:id="5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  <w:bookmarkEnd w:id="51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2" w:id="5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  <w:bookmarkEnd w:id="5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6" w:id="5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7" w:id="5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  <w:bookmarkEnd w:id="5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9" w:id="5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1" w:id="5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5" w:id="5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6" w:id="5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5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8" w:id="5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9" w:id="5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5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2" w:id="5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1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3" w:id="5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  <w:bookmarkEnd w:id="5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5" w:id="5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7" w:id="5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  <w:bookmarkEnd w:id="5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9" w:id="5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1" w:id="5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5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2" w:id="5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3" w:id="5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6" w:id="5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1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7" w:id="5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0" w:id="5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1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1" w:id="5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2" w:id="5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3" w:id="5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4" w:id="5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5" w:id="5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6" w:id="5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51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8" w:id="5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0" w:id="5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1" w:id="5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2" w:id="5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3" w:id="5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5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4" w:id="5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  <w:bookmarkEnd w:id="51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6" w:id="5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5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8" w:id="5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уровень.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классы. ОГН, ЕМН</w:t>
            </w:r>
          </w:p>
          <w:bookmarkEnd w:id="5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1" w:id="5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5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2" w:id="5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3" w:id="5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5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4" w:id="5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5" w:id="5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  <w:bookmarkEnd w:id="5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7" w:id="5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8" w:id="5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5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0" w:id="5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2" w:id="5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  <w:bookmarkEnd w:id="5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3" w:id="5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51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4" w:id="5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Куприй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  <w:bookmarkEnd w:id="5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6" w:id="5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7" w:id="5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8" w:id="5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1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9" w:id="5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0" w:id="5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1" w:id="5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  <w:bookmarkEnd w:id="5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3" w:id="5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5" w:id="5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  <w:bookmarkEnd w:id="5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7" w:id="5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8" w:id="5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2" w:id="5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3" w:id="5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5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5" w:id="5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6" w:id="5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  <w:bookmarkEnd w:id="5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8" w:id="5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9" w:id="5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5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1" w:id="5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2" w:id="5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5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4" w:id="5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5" w:id="5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  <w:bookmarkEnd w:id="5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7" w:id="5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  <w:bookmarkEnd w:id="5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8" w:id="5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5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9" w:id="5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0" w:id="5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3" w:id="5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51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4" w:id="5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7" w:id="5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8" w:id="5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0" w:id="5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1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1" w:id="5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3" w:id="5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4" w:id="5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6" w:id="5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51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8" w:id="5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0" w:id="5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1" w:id="5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4" w:id="5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  <w:bookmarkEnd w:id="5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5" w:id="5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8" w:id="5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9" w:id="5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0" w:id="5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1" w:id="5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5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2" w:id="5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3" w:id="5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6" w:id="5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  <w:bookmarkEnd w:id="52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7" w:id="5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0" w:id="5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  <w:bookmarkEnd w:id="52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2" w:id="5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5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4" w:id="5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5" w:id="5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5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6" w:id="5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7" w:id="5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5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9" w:id="5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  <w:bookmarkEnd w:id="52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0" w:id="5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2" w:id="5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4" w:id="5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  <w:bookmarkEnd w:id="5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5" w:id="5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2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7" w:id="5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Нурпейсова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  <w:bookmarkEnd w:id="5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9" w:id="5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2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0" w:id="5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1" w:id="5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2" w:id="5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3" w:id="5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4" w:id="5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  <w:bookmarkEnd w:id="5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6" w:id="5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8" w:id="5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  <w:bookmarkEnd w:id="5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0" w:id="5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1" w:id="5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5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3" w:id="5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52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4" w:id="5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  <w:bookmarkEnd w:id="5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6" w:id="5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2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8" w:id="5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5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2" w:id="5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5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4" w:id="5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5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8" w:id="5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52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0" w:id="5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5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4" w:id="5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5" w:id="5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2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6" w:id="5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  <w:bookmarkEnd w:id="5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7" w:id="5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52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8" w:id="5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5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1" w:id="5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  <w:bookmarkEnd w:id="5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4" w:id="5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  <w:bookmarkEnd w:id="52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5" w:id="5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5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6" w:id="5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52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7" w:id="5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 </w:t>
            </w:r>
          </w:p>
          <w:bookmarkEnd w:id="5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8" w:id="5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5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9" w:id="5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</w:p>
          <w:bookmarkEnd w:id="52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1" w:id="5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5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2" w:id="5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  <w:bookmarkEnd w:id="52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3" w:id="5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5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6" w:id="5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7" w:id="5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9" w:id="5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0" w:id="5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  <w:bookmarkEnd w:id="5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1" w:id="5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  <w:bookmarkEnd w:id="52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2" w:id="5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  <w:bookmarkEnd w:id="5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3" w:id="5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  <w:bookmarkEnd w:id="5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4" w:id="5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  <w:bookmarkEnd w:id="5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5" w:id="5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ЕМН.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  <w:bookmarkEnd w:id="52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7" w:id="5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0" w:id="5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ОГН.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  <w:bookmarkEnd w:id="52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2" w:id="5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5" w:id="5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7" w:id="5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 Калинина О., Шаргалина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8" w:id="5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1" w:id="5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2" w:id="5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4" w:id="5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6" w:id="5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7" w:id="5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Д.,Бащук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0" w:id="5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2" w:id="5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  <w:bookmarkEnd w:id="5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5" w:id="5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Электронная тетрадь.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ЕМН и ОГН.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8" w:id="5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9" w:id="5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1" w:id="5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  <w:bookmarkEnd w:id="5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Машхур Жусуп Копеев – "Я – камень, забытый Богом на земле"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 Бекхожин: "С поэзией иду..."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4" w:id="5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  <w:bookmarkEnd w:id="5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5" w:id="5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7" w:id="5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  <w:bookmarkEnd w:id="5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8" w:id="5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Kulshanat Bulatbayeva,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9" w:id="5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  <w:bookmarkEnd w:id="52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0" w:id="5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2" w:id="5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  <w:bookmarkEnd w:id="5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Hörtextezum Lehrbuchund Arbeitsbuch (Аудиоматериалы к учебнику и рабочей тетради)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3" w:id="5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  <w:bookmarkEnd w:id="5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Kristina Samosledova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CD Hörtextezum Lehrbuchund Arbeitsbuch (Аудиоматериалы к учебнику и рабочей тетради)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Arbeitsbuch Teil 1, 2, 3, 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4" w:id="5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 Ulshan Abdrachimova</w:t>
            </w:r>
          </w:p>
          <w:bookmarkEnd w:id="5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CD Hörtextezum Lehrbuchund Arbeitsbuch (Аудиоматериалы к учебнику и рабочей тетради)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Arbeitsbuch Teil 1, 2, 3, 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Gulsira Kenshetaeva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5" w:id="5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5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7" w:id="5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5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1. Livre du professeur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9" w:id="5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5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0" w:id="5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2" w:id="5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528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3" w:id="5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5" w:id="5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7" w:id="5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9" w:id="5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1" w:id="5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3" w:id="5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5" w:id="5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7" w:id="5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9" w:id="5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2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0" w:id="5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4" w:id="5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529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5" w:id="5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6" w:id="5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0" w:id="5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  <w:bookmarkEnd w:id="5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1" w:id="5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6" w:id="5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Story Cards,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bookmarkEnd w:id="53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8" w:id="5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  <w:bookmarkEnd w:id="5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9" w:id="5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bookmarkEnd w:id="5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0" w:id="5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  <w:bookmarkEnd w:id="5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1" w:id="5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IWS</w:t>
            </w:r>
          </w:p>
          <w:bookmarkEnd w:id="53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2" w:id="5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3" w:id="5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bookmarkEnd w:id="5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4" w:id="5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5" w:id="5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  <w:bookmarkEnd w:id="5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7" w:id="5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e-Book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8" w:id="5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9" w:id="5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1, 2</w:t>
            </w:r>
          </w:p>
          <w:bookmarkEnd w:id="5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0" w:id="5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1" w:id="5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CD</w:t>
            </w:r>
          </w:p>
          <w:bookmarkEnd w:id="53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2" w:id="5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3" w:id="5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5" w:id="5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Dooley,Series Consultant: 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7" w:id="5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3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9" w:id="5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3" w:id="5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  <w:bookmarkEnd w:id="5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6" w:id="5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0" w:id="5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Multimedia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(Class CDs/DVD/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 CD-ROM)</w:t>
            </w:r>
          </w:p>
          <w:bookmarkEnd w:id="5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5" w:id="5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6" w:id="5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8" w:id="5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9" w:id="5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1" w:id="5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2" w:id="5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  <w:bookmarkEnd w:id="53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4" w:id="5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8" w:id="5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bookmarkEnd w:id="5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0" w:id="5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4" w:id="5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6" w:id="5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9" w:id="5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1" w:id="5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4" w:id="5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  <w:bookmarkEnd w:id="53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7" w:id="5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0" w:id="5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5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6" w:id="5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  <w:bookmarkEnd w:id="5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8" w:id="5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1" w:id="5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Posters</w:t>
            </w:r>
          </w:p>
          <w:bookmarkEnd w:id="53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2" w:id="5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Pupil's Multi-ROM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CD\DVD)</w:t>
            </w:r>
          </w:p>
          <w:bookmarkEnd w:id="5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5" w:id="5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  <w:bookmarkEnd w:id="5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8" w:id="5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e-Book</w:t>
            </w:r>
          </w:p>
          <w:bookmarkEnd w:id="5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9" w:id="5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1" w:id="5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2" w:id="5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4" w:id="5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  <w:bookmarkEnd w:id="5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5" w:id="5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9" w:id="5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Class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 (3)</w:t>
            </w:r>
          </w:p>
          <w:bookmarkEnd w:id="53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0" w:id="5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EyesOpen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  <w:bookmarkEnd w:id="5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1" w:id="5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3" w:id="5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7" w:id="5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3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9" w:id="5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3" w:id="5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  <w:bookmarkEnd w:id="53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5" w:id="5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7" w:id="5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9" w:id="5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1" w:id="5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  <w:bookmarkEnd w:id="53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3" w:id="5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Mukhamedjianova</w:t>
            </w:r>
          </w:p>
          <w:bookmarkEnd w:id="5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5" w:id="5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7" w:id="5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1" w:id="5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Resource Pack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  <w:bookmarkEnd w:id="53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4" w:id="5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8" w:id="5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0" w:id="5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4" w:id="5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3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7" w:id="5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9" w:id="5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3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0" w:id="5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3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1" w:id="5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Ronan McGuinness,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Lara Storton,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  <w:bookmarkEnd w:id="5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3" w:id="5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EnglishPlus Аудио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  <w:bookmarkEnd w:id="53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4" w:id="5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  <w:bookmarkEnd w:id="53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5" w:id="5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6" w:id="5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7" w:id="5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8" w:id="5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9" w:id="5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TigerTime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  <w:bookmarkEnd w:id="53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0" w:id="5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1" w:id="5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3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3" w:id="5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4" w:id="5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6" w:id="5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CD (1,2,3) </w:t>
            </w:r>
          </w:p>
          <w:bookmarkEnd w:id="53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9" w:id="5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Meredith Levy </w:t>
            </w:r>
          </w:p>
          <w:bookmarkEnd w:id="5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2" w:id="5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  <w:bookmarkEnd w:id="53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4" w:id="5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  <w:bookmarkEnd w:id="53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6" w:id="5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David McKeegan,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5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9" w:id="5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  <w:bookmarkEnd w:id="53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2" w:id="5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6" w:id="5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8" w:id="5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2" w:id="5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  <w:bookmarkEnd w:id="53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4" w:id="5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8" w:id="5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0" w:id="5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  <w:bookmarkEnd w:id="5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2" w:id="5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  <w:bookmarkEnd w:id="53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4" w:id="5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  <w:bookmarkEnd w:id="5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6" w:id="5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4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8" w:id="5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Dooley,Bob Obee.Translations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0" w:id="5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  <w:bookmarkEnd w:id="54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2" w:id="5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Bob Obee. 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4" w:id="5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4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Evans,Jenny Dooley,Bob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6" w:id="5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4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8" w:id="5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0" w:id="5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2" w:id="5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4" w:id="5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  <w:bookmarkEnd w:id="5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6" w:id="5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2)</w:t>
            </w:r>
          </w:p>
          <w:bookmarkEnd w:id="54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8" w:id="5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  <w:bookmarkEnd w:id="54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9" w:id="5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bookmarkEnd w:id="5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0" w:id="5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Workbook)</w:t>
            </w:r>
          </w:p>
          <w:bookmarkEnd w:id="54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2" w:id="5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3" w:id="5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  <w:bookmarkEnd w:id="54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6" w:id="5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5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9" w:id="5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0" w:id="5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  <w:bookmarkEnd w:id="54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4" w:id="5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4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6" w:id="5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  <w:bookmarkEnd w:id="54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9" w:id="5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 2, 3, 4)</w:t>
            </w:r>
          </w:p>
          <w:bookmarkEnd w:id="5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1" w:id="5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</w:t>
            </w:r>
          </w:p>
          <w:bookmarkEnd w:id="54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3" w:id="5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Material</w:t>
            </w:r>
          </w:p>
          <w:bookmarkEnd w:id="54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5" w:id="5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6" w:id="5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  <w:bookmarkEnd w:id="5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7" w:id="5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8" w:id="5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  <w:bookmarkEnd w:id="54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9" w:id="5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3" w:id="5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3 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(3)</w:t>
            </w:r>
          </w:p>
          <w:bookmarkEnd w:id="54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4" w:id="5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4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6" w:id="5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0" w:id="5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2" w:id="5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6" w:id="5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4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8" w:id="5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0" w:id="5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4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2" w:id="5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4" w:id="5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  <w:bookmarkEnd w:id="54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6" w:id="5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Bob Obee. 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8" w:id="5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4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0" w:id="5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4" w:id="5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  <w:bookmarkEnd w:id="54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5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0" w:id="5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4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2" w:id="5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6" w:id="5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4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9" w:id="5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1" w:id="5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4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2" w:id="5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  <w:bookmarkEnd w:id="5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3" w:id="5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4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4" w:id="5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  <w:bookmarkEnd w:id="5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6" w:id="5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CD (1,2,3)</w:t>
            </w:r>
          </w:p>
          <w:bookmarkEnd w:id="54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7" w:id="5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  <w:bookmarkEnd w:id="54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8" w:id="5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 Bradfield,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bookmarkEnd w:id="5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9" w:id="5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  <w:bookmarkEnd w:id="5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0" w:id="5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1" w:id="5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2" w:id="5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3" w:id="5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  <w:bookmarkEnd w:id="54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4" w:id="5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5" w:id="5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  <w:bookmarkEnd w:id="54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6" w:id="5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7" w:id="5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8" w:id="5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9" w:id="5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Book</w:t>
            </w:r>
          </w:p>
          <w:bookmarkEnd w:id="54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0" w:id="5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5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1" w:id="5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Resourse Pack</w:t>
            </w:r>
          </w:p>
          <w:bookmarkEnd w:id="54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2" w:id="5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Peter Mc Donnel,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SarahAckroyd</w:t>
            </w:r>
          </w:p>
          <w:bookmarkEnd w:id="5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3" w:id="5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5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  <w:bookmarkEnd w:id="5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5" w:id="5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bookmarkEnd w:id="5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6" w:id="5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  <w:bookmarkEnd w:id="5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7" w:id="5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Builder Kazakhstan</w:t>
            </w:r>
          </w:p>
          <w:bookmarkEnd w:id="54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8" w:id="5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1" w:id="5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2" w:id="5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5" w:id="5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bookmarkEnd w:id="54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6" w:id="5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9" w:id="5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Book</w:t>
            </w:r>
          </w:p>
          <w:bookmarkEnd w:id="54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0" w:id="5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UpbeatPre-Intermediate Motivator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3" w:id="5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6" w:id="5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7" w:id="5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4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Class audio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5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Izabella Hearn,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  <w:bookmarkEnd w:id="5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9" w:id="5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  <w:bookmarkEnd w:id="54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1" w:id="5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5" w:id="5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  <w:bookmarkEnd w:id="54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6" w:id="5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7" w:id="5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  <w:bookmarkEnd w:id="54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8" w:id="5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  <w:bookmarkEnd w:id="54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9" w:id="5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  <w:bookmarkEnd w:id="54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1" w:id="5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5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4" w:id="5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4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6" w:id="5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5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2" w:id="5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5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  <w:bookmarkEnd w:id="54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8" w:id="5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5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5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4" w:id="5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8" w:id="5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  <w:bookmarkEnd w:id="55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0" w:id="5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4" w:id="5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5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6" w:id="5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0" w:id="5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  <w:bookmarkEnd w:id="55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2" w:id="5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6" w:id="5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5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8" w:id="5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0" w:id="5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5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2" w:id="5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4" w:id="5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Janet Hardy-Gould,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  <w:bookmarkEnd w:id="5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5" w:id="5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6" w:id="5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  <w:bookmarkEnd w:id="5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8" w:id="5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2, 3)</w:t>
            </w:r>
          </w:p>
          <w:bookmarkEnd w:id="55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9" w:id="5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Pye</w:t>
            </w:r>
          </w:p>
          <w:bookmarkEnd w:id="5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0" w:id="5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CDs</w:t>
            </w:r>
          </w:p>
          <w:bookmarkEnd w:id="55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1" w:id="5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Редпат,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Уоткинс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Peter Redpath,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  <w:bookmarkEnd w:id="5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6" w:id="5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5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7" w:id="5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8" w:id="5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  <w:bookmarkEnd w:id="55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0" w:id="5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1" w:id="5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  <w:bookmarkEnd w:id="55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2" w:id="5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Taylore-Knowles)</w:t>
            </w:r>
          </w:p>
          <w:bookmarkEnd w:id="5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3" w:id="5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Workbook &amp; 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  <w:bookmarkEnd w:id="55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5" w:id="5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7" w:id="5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  <w:bookmarkEnd w:id="5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9" w:id="5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  <w:bookmarkEnd w:id="55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0" w:id="5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  <w:bookmarkEnd w:id="5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1" w:id="5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  <w:bookmarkEnd w:id="5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2" w:id="5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  <w:bookmarkEnd w:id="5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3" w:id="5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8" w:id="5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  <w:bookmarkEnd w:id="55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9" w:id="5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4" w:id="5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  <w:bookmarkEnd w:id="55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5" w:id="5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  <w:bookmarkEnd w:id="55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9" w:id="5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  <w:bookmarkEnd w:id="55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0" w:id="5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  <w:bookmarkEnd w:id="5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4" w:id="5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5" w:id="5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0" w:id="5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1" w:id="5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6" w:id="5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5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8" w:id="5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1" w:id="5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3" w:id="5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6" w:id="5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  <w:bookmarkEnd w:id="55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5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8" w:id="5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  <w:bookmarkEnd w:id="55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9" w:id="5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0" w:id="5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5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2" w:id="5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5" w:id="5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CD(1, 2, 3, 4)</w:t>
            </w:r>
          </w:p>
          <w:bookmarkEnd w:id="55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7" w:id="5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0" w:id="5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</w:t>
            </w:r>
          </w:p>
          <w:bookmarkEnd w:id="55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2" w:id="5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5" w:id="5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5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7" w:id="5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8" w:id="5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5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0" w:id="5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1" w:id="5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Workbook (Term 1, 2, 3, 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(includes free CD-ROM)</w:t>
            </w:r>
          </w:p>
          <w:bookmarkEnd w:id="55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4" w:id="5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5" w:id="5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  <w:bookmarkEnd w:id="55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6" w:id="5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7" w:id="5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  <w:bookmarkEnd w:id="55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9" w:id="5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0" w:id="5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Resourse CD-ROM</w:t>
            </w:r>
          </w:p>
          <w:bookmarkEnd w:id="55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2" w:id="5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3" w:id="5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 DVD</w:t>
            </w:r>
          </w:p>
          <w:bookmarkEnd w:id="55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5" w:id="5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6" w:id="5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Student’sOnlineMaterial</w:t>
            </w:r>
          </w:p>
          <w:bookmarkEnd w:id="55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8" w:id="5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9" w:id="5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5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1" w:id="5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3" w:id="5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5" w:id="5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5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Supplementary Materials forTeachers</w:t>
            </w:r>
          </w:p>
          <w:bookmarkEnd w:id="55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9" w:id="5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  <w:bookmarkEnd w:id="5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0" w:id="5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  <w:bookmarkEnd w:id="55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1" w:id="5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3" w:id="5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  <w:bookmarkEnd w:id="55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4" w:id="5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6" w:id="5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  <w:bookmarkEnd w:id="55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7" w:id="5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  <w:bookmarkEnd w:id="55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9" w:id="5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  <w:bookmarkEnd w:id="5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0" w:id="5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Class Audio CDs (1,2,3)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  <w:bookmarkEnd w:id="55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2" w:id="5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  <w:bookmarkEnd w:id="55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3" w:id="5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  <w:bookmarkEnd w:id="55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4" w:id="5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5" w:id="5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7" w:id="5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8" w:id="5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5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0" w:id="5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1" w:id="5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3" w:id="5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8" w:id="5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0" w:id="5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3" w:id="5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5" w:id="5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8" w:id="5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Digital Resources</w:t>
            </w:r>
          </w:p>
          <w:bookmarkEnd w:id="56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9" w:id="5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6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1" w:id="5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  <w:bookmarkEnd w:id="5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4" w:id="5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6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6" w:id="5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  <w:bookmarkEnd w:id="5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9" w:id="5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</w:p>
          <w:bookmarkEnd w:id="56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1" w:id="5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6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3" w:id="5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4" w:id="5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6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6" w:id="5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7" w:id="5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6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9" w:id="5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0" w:id="5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6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2" w:id="5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3" w:id="5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  <w:bookmarkEnd w:id="56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5" w:id="5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6" w:id="5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6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8" w:id="5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9" w:id="5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  <w:bookmarkEnd w:id="56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1" w:id="5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2" w:id="5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6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4" w:id="5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5" w:id="5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6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7" w:id="5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8" w:id="5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Workbook</w:t>
            </w:r>
          </w:p>
          <w:bookmarkEnd w:id="56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9" w:id="5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Annie Cornford,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FrancesWatkins</w:t>
            </w:r>
          </w:p>
          <w:bookmarkEnd w:id="5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0" w:id="5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  <w:bookmarkEnd w:id="56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2" w:id="5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AnnaCole,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UrsulaMallows</w:t>
            </w:r>
          </w:p>
          <w:bookmarkEnd w:id="5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3" w:id="5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Class CDs (1,2)</w:t>
            </w:r>
          </w:p>
          <w:bookmarkEnd w:id="56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5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6" w:id="5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6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0" w:id="5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2" w:id="5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4" w:id="5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6" w:id="5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5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2" w:id="5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4" w:id="5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  <w:bookmarkEnd w:id="56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6" w:id="5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8" w:id="5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0" w:id="5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2" w:id="5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4" w:id="5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6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6" w:id="5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7" w:id="5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6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9" w:id="5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0" w:id="5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6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5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3" w:id="5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6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5" w:id="5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6" w:id="5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  <w:bookmarkEnd w:id="56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8" w:id="5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9" w:id="5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6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1" w:id="5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2" w:id="5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  <w:bookmarkEnd w:id="56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4" w:id="5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5" w:id="5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6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7" w:id="5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8" w:id="5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6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0" w:id="5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1" w:id="5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3" w:id="5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Jessica Williams,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  <w:bookmarkEnd w:id="5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5" w:id="5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</w:t>
            </w:r>
          </w:p>
          <w:bookmarkEnd w:id="56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7" w:id="5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  <w:bookmarkEnd w:id="5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9" w:id="5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Suplementary Materials for Teachers </w:t>
            </w:r>
          </w:p>
          <w:bookmarkEnd w:id="56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1" w:id="5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  <w:bookmarkEnd w:id="5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2" w:id="5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  <w:bookmarkEnd w:id="56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4" w:id="5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  <w:bookmarkEnd w:id="5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6" w:id="5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8" w:id="5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Frances Treloar,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 Holley</w:t>
            </w:r>
          </w:p>
          <w:bookmarkEnd w:id="5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9" w:id="5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  <w:bookmarkEnd w:id="56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1" w:id="5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  <w:bookmarkEnd w:id="56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3" w:id="5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5" w:id="5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9" w:id="5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  <w:bookmarkEnd w:id="56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0" w:id="5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2" w:id="5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4" w:id="5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6" w:id="5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0" w:id="5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  <w:bookmarkEnd w:id="56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2" w:id="5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4" w:id="5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6" w:id="5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B2 for Kazakhstan (Humanities ) Workbook Audio CD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8" w:id="5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 Kazakhstan (Humanities ) Teacher`s Book with DVD-ROM and Digibook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9" w:id="5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 Kazakhstan (Humanities )Class Audio CDs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0" w:id="5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Workbook (Term 1, 2, 3, 4) (includes CD-ROM)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Class CDs (1,2,3)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Student’s Online Material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1" w:id="5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3" w:id="5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G.Bekzhanova,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7" w:id="5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6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9" w:id="5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3" w:id="5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  <w:bookmarkEnd w:id="56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5" w:id="5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8" w:id="5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Supplementary materials for teachers </w:t>
            </w:r>
          </w:p>
          <w:bookmarkEnd w:id="56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0" w:id="5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2" w:id="5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Workbook&amp; Grammar book </w:t>
            </w:r>
          </w:p>
          <w:bookmarkEnd w:id="56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4" w:id="5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6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5" w:id="5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6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7" w:id="5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9" w:id="5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  <w:bookmarkEnd w:id="56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1" w:id="5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3" w:id="5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  <w:bookmarkEnd w:id="57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5" w:id="5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7" w:id="5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  <w:bookmarkEnd w:id="57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9" w:id="5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1" w:id="5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  <w:bookmarkEnd w:id="57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3" w:id="5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5" w:id="5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7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7" w:id="5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9" w:id="5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7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1" w:id="5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5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  <w:bookmarkEnd w:id="57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5" w:id="5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7" w:id="5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7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9" w:id="5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Grade 11 (Science Schools) Teacher`s book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0" w:id="5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1" w:id="5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  <w:bookmarkEnd w:id="57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2" w:id="5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3" w:id="5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  <w:bookmarkEnd w:id="57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4" w:id="5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5" w:id="5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Video (PAL) </w:t>
            </w:r>
          </w:p>
          <w:bookmarkEnd w:id="57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6" w:id="5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7" w:id="5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DVDActivity Book</w:t>
            </w:r>
          </w:p>
          <w:bookmarkEnd w:id="57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9" w:id="5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0" w:id="5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BookKEY</w:t>
            </w:r>
          </w:p>
          <w:bookmarkEnd w:id="57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1" w:id="5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2" w:id="5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7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4" w:id="5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5" w:id="5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  <w:bookmarkEnd w:id="57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7" w:id="5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8" w:id="5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 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7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5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 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  <w:bookmarkEnd w:id="5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4" w:id="5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 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  <w:bookmarkEnd w:id="57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6" w:id="5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Halliwell,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Katherine Stannett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Bowell</w:t>
            </w:r>
          </w:p>
          <w:bookmarkEnd w:id="5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8" w:id="5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Audio CDs </w:t>
            </w:r>
          </w:p>
          <w:bookmarkEnd w:id="57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0" w:id="5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 Falla</w:t>
            </w:r>
          </w:p>
          <w:bookmarkEnd w:id="5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1" w:id="5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Resource Disk </w:t>
            </w:r>
          </w:p>
          <w:bookmarkEnd w:id="57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3" w:id="5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 Falla</w:t>
            </w:r>
          </w:p>
          <w:bookmarkEnd w:id="5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Ежелгі Қазақстан тарихы / Контурные карты. История древнего Казахстана.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Орта ғасырлардағы Қазақстан тарихы / Контурные карты. История Казахстана в период средневековья.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Һөсни хәт №1, 2, 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4" w:id="5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6" w:id="5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7" w:id="5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9" w:id="5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№1, 2</w:t>
            </w:r>
          </w:p>
          <w:bookmarkEnd w:id="57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0" w:id="5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2" w:id="5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3" w:id="5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Диктантлар топлими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5" w:id="5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7" w:id="5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дәптири</w:t>
            </w:r>
          </w:p>
          <w:bookmarkEnd w:id="57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8" w:id="5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Иш дәптири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1" w:id="5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5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5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  <w:bookmarkEnd w:id="5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7" w:id="5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  <w:bookmarkEnd w:id="5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1" w:id="5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2" w:id="5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5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4" w:id="5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Оқутуш методикиси.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57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6" w:id="5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8" w:id="5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9" w:id="5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1" w:id="5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2" w:id="5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3" w:id="5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4" w:id="5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5" w:id="5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6" w:id="5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7" w:id="5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5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8" w:id="5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9" w:id="5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  <w:bookmarkEnd w:id="5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1" w:id="5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2" w:id="5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дәптири.</w:t>
            </w:r>
          </w:p>
          <w:bookmarkEnd w:id="5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3" w:id="5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</w:t>
            </w:r>
          </w:p>
          <w:bookmarkEnd w:id="57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5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7" w:id="5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 1, 2, 3, 4 бөлүм</w:t>
            </w:r>
          </w:p>
          <w:bookmarkEnd w:id="57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8" w:id="5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5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0" w:id="5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7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1" w:id="5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5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7" w:id="5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8" w:id="5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5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3" w:id="5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4" w:id="5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  <w:bookmarkEnd w:id="5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6" w:id="5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7" w:id="5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8" w:id="5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  <w:bookmarkEnd w:id="57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0" w:id="5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1" w:id="5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2" w:id="5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3" w:id="5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4" w:id="5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5" w:id="5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Методикилиқ қурал.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  <w:bookmarkEnd w:id="57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7" w:id="5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0" w:id="5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 дәптири.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57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2" w:id="5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  <w:bookmarkEnd w:id="5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4" w:id="5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 </w:t>
            </w:r>
          </w:p>
          <w:bookmarkEnd w:id="5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6" w:id="5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7" w:id="5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5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9" w:id="5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0" w:id="5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2" w:id="5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3" w:id="5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4" w:id="5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5" w:id="5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6" w:id="5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7" w:id="5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 дәптири</w:t>
            </w:r>
          </w:p>
          <w:bookmarkEnd w:id="58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8" w:id="5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5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9" w:id="5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0" w:id="5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8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3" w:id="5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58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5" w:id="5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5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9" w:id="5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0" w:id="5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2" w:id="5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8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3" w:id="5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5" w:id="5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  <w:bookmarkEnd w:id="58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5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5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7" w:id="5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8" w:id="5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5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1" w:id="5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  <w:bookmarkEnd w:id="58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2" w:id="5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6" w:id="5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 Методикилиқ қолланма</w:t>
            </w:r>
          </w:p>
          <w:bookmarkEnd w:id="58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7" w:id="5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1" w:id="5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  <w:bookmarkEnd w:id="58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2" w:id="5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5" w:id="5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58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7" w:id="5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0" w:id="5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Бакаш</w:t>
            </w:r>
          </w:p>
          <w:bookmarkEnd w:id="5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2" w:id="5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3" w:id="5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58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5" w:id="5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Ниязова,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  <w:bookmarkEnd w:id="5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7" w:id="5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Зилавдинова,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  <w:bookmarkEnd w:id="5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0" w:id="5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  <w:bookmarkEnd w:id="58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1" w:id="5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4" w:id="5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  <w:bookmarkEnd w:id="58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5" w:id="5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9" w:id="5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0" w:id="5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5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3" w:id="5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нусха. )</w:t>
            </w:r>
          </w:p>
          <w:bookmarkEnd w:id="58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5" w:id="5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5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8" w:id="5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9" w:id="5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4" w:id="5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5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  <w:bookmarkEnd w:id="5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7" w:id="5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  <w:bookmarkEnd w:id="5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8" w:id="5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5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9" w:id="5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  <w:bookmarkEnd w:id="5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1" w:id="5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Методикилиққолланма</w:t>
            </w:r>
          </w:p>
          <w:bookmarkEnd w:id="58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2" w:id="5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5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5" w:id="5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5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7" w:id="5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  <w:bookmarkEnd w:id="5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9" w:id="5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0" w:id="5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5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2" w:id="5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3" w:id="5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5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6" w:id="5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7" w:id="5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  <w:bookmarkEnd w:id="5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8" w:id="5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9" w:id="5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5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1" w:id="5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2" w:id="5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Исмайилжанова,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  <w:bookmarkEnd w:id="5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5" w:id="5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6" w:id="5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  <w:bookmarkEnd w:id="5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7" w:id="5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8" w:id="5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  <w:bookmarkEnd w:id="5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9" w:id="5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0" w:id="5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5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2" w:id="5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  <w:bookmarkEnd w:id="5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4" w:id="5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  <w:bookmarkEnd w:id="5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6" w:id="5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М. Савутова</w:t>
            </w:r>
          </w:p>
          <w:bookmarkEnd w:id="5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7" w:id="5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  <w:bookmarkEnd w:id="5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8" w:id="5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 Һашимова,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  <w:bookmarkEnd w:id="5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0" w:id="5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  <w:bookmarkEnd w:id="5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1" w:id="5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2" w:id="5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  <w:bookmarkEnd w:id="5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3" w:id="5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4" w:id="5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5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9 (8) класса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6" w:id="5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Куркеев</w:t>
            </w:r>
          </w:p>
          <w:bookmarkEnd w:id="5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Алифбе №1, №2 ?уснихат дафтари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8" w:id="5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Әқув фанининг Әқитиш методикаси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5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2" w:id="5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№3, №4Иш дафтари </w:t>
            </w:r>
          </w:p>
          <w:bookmarkEnd w:id="58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3" w:id="5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5" w:id="5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 фанини уқитиш методикаси</w:t>
            </w:r>
          </w:p>
          <w:bookmarkEnd w:id="58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6" w:id="5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</w:t>
            </w:r>
          </w:p>
          <w:bookmarkEnd w:id="58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8" w:id="5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  <w:bookmarkEnd w:id="58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9" w:id="5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Минжасарова,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8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2" w:id="5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  <w:bookmarkEnd w:id="58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3" w:id="5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</w:t>
            </w:r>
          </w:p>
          <w:bookmarkEnd w:id="5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4" w:id="5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  <w:bookmarkEnd w:id="58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5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58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 Ўқитувчи учун услубий қӘлланма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6" w:id="5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Г.Ўмарова,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А.Сапарбаева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Е.Клевцова, </w:t>
            </w:r>
          </w:p>
          <w:bookmarkEnd w:id="5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англаш.Ўқувчи дафтари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0" w:id="5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Г.Ўмарова,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Е.Клевцова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Т.Рудькова,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  <w:bookmarkEnd w:id="58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6" w:id="5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8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7" w:id="5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5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9" w:id="5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8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0" w:id="5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2" w:id="5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  <w:bookmarkEnd w:id="58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3" w:id="5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8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5" w:id="5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8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6" w:id="5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8" w:id="5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8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9" w:id="5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1" w:id="5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  <w:bookmarkEnd w:id="58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3" w:id="5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5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5" w:id="5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58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6" w:id="5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5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1" w:id="5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Укувчи дафтари</w:t>
            </w:r>
          </w:p>
          <w:bookmarkEnd w:id="59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5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Муқажонова,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Акимбоева,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  <w:bookmarkEnd w:id="59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7" w:id="5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bookmarkEnd w:id="59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8" w:id="5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5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2" w:id="5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59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3" w:id="5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  <w:bookmarkEnd w:id="59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4" w:id="5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6" w:id="5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9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7" w:id="5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9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9" w:id="5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дафтари.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  <w:bookmarkEnd w:id="59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1" w:id="5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  <w:bookmarkEnd w:id="5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3" w:id="5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59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4" w:id="5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  <w:bookmarkEnd w:id="59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5" w:id="5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7" w:id="5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9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8" w:id="5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0" w:id="5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  <w:bookmarkEnd w:id="59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1" w:id="5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59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2" w:id="5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  <w:bookmarkEnd w:id="59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3" w:id="5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  <w:bookmarkEnd w:id="5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5" w:id="5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  <w:bookmarkEnd w:id="59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6" w:id="5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Токовенко</w:t>
            </w:r>
          </w:p>
          <w:bookmarkEnd w:id="5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8" w:id="5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  <w:bookmarkEnd w:id="59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9" w:id="5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5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0" w:id="5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  <w:bookmarkEnd w:id="59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2" w:id="5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6" w:id="5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8" w:id="5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2" w:id="5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4" w:id="5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8" w:id="5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9" w:id="5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  <w:bookmarkEnd w:id="5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2" w:id="5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4" w:id="5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7" w:id="5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9" w:id="5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2" w:id="5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bookmarkEnd w:id="59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3" w:id="5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Г.Калиева</w:t>
            </w:r>
          </w:p>
          <w:bookmarkEnd w:id="5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5" w:id="5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  <w:bookmarkEnd w:id="59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7" w:id="5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1" w:id="5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3" w:id="5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6" w:id="5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7" w:id="5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Турдиқулов,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  <w:bookmarkEnd w:id="5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1" w:id="5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3" w:id="5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 </w:t>
            </w:r>
          </w:p>
          <w:bookmarkEnd w:id="5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8" w:id="5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0" w:id="5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5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3" w:id="5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4" w:id="5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  <w:bookmarkEnd w:id="5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6" w:id="5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  <w:bookmarkEnd w:id="59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7" w:id="5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5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9" w:id="5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0" w:id="5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5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2" w:id="5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5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4" w:id="5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5" w:id="5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5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7" w:id="5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5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0" w:id="5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  <w:bookmarkEnd w:id="5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1" w:id="5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 талаба</w:t>
            </w:r>
          </w:p>
          <w:bookmarkEnd w:id="59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2" w:id="5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9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6" w:id="5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Дастур и методй бар оимуаллим</w:t>
            </w:r>
          </w:p>
          <w:bookmarkEnd w:id="59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7" w:id="5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"Абайтану" и "Краеведение" для 5-11классов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1" w:id="5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  <w:bookmarkEnd w:id="59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3" w:id="5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  <w:bookmarkEnd w:id="59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5" w:id="5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5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6" w:id="5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  <w:bookmarkEnd w:id="59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7" w:id="5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  <w:bookmarkEnd w:id="59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8" w:id="5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Қорабай,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Әбдіғалиев,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Сужикова,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Ө. Әбдішүкірұлы,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Диденко,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Мазбаев </w:t>
            </w:r>
          </w:p>
          <w:bookmarkEnd w:id="59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6" w:id="5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  <w:bookmarkEnd w:id="59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8" w:id="5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Абайтану: 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мұғалімдеріне арналған әдістемелік құрал</w:t>
            </w:r>
          </w:p>
          <w:bookmarkEnd w:id="59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9" w:id="5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  <w:bookmarkEnd w:id="5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1" w:id="5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  <w:bookmarkEnd w:id="59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3" w:id="5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9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5" w:id="5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Абдигалиев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Сужикова А., Абдишукурулы О., Диденко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  <w:bookmarkEnd w:id="5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детей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0" w:id="5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жұмыс дәптері.</w:t>
            </w:r>
          </w:p>
          <w:bookmarkEnd w:id="59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1" w:id="5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59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3" w:id="5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Дауыссыз К, Х, дыбыстарын дұрыс айтуға үйрету.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</w:t>
            </w:r>
          </w:p>
          <w:bookmarkEnd w:id="59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4" w:id="5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оқу құралы</w:t>
            </w:r>
          </w:p>
          <w:bookmarkEnd w:id="59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5" w:id="5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5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7" w:id="5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УМК, разработанные (адаптированные) шрифтом Брайля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незрячих обучающихся </w:t>
            </w:r>
          </w:p>
          <w:bookmarkEnd w:id="598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8" w:id="5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9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9" w:id="5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0" w:id="5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Өмірбекова,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5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1" w:id="5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2" w:id="5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3" w:id="5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4" w:id="5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9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5" w:id="5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5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7" w:id="5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8" w:id="5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5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0" w:id="5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  <w:bookmarkEnd w:id="59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1" w:id="5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3" w:id="5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4" w:id="5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6" w:id="5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  <w:bookmarkEnd w:id="59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7" w:id="5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  <w:bookmarkEnd w:id="5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8" w:id="5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9" w:id="5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  <w:bookmarkEnd w:id="5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0" w:id="6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Рельефті-нүктелі әліппе. 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  <w:bookmarkEnd w:id="60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2" w:id="6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3" w:id="6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дәптері№ 1, 2, 3, 4, 5</w:t>
            </w:r>
          </w:p>
          <w:bookmarkEnd w:id="60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4" w:id="6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6" w:id="6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600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7" w:id="6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8" w:id="6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1" w:id="6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600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2" w:id="6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  <w:bookmarkEnd w:id="60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3" w:id="6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60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6" w:id="6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  <w:bookmarkEnd w:id="60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8" w:id="6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  <w:bookmarkEnd w:id="6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4" w:id="6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  <w:bookmarkEnd w:id="60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5" w:id="6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6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9" w:id="6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  <w:bookmarkEnd w:id="60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0" w:id="6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6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2" w:id="6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 жұмыс дәптері</w:t>
            </w:r>
          </w:p>
          <w:bookmarkEnd w:id="60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3" w:id="6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6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Арнайы мектептердің (сыныптардың) көру қабілеті бұзылған (нашар көретін) 4-сынып оқушыларына арналған жұмыс дәптері №1-4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6" w:id="6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0" w:id="6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2" w:id="6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3" w:id="6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жұмыс дәптері №1-8</w:t>
            </w:r>
          </w:p>
          <w:bookmarkEnd w:id="60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4" w:id="6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6" w:id="6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6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9" w:id="6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 для специальных школ (классов) для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интеллекта</w:t>
            </w:r>
          </w:p>
          <w:bookmarkEnd w:id="602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0" w:id="6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  <w:bookmarkEnd w:id="60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1" w:id="6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  <w:bookmarkEnd w:id="6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3" w:id="6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4" w:id="6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6" w:id="6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7" w:id="6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6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9" w:id="6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0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0" w:id="6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60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2" w:id="6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3" w:id="6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4" w:id="6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5" w:id="6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6" w:id="6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8" w:id="6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Қолеңбегі.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9" w:id="6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0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1" w:id="6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  <w:bookmarkEnd w:id="6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2" w:id="6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3" w:id="6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  <w:bookmarkEnd w:id="60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4" w:id="6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</w:p>
          <w:bookmarkEnd w:id="6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5" w:id="6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 1, 2</w:t>
            </w:r>
          </w:p>
          <w:bookmarkEnd w:id="6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6" w:id="6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7" w:id="6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8" w:id="6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9" w:id="6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0" w:id="6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1" w:id="6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3" w:id="6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4" w:id="6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6" w:id="6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7" w:id="6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6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9" w:id="6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0" w:id="6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6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2" w:id="6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0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3" w:id="6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4" w:id="6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0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5" w:id="6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6" w:id="6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7" w:id="6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8" w:id="6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9" w:id="6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жұмыс дәптері</w:t>
            </w:r>
          </w:p>
          <w:bookmarkEnd w:id="60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0" w:id="6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1" w:id="6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мектептің 3 сыныбына арналған Әдістемелік нұсқау</w:t>
            </w:r>
          </w:p>
          <w:bookmarkEnd w:id="60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2" w:id="6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3" w:id="6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мектептің бірінші бөліміне арналған жұмыс дәптері</w:t>
            </w:r>
          </w:p>
          <w:bookmarkEnd w:id="60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4" w:id="6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әдістемелік нұсқау</w:t>
            </w:r>
          </w:p>
          <w:bookmarkEnd w:id="6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5" w:id="6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6" w:id="6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8" w:id="6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9" w:id="6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1" w:id="6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2" w:id="6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3" w:id="6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4" w:id="6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6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6" w:id="6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7" w:id="6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60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9" w:id="6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0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0" w:id="6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6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1" w:id="6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2" w:id="6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60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3" w:id="6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4" w:id="6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 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5" w:id="6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6" w:id="6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7" w:id="6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көбейту және бөлу. Білім алуда ерекше қажеттіліктері бар оқушыларға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60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9" w:id="6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  <w:bookmarkEnd w:id="60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0" w:id="6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Кестелік көбейту және бөлу.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60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2" w:id="6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6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Әдістемелікқұрал.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3" w:id="6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6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6" w:id="6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6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9" w:id="6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6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0" w:id="6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1" w:id="6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6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2" w:id="6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3" w:id="6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4" w:id="6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5" w:id="6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6" w:id="6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7" w:id="6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9" w:id="6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0" w:id="6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2" w:id="6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3" w:id="6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6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5" w:id="6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6" w:id="6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6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8" w:id="6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9" w:id="6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6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0" w:id="6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1" w:id="6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6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2" w:id="6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3" w:id="6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4" w:id="6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5" w:id="6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6" w:id="6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  <w:bookmarkEnd w:id="6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8" w:id="6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арнайы білім беру мекемелеріне арналған хрестоматия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9" w:id="6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0" w:id="6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1" w:id="6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3" w:id="6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4" w:id="6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6" w:id="6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7" w:id="6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6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9" w:id="6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0" w:id="6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6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2" w:id="6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3" w:id="6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6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4" w:id="6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5" w:id="6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6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6" w:id="6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7" w:id="6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6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9" w:id="6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0" w:id="6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1" w:id="6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2" w:id="6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3" w:id="6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4" w:id="6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5" w:id="6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6" w:id="6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7" w:id="6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9" w:id="6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0" w:id="6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2" w:id="6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61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3" w:id="6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6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5" w:id="6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6" w:id="6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6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8" w:id="6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9" w:id="6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0" w:id="6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1" w:id="6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2" w:id="6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3" w:id="6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6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5" w:id="6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6" w:id="6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6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8" w:id="6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  <w:bookmarkEnd w:id="6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6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1" w:id="6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6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2" w:id="6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3" w:id="6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6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4" w:id="6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 </w:t>
            </w:r>
          </w:p>
          <w:bookmarkEnd w:id="6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5" w:id="6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логопедтер мен тәрбиешілерге арналған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6" w:id="6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7" w:id="6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8" w:id="6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9" w:id="6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6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1" w:id="6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2" w:id="6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3" w:id="6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4" w:id="6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5" w:id="6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6" w:id="6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  <w:bookmarkEnd w:id="6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8" w:id="6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6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0" w:id="6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1" w:id="6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3" w:id="6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4" w:id="6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Әдістемелік құрал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5" w:id="6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6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6" w:id="6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7" w:id="6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  <w:bookmarkEnd w:id="6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9" w:id="6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  <w:bookmarkEnd w:id="6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0" w:id="6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1" w:id="6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2" w:id="6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</w:t>
            </w:r>
          </w:p>
          <w:bookmarkEnd w:id="6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4" w:id="6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даму бұзылыстары бар балаларға арналған арнайы мектеп 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10-сыныбына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7" w:id="6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8" w:id="6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 тің 10-сыныбына арналған жұмыс дәптері</w:t>
            </w:r>
          </w:p>
          <w:bookmarkEnd w:id="61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9" w:id="6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0" w:id="6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бірінші кезеңі (дайындық кезеңі).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2" w:id="6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бірінші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(дайындық кезеңі)</w:t>
            </w:r>
          </w:p>
          <w:bookmarkEnd w:id="6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5" w:id="6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Оқу-әдістемелік кешен. "Қағазбен және қатырма қағазбен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Мұғалімге арналған бағдарламалық-әдістемелік кұрал.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61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1" w:id="6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2" w:id="6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даму бұзылыстары бар балаларға арналған арнайы мектеп.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  <w:bookmarkEnd w:id="61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6" w:id="6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Қойшибаева,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7" w:id="6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Қолөнер 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технологиялық картасы</w:t>
            </w:r>
          </w:p>
          <w:bookmarkEnd w:id="61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9" w:id="6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1" w:id="6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бөлім. Оқу-әдістемелік кешен. "Қалдық материалдармен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бағдарламалық-әдістемелік кұрал. 2-бөлім</w:t>
            </w:r>
          </w:p>
          <w:bookmarkEnd w:id="61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6" w:id="6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 Бұйымдарды жасаудың технологиялық картасы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7" w:id="6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 </w:t>
            </w:r>
          </w:p>
          <w:bookmarkEnd w:id="6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Сазбен және тұзды қамырмен жұмыс. Мұғалімге арналған бағдарламалық-әдістемелік кұрал. 2-бөлім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8" w:id="6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Жагипарова,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  <w:bookmarkEnd w:id="6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 №1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1" w:id="6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 </w:t>
            </w:r>
          </w:p>
          <w:bookmarkEnd w:id="62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2" w:id="6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  <w:bookmarkEnd w:id="6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3" w:id="6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қамырмен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 </w:t>
            </w:r>
          </w:p>
          <w:bookmarkEnd w:id="62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6" w:id="6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2- бөлім. Оқу-әдістемелік кешен. Ағашпен жұмыс. Мұғалімге арналғанбағдарламалық-әдістемелік құрал. 2-бөлім</w:t>
            </w:r>
          </w:p>
          <w:bookmarkEnd w:id="6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8" w:id="6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Бұйымдарды жасаудың технологиялық картасы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2- бөлім. Оқу-әдістемелік кешен. Тоқыма материалдармен жұмыс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9" w:id="6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  <w:bookmarkEnd w:id="6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Изонить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0" w:id="6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Зердедамубұзылыстарыбарбалаларғаарналғанарнайымектеп (2- бөлім).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Әдістемеліккұрал</w:t>
            </w:r>
          </w:p>
          <w:bookmarkEnd w:id="62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Бұйымдардың технологиялық картасы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3" w:id="6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Қолөнер кәcібі. Қағазбен және қатырма қағазбен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4" w:id="6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УМК, разработанные (адаптированные)шрифтом Брайля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незрячих обучающихся</w:t>
            </w:r>
          </w:p>
          <w:bookmarkEnd w:id="621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5" w:id="6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6" w:id="6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7" w:id="6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8" w:id="6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  <w:bookmarkEnd w:id="62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9" w:id="6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 1, </w:t>
            </w:r>
          </w:p>
          <w:bookmarkEnd w:id="6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0" w:id="6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1" w:id="6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2" w:id="6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3" w:id="6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4" w:id="6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6" w:id="6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7" w:id="6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9" w:id="6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0" w:id="6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1" w:id="6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  <w:bookmarkEnd w:id="62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2" w:id="6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  <w:bookmarkEnd w:id="6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3" w:id="6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  <w:bookmarkEnd w:id="6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4" w:id="6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  <w:bookmarkEnd w:id="6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0" w:id="6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1" w:id="6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  <w:bookmarkEnd w:id="6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7" w:id="6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 для школ с русским языком обучения</w:t>
            </w:r>
          </w:p>
          <w:bookmarkEnd w:id="62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8" w:id="6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2" w:id="6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62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3" w:id="6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  <w:bookmarkEnd w:id="6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2" w:id="6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  <w:bookmarkEnd w:id="62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3" w:id="6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  <w:bookmarkEnd w:id="6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6" w:id="6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  <w:bookmarkEnd w:id="6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9" w:id="6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  <w:bookmarkEnd w:id="62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0" w:id="6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  <w:bookmarkEnd w:id="6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1" w:id="6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1-4 ч.</w:t>
            </w:r>
          </w:p>
          <w:bookmarkEnd w:id="62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2" w:id="6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7" w:id="6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 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  <w:bookmarkEnd w:id="6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1" w:id="6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4" w:id="6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6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8" w:id="6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И.Жунусканова </w:t>
            </w:r>
          </w:p>
          <w:bookmarkEnd w:id="6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1" w:id="6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интеллекта</w:t>
            </w:r>
          </w:p>
          <w:bookmarkEnd w:id="624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2" w:id="6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3" w:id="6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4" w:id="6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5" w:id="6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6" w:id="6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7" w:id="6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8" w:id="6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9" w:id="6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0" w:id="6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1" w:id="6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3" w:id="6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4" w:id="6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6" w:id="6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7" w:id="6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8" w:id="6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9" w:id="6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0" w:id="6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1" w:id="6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2" w:id="6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3" w:id="6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5" w:id="6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6" w:id="6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8" w:id="6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9" w:id="6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0" w:id="6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1" w:id="6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2" w:id="6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3" w:id="6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4" w:id="6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5" w:id="6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6" w:id="6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7" w:id="6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8" w:id="6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9" w:id="6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для 1 отделения специальной школы для детей с нарушением интеллекта с русским языком обучения</w:t>
            </w:r>
          </w:p>
          <w:bookmarkEnd w:id="62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0" w:id="6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1 отделения специальной школы для детей с нарушением интеллекта с русским языком обучения</w:t>
            </w:r>
          </w:p>
          <w:bookmarkEnd w:id="6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1" w:id="6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2" w:id="6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3" w:id="6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4" w:id="6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5" w:id="6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6" w:id="6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7" w:id="6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8" w:id="6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9" w:id="6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0" w:id="6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1" w:id="6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2" w:id="6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3" w:id="6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4" w:id="6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5" w:id="6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6" w:id="6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7" w:id="6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8" w:id="6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табличного умножения и деления со школьниками, имеющими трудности в обучении.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  <w:bookmarkEnd w:id="6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0" w:id="6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Табличное умножение и деление.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№2</w:t>
            </w:r>
          </w:p>
          <w:bookmarkEnd w:id="6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2" w:id="6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  <w:bookmarkEnd w:id="6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3" w:id="6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4" w:id="6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  <w:bookmarkEnd w:id="6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5" w:id="6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6" w:id="6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Летошко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6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8" w:id="6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Рабочая тетрадь</w:t>
            </w:r>
          </w:p>
          <w:bookmarkEnd w:id="63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9" w:id="6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0" w:id="6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1" w:id="6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2" w:id="6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3" w:id="6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4" w:id="6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5" w:id="6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  <w:bookmarkEnd w:id="6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6" w:id="6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7" w:id="6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8" w:id="6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9" w:id="6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1" w:id="6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2" w:id="6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4" w:id="6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bookmarkEnd w:id="6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6" w:id="6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6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7" w:id="6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  <w:bookmarkEnd w:id="6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8" w:id="6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9" w:id="6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0" w:id="6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1" w:id="6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2" w:id="6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3" w:id="6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4" w:id="6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5" w:id="6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6" w:id="6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7" w:id="6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3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8" w:id="6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9" w:id="6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0" w:id="6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1" w:id="6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2" w:id="6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3" w:id="6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4" w:id="6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5" w:id="6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6" w:id="6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 Дербисалова Г.</w:t>
            </w:r>
          </w:p>
          <w:bookmarkEnd w:id="6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7" w:id="6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8" w:id="6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9" w:id="6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0" w:id="6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1" w:id="6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2" w:id="6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3" w:id="6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6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4" w:id="6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5" w:id="6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6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6" w:id="6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7" w:id="6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9" w:id="6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0" w:id="6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2" w:id="6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3" w:id="6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  <w:bookmarkEnd w:id="6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5" w:id="6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63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6" w:id="6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  <w:bookmarkEnd w:id="6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7" w:id="6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8" w:id="6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6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9" w:id="6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0" w:id="6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1" w:id="6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2" w:id="6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3" w:id="6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4" w:id="6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5" w:id="6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6" w:id="6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7" w:id="6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</w:t>
            </w:r>
          </w:p>
          <w:bookmarkEnd w:id="6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9" w:id="6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6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0" w:id="6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6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1" w:id="6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2" w:id="6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3" w:id="6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  <w:bookmarkEnd w:id="6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