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845d" w14:textId="8d38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лекарственных средств и медицинских изделий, закупаемых у единого дистрибьютора</w:t>
      </w:r>
    </w:p>
    <w:p>
      <w:pPr>
        <w:spacing w:after="0"/>
        <w:ind w:left="0"/>
        <w:jc w:val="both"/>
      </w:pPr>
      <w:r>
        <w:rPr>
          <w:rFonts w:ascii="Times New Roman"/>
          <w:b w:val="false"/>
          <w:i w:val="false"/>
          <w:color w:val="000000"/>
          <w:sz w:val="28"/>
        </w:rPr>
        <w:t>Приказ Министра здравоохранения Республики Казахстан от 20 августа 2021 года № ҚР ДСМ-88. Зарегистрирован в Министерстве юстиции Республики Казахстан 24 августа 2021 года № 24078.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17.11.2021 </w:t>
      </w:r>
      <w:r>
        <w:rPr>
          <w:rFonts w:ascii="Times New Roman"/>
          <w:b w:val="false"/>
          <w:i w:val="false"/>
          <w:color w:val="000000"/>
          <w:sz w:val="28"/>
        </w:rPr>
        <w:t>№ ҚР ДСМ-117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Определить:</w:t>
      </w:r>
    </w:p>
    <w:bookmarkEnd w:id="1"/>
    <w:bookmarkStart w:name="z6" w:id="2"/>
    <w:p>
      <w:pPr>
        <w:spacing w:after="0"/>
        <w:ind w:left="0"/>
        <w:jc w:val="both"/>
      </w:pPr>
      <w:r>
        <w:rPr>
          <w:rFonts w:ascii="Times New Roman"/>
          <w:b w:val="false"/>
          <w:i w:val="false"/>
          <w:color w:val="000000"/>
          <w:sz w:val="28"/>
        </w:rPr>
        <w:t xml:space="preserve">
      1) перечень лекарственных средств, закупаемых у единого дистрибьютора,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перечень медицинских изделий, закупаемых у единого дистрибьютора,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28 июля 2020 года № ҚР ДСМ - 90/2020 "Об утверждении списка лекарственных средств, медицинских изделий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2021 год" (зарегистрирован в Реестре государственной регистрации нормативных правовых актов под № 21023).</w:t>
      </w:r>
    </w:p>
    <w:bookmarkEnd w:id="4"/>
    <w:bookmarkStart w:name="z9" w:id="5"/>
    <w:p>
      <w:pPr>
        <w:spacing w:after="0"/>
        <w:ind w:left="0"/>
        <w:jc w:val="both"/>
      </w:pPr>
      <w:r>
        <w:rPr>
          <w:rFonts w:ascii="Times New Roman"/>
          <w:b w:val="false"/>
          <w:i w:val="false"/>
          <w:color w:val="000000"/>
          <w:sz w:val="28"/>
        </w:rPr>
        <w:t>
      3. Департаменту лекарственной политики Министерства здравоохранения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ҚР ДСМ-88</w:t>
            </w:r>
          </w:p>
        </w:tc>
      </w:tr>
    </w:tbl>
    <w:bookmarkStart w:name="z17" w:id="11"/>
    <w:p>
      <w:pPr>
        <w:spacing w:after="0"/>
        <w:ind w:left="0"/>
        <w:jc w:val="left"/>
      </w:pPr>
      <w:r>
        <w:rPr>
          <w:rFonts w:ascii="Times New Roman"/>
          <w:b/>
          <w:i w:val="false"/>
          <w:color w:val="000000"/>
        </w:rPr>
        <w:t xml:space="preserve"> Перечень лекарственных средств, закупаемых у единого дистрибьютора</w:t>
      </w:r>
    </w:p>
    <w:bookmarkEnd w:id="11"/>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здравоохранения РК от 26.03.2022 </w:t>
      </w:r>
      <w:r>
        <w:rPr>
          <w:rFonts w:ascii="Times New Roman"/>
          <w:b w:val="false"/>
          <w:i w:val="false"/>
          <w:color w:val="ff0000"/>
          <w:sz w:val="28"/>
        </w:rPr>
        <w:t>№ ҚР ДСМ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16.08.2022 </w:t>
      </w:r>
      <w:r>
        <w:rPr>
          <w:rFonts w:ascii="Times New Roman"/>
          <w:b w:val="false"/>
          <w:i w:val="false"/>
          <w:color w:val="ff0000"/>
          <w:sz w:val="28"/>
        </w:rPr>
        <w:t>№ ҚР ДСМ-83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17.02.2023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ff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18.06.2025 </w:t>
      </w:r>
      <w:r>
        <w:rPr>
          <w:rFonts w:ascii="Times New Roman"/>
          <w:b w:val="false"/>
          <w:i w:val="false"/>
          <w:color w:val="ff0000"/>
          <w:sz w:val="28"/>
        </w:rPr>
        <w:t>№ 392</w:t>
      </w:r>
      <w:r>
        <w:rPr>
          <w:rFonts w:ascii="Times New Roman"/>
          <w:b w:val="false"/>
          <w:i w:val="false"/>
          <w:color w:val="ff0000"/>
          <w:sz w:val="28"/>
        </w:rPr>
        <w:t xml:space="preserve"> (порядок введение см. </w:t>
      </w:r>
      <w:r>
        <w:rPr>
          <w:rFonts w:ascii="Times New Roman"/>
          <w:b w:val="false"/>
          <w:i w:val="false"/>
          <w:color w:val="ff0000"/>
          <w:sz w:val="28"/>
        </w:rPr>
        <w:t>п.4</w:t>
      </w:r>
      <w:r>
        <w:rPr>
          <w:rFonts w:ascii="Times New Roman"/>
          <w:b w:val="false"/>
          <w:i w:val="false"/>
          <w:color w:val="ff0000"/>
          <w:sz w:val="28"/>
        </w:rPr>
        <w:t xml:space="preserve">); от 09.09.2025 </w:t>
      </w:r>
      <w:r>
        <w:rPr>
          <w:rFonts w:ascii="Times New Roman"/>
          <w:b w:val="false"/>
          <w:i w:val="false"/>
          <w:color w:val="ff0000"/>
          <w:sz w:val="28"/>
        </w:rPr>
        <w:t>№ 90</w:t>
      </w:r>
      <w:r>
        <w:rPr>
          <w:rFonts w:ascii="Times New Roman"/>
          <w:b w:val="false"/>
          <w:i w:val="false"/>
          <w:color w:val="ff0000"/>
          <w:sz w:val="28"/>
        </w:rPr>
        <w:t xml:space="preserve"> (вводится в действие со дня его первого официального опубликования); от 26.11.2025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24.02.2026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АТХ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лекарственного средства (Международное Непатентованное Наименование или состав)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Характеристика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 штука (ампула, таблетка, капсула, флакон, бутылка, контейнер, комплект, пара, упаковка, набор, литр, шприц, шприц-ручка)*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субцитрат (Висмута трикалия дицитрат)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приема внутрь 66.66 мг/мл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8 мг/4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ректальный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г/л по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г/л по 1000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10,7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18,9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20,5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с пролонгированным высвобождением 1.2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с пролонгированным высвобождением 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ректальная 1 г/100 мл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(панкреатин)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(панкреатин)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в кишечнорастворимой оболочке, содержащая минимикросферы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(панкреатин)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содержащая минитаблетки, покрытая кишечнорастворимой оболочкой 25000 ЕД/ капсула в кишечно-растворимой оболочке, содержащая минимикросферы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МЕ/мл,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подкожного введения 100 ЕД/мл, 3 мл, предварительно заполненных шприц-ручках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во флаконах по 10мл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3 мл,</w:t>
            </w:r>
          </w:p>
          <w:p>
            <w:pPr>
              <w:spacing w:after="20"/>
              <w:ind w:left="20"/>
              <w:jc w:val="both"/>
            </w:pPr>
            <w:r>
              <w:rPr>
                <w:rFonts w:ascii="Times New Roman"/>
                <w:b w:val="false"/>
                <w:i w:val="false"/>
                <w:color w:val="000000"/>
                <w:sz w:val="20"/>
              </w:rPr>
              <w:t>в комплекте со шприц-ручками из расчета на 50 картриджей 1 шприц-ручка с шагом 1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по 3 мл в заправленных шприц-ручках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двухфазный в комбинации с инсулином средней продолжительности (смесь аналогов инсулина короткого и средней продолжительности действия 25/75)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раствор/суспензия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шприц-ручках, в этом случае шприц-ручки к инсулину не нужны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двухфазный в комбинации с инсулином средней продолжительности (смесь аналогов инсулина короткого и средней продолжительности действия 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раствор/суспензия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шприц-ручках, в этом случае шприц-ручки к инсулину не нужны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двухфазный в комбинации с инсулином средней продолжительности (смесь аналогов инсулина короткого и средней продолжительности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суспензия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ЕД/мл 1,5 мл картридж вмонтирован в шпиц-ручку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A10AЕ04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ЕД/мл, 3 мл, предварительно заполненных шприц-ручках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мг/мл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0,75 мг/0,5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 мг/0,5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масляный для приема внутрь 0,125% 10мл/ капли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2800 МЕ/мл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100 мг/мл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инъекции 5%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ЕД, с возможностью применения при болезни Гоше 1 и 3 типа вне зависимости от степени тяжести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35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ЕД/ 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инъекций 6 мг/3 мл с возможностью применения у детей 2-х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 для приготовления раствора для инфузий, 2 мг/мл 3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 МЕ/мл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4000 анти-Ха МЕ/0,4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6000 анти-Ха МЕ/0,6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8000 анти-Ха МЕ/0,8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2850 ME анти-Ха/0,3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3800 ME анти-Ха/0,4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5700 ME анти-Ха/0,6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7600 ME анти-Ха/0,8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10 мкг/мл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внутривенных инфузий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Фондапаринукс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в предварительно наполненных шприцах 2,5 мг/0,5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10 000 КИЕ/мл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гемостатическая содержащая фибриноген и тромбин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содержащая, фибриноген, тромбин, размер 4,8*4,8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гемостатическая содержащая фибриноген и тромбин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содержащая, фибриноген, тромбин, размер 9,5*4,8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для пациентов детского возраста с ингибиторной формой гемофилии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во флаконе в комплекте с растворителем и набором для введения, прошедший двойную вирусную инактивацию, в том числе сольвент-детергентным методом, без содержания альбумина, сахарозы и полиэтиленгликоля, с возможностью хранения при температурах до 25˚С в течение всего срока годности, в том числе для лечения ингибиторной формы гемофилии методом индукции иммунной толерантности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без показания лечения болезни Виллебранда с ограничением применения у детей младшего возраста (до 12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рекомбинантный с возможностью применения у детей до 12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инъекций/лиофилизат для приготовления раствора для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рекомбинантный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инъекций/лиофилизат для приготовления раствора для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Антиингибиторный коагулянтный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Антиингибиторный коагулянтный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 плазменный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или для внутривенного введения в комплекте с растворителем (вода для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 рекомбинантный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с показанием лечения болезни Виллебранда с ограничением применения у детей младшего возраста (до 6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VIIа (Эптаког альфа (активированный))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1 мг и (или) 1,2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VIIа (Эптаког альфа (активированный))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2 мг и (или) 2,4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подкожного введения, 250 мкг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60 мг/0,4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105 мг/0,7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150 мг/1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железа (III) для парентерального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100 мг/2 мл с наличием терапевтического показания к лечению анемии у детей и подростков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 сульфат сухой+ Аскорбиновая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 сульфата гептагидрат+ Аскорбиновая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мкг/мл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2000 МЕ/0,5 мл с возможностью применения в период беременности и лактации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2000 МЕ/0,5 Биосимиляр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40000 МЕ/1,0 мл с возможностью применения в период беременности и лактации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40000 МЕ/1,0 мл биосимиляр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2 000 МЕ/0,3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2000 МЕ/0,6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40000 МЕ/1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мкг, в предварительно наполненных шприцах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мкг в предварительно наполненных шприцах 0,3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мкг в предварительно наполненных шприцах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 подкожных инъекций 50мкг/0,3мл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полипропиленовый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400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полипропиленовый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 500,0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1800 ккал 1 500 мл трехсекционный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910 ккал 1 500 мл трехсекционный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400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контейнер/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400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контейнер/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400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150 мг/3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раствор/концентрат для приготовления раствора для инъекций 4%,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2,5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подъязычная 0,5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аэрозоль/спрей 1,25 мг/1 доза, 300 доз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лиофилизат/концентрат для приготовления раствора для инфузий 20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3,75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и Амлодипин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в комплекте с соединительной трубкой для инфузомата 10 мг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1,25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10мг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и Амлодипин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 мг/5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и Амлодипин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Лозартан и Гидрохлоротиазид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Лозартан и Гидрохлоротиазид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местного применения 100 000 ЕД/мл 7,5 г/50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мазь/крем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крем/мазь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0,1% 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0,05%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0,05%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мг/мл 0,9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7,5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 с показанием лечения пациентов с легочной артериальной гипертензией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порошок лиофилизированный для приготовления раствора для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26.03.2022 </w:t>
            </w:r>
            <w:r>
              <w:rPr>
                <w:rFonts w:ascii="Times New Roman"/>
                <w:b w:val="false"/>
                <w:i w:val="false"/>
                <w:color w:val="ff0000"/>
                <w:sz w:val="20"/>
              </w:rPr>
              <w:t>№ ҚР ДСМ -28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26.03.2022 </w:t>
            </w:r>
            <w:r>
              <w:rPr>
                <w:rFonts w:ascii="Times New Roman"/>
                <w:b w:val="false"/>
                <w:i w:val="false"/>
                <w:color w:val="ff0000"/>
                <w:sz w:val="20"/>
              </w:rPr>
              <w:t>№ ҚР ДСМ -28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26.03.2022 </w:t>
            </w:r>
            <w:r>
              <w:rPr>
                <w:rFonts w:ascii="Times New Roman"/>
                <w:b w:val="false"/>
                <w:i w:val="false"/>
                <w:color w:val="ff0000"/>
                <w:sz w:val="20"/>
              </w:rPr>
              <w:t>№ ҚР ДСМ -28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60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120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240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ЕД/мл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инъекций/раствор для внутривенного и внутримышечного введения 100 мкг/мл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микросферы/лиофилизат/порошок для приготовления суспензий для инъекций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90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в комплекте с растворителем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250 мкг/мл 2,4 мл картридж в шприц-ручке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250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1 000 000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пленочной оболочкой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100 мл пероральной суспензии 156,25 мг/5 мл или 156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200мг/28,5мг/5мл 70мл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457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600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гранулы/порошок для приготовления суспензии для приема внутрь 100 мг/5мл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порошок для приготовления раствора для инъекций 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порошок для приготовления раствора для инъекций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внутривенных и внутримышечных инъекций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и циластатин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500 мг/500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120 мг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960 мг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суспензия для приема внутрь 240 мг/5 мл 80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100мг/5мл 20мл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200мг/5мл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гранулы для приготовления пероральной суспензии 200мг/5мл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200мг/5мл 37,5мл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в капсулах 28 мг (на каждые 56 капсул прилагается 1 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ингаляций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мг/2 мл или порошок для приготовления раствора для инъекций 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мг/100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422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мг/100 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мг/100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мг/250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инфузий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или инфузий 1 000 000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0,5%,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раствора для приема внутрь в пакетах, 3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дисперсии для инфузий 50 мг/концентрат (липидный комплекс) для приготовления раствора для внутривенного введения, 50 мг/10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мг/100 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 мг/мл, 150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40 мг/мл, 105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0,15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100 мг/5 мл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20мл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 Изониазид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и Изониазид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мг/400 мг/275 мг/75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467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498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Софосбувир и Ледипасвир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мг/90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(для больных из очага Туркестанской области и г. Шымкент, принимающих лекарственные препараты одного производителя на протяжении всей жизни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Лопинавир и Ритонавир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Лопинавир и Ритонавир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Лопинавир и Ритонавир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Лопинавир и Ритонавир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(дети, состоящие на диспансерном учете, принимают лекарственные препараты одного производителя по достижении 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против бешенства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или слабо опалесцирующая жидкость бесцветной или слабо желтой окраски. Форма выпуска – ампулы или флаконы по 5 или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внесосудистого введения)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подкожной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17.02.2023 </w:t>
            </w:r>
            <w:r>
              <w:rPr>
                <w:rFonts w:ascii="Times New Roman"/>
                <w:b w:val="false"/>
                <w:i w:val="false"/>
                <w:color w:val="ff0000"/>
                <w:sz w:val="20"/>
              </w:rPr>
              <w:t>№ 25</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внутривенного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раствор для инфузий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внутривенного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раствор для инфузий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против клещевого энцефалита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готовится из сыворотки крови лошадей, гипериммунизированных вирусом клещевого энцефалита или из сыворотки доноров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коклюшно-дифтерийно-столбнячная вакцина, содержащая бесклеточный коклюшный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адсорбированная бесклеточная коклюшно-дифтерийно-столбнячная жидкая, 1 дозная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для профилактики чумы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высушенную живую культуру вакцинного штамма чумного микроба. Форма выпуска-флакон по 10 доз. К вакцине прилагаются растворитель и скарификаторы согласно количеству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пневмококковой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полисахаридная коньюгированная адсорбированная инактивированная жидкая, содержащая 13 серотипов пневмококка. Форма выпуска - по 1 дозе. Производство по выпуску вакцины должно быть сертифицировано ВОЗ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пневмококковой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полисахаридная конъюгированная адсорбированная инактивированная жидкая, содержащая 10 серотипов пневмококка, суспензия для внутримышечного введения 0,5 мл/доза. Производство по выпуску вакцины должно быть сертифицировано ВОЗ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Столбнячный анатоксин в комбинации с дифтерийным анатоксином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дифтерийно-столбнячный анатоксин очищенный с уменьшенным содержанием антигенов, жидкий, суспензия для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живые Кальметта-Герена (БЦЖ) (Туберкулезная живая ослабленная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лиофильно высушенная. Форма выпуска-ампула или флакон по 20 доз для внутрикожного введения. Производство по выпуску вакцины должно быть сертифицировано ВОЗ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брюшного тифа**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обогащенная ВИ-антигеном, в ампулах или флаконах по 1; 5 или 10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клещевого энцефалита - инактивированный цельный вирус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0,25 мл/доза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для профилактики гриппа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инактивированная вакцина для детей и взрослых, состав штаммов должен соответствовать рекомендациям ВОЗ с учетом циркуляции вирусов гриппа в предстоящий эпидсезон. Суспензия для инъекций в шприце 1 доза/0,5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Инактивированная вакцина против гепатита А. Производство по выпуску вакцины преквалифицировано ВОЗ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во флаконе/шприце 1 доза/0,5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вирусного гепатита В (ВГВ), рекомбинантная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во флаконе, выпускается по 1,0 мл или 2 детские дозы во флаконе. Производство по выпуску вакцины должно быть сертифицировано Всемирной организации здравоохранения (далее - ВОЗ)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кори, эпидемического паротита и краснухи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лиофилизированная вакцина, которая состоит из живых аттенуированных штаммов вирусов кори, паротита и краснухи. Форма выпуска - флакон по 1 дозе в комплекте с растворителем. Производство по выпуску вакцины сертифицировано ВОЗ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полиомиелитная оральная двухвалентная 1 и 3 типов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оральная, содержит аттенуированные штаммы вирусов полиомиелита иммунологических типов во флаконах в комплекте с капельницей или в пластмассовом флаконе-пипетке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Антирабическая вакцина, концентрированная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антирабическая культуральная очищенная концентрированная инактивированная, лиофилизат/порошок лиофилизированный в ампулах или флаконах по 1 прививочной дозе. К каждой ампуле или флакону вакцины прилагается растворитель.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дифтерийно-столбнячная-бесклеточная коклюшная, комбинированная с вакциной против полиомиелита инактивированной и вакциной против гемофильной инфекции типа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в составе вакцин: дифтерийно-столбнячный с бесклеточным коклюшным компонентом, полиомиелит инактивированный, гемофильная инфекция типа b, по 1 дозе.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дифтерийно-столбнячная-бесклеточная коклюшная, комбинированная с вакциной против гепатита В рекомбинантной, вакциной против полиомиелита инактивированной и вакциной против гемофильной инфекции типа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в составе вакцин: дифтерийно-столбнячный с бесклеточным коклюшным компонентом, вирусный гепатит В, полиомиелит инактивированный, гемофильная инфекция типа b, по 1 дозе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порошок для приготовления раствора для инъекций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7,5 мг/0,15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10 мг/0,2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12,5 мг/0,25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15 мг/0,3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17,5 мг/0,35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20 мг/0,4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22,5 мг/0,45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25 мг/0,50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30 мг/0,60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концентрат для приготовления раствора для инъекций,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 инфузий 100 мг/ порошок лиофилизированный для приготовления раствора для инъекций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 инфузий 1000 мг/ порошок лиофилизированный для приготовления раствора для инъекций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60 мг/10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поливинилхлорид (далее - ПВХ)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60 мг/1,5 мл в комплекте с растворителем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 Концентрат для приготовления раствора для инфузий, 2 мг/мл,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/порошок лиофилизированный для приготовления раствора для инъекций,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мл/порошок лиофилизированный для приготовления раствора для инъекций,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концентрат для приготовления раствора для инфузий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10мг/мл по 15 мл / раствор для инъекций 150мг/15мл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10мг/мл по 45 мл во флаконе /, раствор для инъекций 450мг/45мл по 45 мл во флаконе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инфузионного раствора 50 мг/ концентрат для приготовления инфузионного раствора 5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внутривенных инфузий 10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внутривенных инфузий 10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L01FA01/L01XC02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1400 мг/11,7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L01FD01/L01XC03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120 мг/мл, 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L01FD01/L01XC03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440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 мг/16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 (100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раствора для инфузий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420 мг/14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1000 мг/40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инфузий/концентрат для приготовления раствора для инфузий 25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10мл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50мл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 5 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400мг/20 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672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673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мягкая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мягкая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внутримышечного введения 5000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L01CE02/L01XX19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введения и инфузий, 750 МЕ/мл,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лиофилизат для приготовления раствора для внутривенного введения,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3,5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L01ВС07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подкожного введения 100мг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суспензии для инъекций, 11,25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22,5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45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пролонгированного действия для подкожного введения 3,6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для подкожного введения пролонгированного действия, 10,8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3,75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пролонгированного действия 11,25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 250 мг/5 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712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 предварительно заполненном шприце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 млн МЕ/0,5мл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Интерферон-альфа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инъекционного раствора/раствор для инъекций во флаконах/ампулах доза не более 3 млн. МЕ; в шприц-тюбике, в шприц - ручке возможная доза более или равно 3млн.МЕ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44 мкг/0,5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инъекций/лиофилизат для приготовления раствора для внутримышечного введения 30 мкг (6 млн.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0,3 мг (9,6 млн.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180 мкг/0,5 мл во флаконах/шприц-тюбиках для однократного применения 0,5 мл. С каждой единицей препарата дополнительно предоставляется 42 таблеток/капсул рибавирина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 (Бактерии живые Кальметта-Герена)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интравезикального введения в комплекте растворителем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20 мг/1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63 мкг/0,5 мл и 94 мкг/0,5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мкг/0,5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 (кроличий)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180 мг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250 мг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360 мг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инфузии 10 мг/мл,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746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300мг/10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порошок лиофилизированный для приготовления раствора для инъекций в комплекте с растворителем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раствор для инъекций в предвари тельно наполненных шприц-ручках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приготовления раствора для внутривенного введения, 100 мг с возможностью применения у беременных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приготовления раствора для внутривенного введения, 100 мг, биосимиляр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 0,4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мг/0,8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 мг/0,5 мл в предварительно заполненных шприцах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90 мг/1 мл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130 мг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20 мг/мл,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20 мг/ 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162 мг/0,9 мл (на каждые 8 инъекций 4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пролонгированного действия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пролонгированного действия 1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26.03.2022 </w:t>
            </w:r>
            <w:r>
              <w:rPr>
                <w:rFonts w:ascii="Times New Roman"/>
                <w:b w:val="false"/>
                <w:i w:val="false"/>
                <w:color w:val="ff0000"/>
                <w:sz w:val="20"/>
              </w:rPr>
              <w:t>№ ҚР ДСМ -28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267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30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внутримышечного введения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15 мг/1,5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перорального применения 100мг/5мл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100мг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г/5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ботулинический токсин типа а-гемаглютинин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и подкожного введения 500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26.03.2022 </w:t>
            </w:r>
            <w:r>
              <w:rPr>
                <w:rFonts w:ascii="Times New Roman"/>
                <w:b w:val="false"/>
                <w:i w:val="false"/>
                <w:color w:val="ff0000"/>
                <w:sz w:val="20"/>
              </w:rPr>
              <w:t>№ ҚР ДСМ -28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90 мг,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 мг/5 мл/порошок лиофилизированный для приготовления раствора для внутривенного введения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817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пакетик-саше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818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пакетик-саше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819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пакетик-саше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жидкость/раствор для ингаляций 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 или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25 мкг/ч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50мкг/ч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75 мкг/ч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мг/1мл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120 мг/5 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250 мг/5 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ректальный 80 мг,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ректальный 250мг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 контролируемым высвобождением 400мг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с отложенным высвобождением 300 мг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пролонгированного действия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пролонгированного действия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оральные по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орального применения 100 мг/мл 300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Леводопа и Карбидопа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0.375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0,75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масляный раствор для инъекций 50мг/мл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100 мг/мл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 мг/мл,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внутримышечного введения пролонгированного действия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внутримышечного введения пролонгированного действия 37,5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75 мг/0,75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100 мг/1,0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150 мг/1,5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350 мг/1,75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525 мг/2,625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и внутривенного применения 5мг/мл 2мл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ампула/флаконы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75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ампулах 0,05%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спрей дозированный назальный 50 мкг/доза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небулайзера 5мг/мл объем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200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965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150мкг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966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300мкг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25/50 мкг 120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25/125 мкг 120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25/250 мкг 120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мкг/250 мкг 60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мкг/500 мкг 60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4,5/80 мкг/доза 120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4,5 /160 мкг/доза 120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Формотерол и Будесонид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4,5/80 мкг/доза 60доз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Формотерол и Будесонид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4,5/80 мкг/доза 120доз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4,5/160 мкг 60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4,5/160 мкг 120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9/320 мкг 60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и Флутиказона фуроат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92 мкг/22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Фенотерол и Ипратропия бромид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200доз (10мл)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Фенотерол и Ипратропия бромид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500 мкг/250 мкг/мл,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100 мкг/доза, 200 доз, активируемый вдохом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250 мкг/доза, 200 доз, активируемый вдохом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ингаляций дозированная 0,25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ингаляций дозированная 0,5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125 мкг/доза, 60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50 мкг/доза, 120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250 мкг/доза, 120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992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160 мкг/доза 60 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2,5 мкг/ингаляция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2,4%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гранула/пакет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1002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R03АL06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и тиотропия 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2,5 мкг+2,5 мкг/1 ингаляция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2,5 мг/2,5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 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оральный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фосфолипиды (Порактант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эндотрахеального введения 80 мг/мл,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фосфолипиды+ Двунасыщенный фосфатидилхолин (DSPC)+ Свободные жирные кислоты (FFA)+Триглицериды (TG)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интратрахеального введения 25 мг/мл,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0,25% не менее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0,5% не менее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мазь глазная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1 мг/мл, 10 мл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0,5%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флакон-капельница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0,005%,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аллергены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внутрикожного введения по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300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100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в ампулах 400 мг/4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5 мл /лиофилизат для приготовления раствора для внутривенного и внутримышечного введения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09.09.2025 </w:t>
            </w:r>
            <w:r>
              <w:rPr>
                <w:rFonts w:ascii="Times New Roman"/>
                <w:b w:val="false"/>
                <w:i w:val="false"/>
                <w:color w:val="ff0000"/>
                <w:sz w:val="20"/>
              </w:rPr>
              <w:t>№ 90</w:t>
            </w:r>
            <w:r>
              <w:rPr>
                <w:rFonts w:ascii="Times New Roman"/>
                <w:b w:val="false"/>
                <w:i w:val="false"/>
                <w:color w:val="ff0000"/>
                <w:sz w:val="20"/>
              </w:rPr>
              <w:t xml:space="preserve"> (вводится в действие со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содержащий 2 туберкулиновые единицы (ТЕ) в 0,1 мл, имеющий вид бесцветной прозрачной жидкости или слегка опалесцирующей, не содержащий осадка и посторонних 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300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300 мг/мл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370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370 мг/мл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мг/мл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ммоль/мл 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ммоль/мл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ингаляций 1 000 000 ЕД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интратекального введения 2,4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1076 предусматривается исключить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с 01.01.2027).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здравоохранения РК от 28.12.2023 </w:t>
            </w:r>
            <w:r>
              <w:rPr>
                <w:rFonts w:ascii="Times New Roman"/>
                <w:b w:val="false"/>
                <w:i w:val="false"/>
                <w:color w:val="ff0000"/>
                <w:sz w:val="20"/>
              </w:rPr>
              <w:t>№ 176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с 01.01.2026).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с 01.01.2026).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с 01.01.2026).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с 01.01.2026).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с 01.01.2026).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15000 МЕ/мл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(липаза, протеаза)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с 01.01.2026).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с 01.01.2026).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Баклофен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Баклофен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в комбинации с диуретиками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мг/0,625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в комбинации с диуретиками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Строка 1136 предусматривается исключить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1200 мг/20мл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840 мг/14мл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клещевого энцефалита - инактивированный цельный вирус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0,5 мл/доза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мг/1,0 мл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1800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М01АЕ01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мг/4мл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М01АЕ01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800 мг/8мл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18.06.2025 </w:t>
            </w:r>
            <w:r>
              <w:rPr>
                <w:rFonts w:ascii="Times New Roman"/>
                <w:b w:val="false"/>
                <w:i w:val="false"/>
                <w:color w:val="ff0000"/>
                <w:sz w:val="20"/>
              </w:rPr>
              <w:t>№ 392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2,3мг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6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1875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300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и долутегравир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мг/300 мг/300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300 мг/2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орального применения, 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велпатасвир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Тигециклин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45 мг/0.5 мл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II, VII, IX и X в комбинации***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в комбинации с высоким содержанием фактора Виллебранда****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в комплекте с растворителем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24.02.2026 </w:t>
            </w:r>
            <w:r>
              <w:rPr>
                <w:rFonts w:ascii="Times New Roman"/>
                <w:b w:val="false"/>
                <w:i w:val="false"/>
                <w:color w:val="ff0000"/>
                <w:sz w:val="20"/>
              </w:rPr>
              <w:t>№ 18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25 мг/5 мл 70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26.05.2026 </w:t>
            </w:r>
            <w:r>
              <w:rPr>
                <w:rFonts w:ascii="Times New Roman"/>
                <w:b w:val="false"/>
                <w:i w:val="false"/>
                <w:color w:val="ff0000"/>
                <w:sz w:val="20"/>
              </w:rPr>
              <w:t>№ 59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подкожного введения пролонгированного действия в комплекте с растворителем, 2 мг/0.65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алафенамид и рилпивирин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200мг/28,04мг/27,5мг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0.5 мг/мл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J06BD01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 (человеческий типа 6, 11, 16, 18, 31, 33, 45, 52,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cуспензия для внутримышечного введения 0,5 мл (1 доза)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внутрипузырного введения,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Аминолевулиновая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1.5 г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10000 МЕ (с каждой единицей препарата дополнительно предоставляется 1 единица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L01XG01/L01XX32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200мг/500мл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левофолинат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4мл (в комплекте с инфузионной амбулаторной баллонной системой объемом не менее 100 мл, скоростью потока 4.2 мл/ час, временем инфузии 24 часа, с фильтром не более 0.2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левофолинат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пленочной оболочкой,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с показанием лечения пациентов с хронической сердечной недостаточностью и хронической болезнью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 L01XE01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с пролонгированным высвобождением, 700мг/3,5мл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с пролонгированным высвобождением, 1000 мг/5,0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 ликсисенатид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+ 50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 ликсисенатид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+ 33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в комбинации с диуретиками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 комбинации с диуретиками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мг/12,5мг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 комбинации с диуретиками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 мг/12,5мг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алафенамид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 мг/0,45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150 мг/мл (на каждые 2 единицы препарата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мг/2мл (150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Олодатерол и Тиотропия бромид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2,5 мкг+2,5 мкг/1 ингаляций,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110 мг/мл, 1.91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шприц-автоинжектор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200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Элиглустат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1600 мкг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 антитрипсин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1000 мг/50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C1-ингибитор, полученный из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500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100мг/5мл,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4.5 мг/1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Блинатумомаб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L01XF01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30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60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лиофилизат для приготовления раствора для внутримышечного и подкожного введения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инъекций 100 мг/0,67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120 мг/мл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120 мг,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мг,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0,75 мг/мл по 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орального применения в предварительно заполненных шприцах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33"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w:t>
      </w:r>
    </w:p>
    <w:bookmarkEnd w:id="12"/>
    <w:bookmarkStart w:name="z26" w:id="13"/>
    <w:p>
      <w:pPr>
        <w:spacing w:after="0"/>
        <w:ind w:left="0"/>
        <w:jc w:val="both"/>
      </w:pPr>
      <w:r>
        <w:rPr>
          <w:rFonts w:ascii="Times New Roman"/>
          <w:b w:val="false"/>
          <w:i w:val="false"/>
          <w:color w:val="000000"/>
          <w:sz w:val="28"/>
        </w:rPr>
        <w:t>
      * К таблетке относятся: таблетка, таблетка, покрытая оболочкой, таблетка, покрытая пленочной оболочкой, таблетка, покрытая кишечнорастворимой оболочкой, таблетка диспергируемая, таблетка для рассасывания, таблетка шипучая, таблетка пролонгированного действия;</w:t>
      </w:r>
    </w:p>
    <w:bookmarkEnd w:id="13"/>
    <w:bookmarkStart w:name="z27" w:id="14"/>
    <w:p>
      <w:pPr>
        <w:spacing w:after="0"/>
        <w:ind w:left="0"/>
        <w:jc w:val="both"/>
      </w:pPr>
      <w:r>
        <w:rPr>
          <w:rFonts w:ascii="Times New Roman"/>
          <w:b w:val="false"/>
          <w:i w:val="false"/>
          <w:color w:val="000000"/>
          <w:sz w:val="28"/>
        </w:rPr>
        <w:t>
      К таблетке пролонгированного действия относятся: таблетка пролонгированного действия, таблетка ретард, таблетка с пролонгированным высвобождением, таблетка с модифицированным высвобождением, таблетка продолжительного высвобождения, таблетка замедленного высвобождения, таблетка с контролируемым высвобождением;</w:t>
      </w:r>
    </w:p>
    <w:bookmarkEnd w:id="14"/>
    <w:bookmarkStart w:name="z28" w:id="15"/>
    <w:p>
      <w:pPr>
        <w:spacing w:after="0"/>
        <w:ind w:left="0"/>
        <w:jc w:val="both"/>
      </w:pPr>
      <w:r>
        <w:rPr>
          <w:rFonts w:ascii="Times New Roman"/>
          <w:b w:val="false"/>
          <w:i w:val="false"/>
          <w:color w:val="000000"/>
          <w:sz w:val="28"/>
        </w:rPr>
        <w:t>
      К капсуле относятся: капсула, капсула твердая, капсула кишечнорастворимая, капсула пролонгированного действия;</w:t>
      </w:r>
    </w:p>
    <w:bookmarkEnd w:id="15"/>
    <w:bookmarkStart w:name="z29" w:id="16"/>
    <w:p>
      <w:pPr>
        <w:spacing w:after="0"/>
        <w:ind w:left="0"/>
        <w:jc w:val="both"/>
      </w:pPr>
      <w:r>
        <w:rPr>
          <w:rFonts w:ascii="Times New Roman"/>
          <w:b w:val="false"/>
          <w:i w:val="false"/>
          <w:color w:val="000000"/>
          <w:sz w:val="28"/>
        </w:rPr>
        <w:t>
      К капсуле пролонгированного действия относятся: капсула пролонгированного действия, капсула с пролонгированным высвобождением, капсула ретард, капсула с модифицированным высвобождением, капсула продолжительного высвобождения, капсула замедленного высвобождения, капсула с контролируемым высвобождением.</w:t>
      </w:r>
    </w:p>
    <w:bookmarkEnd w:id="16"/>
    <w:bookmarkStart w:name="z30" w:id="17"/>
    <w:p>
      <w:pPr>
        <w:spacing w:after="0"/>
        <w:ind w:left="0"/>
        <w:jc w:val="both"/>
      </w:pPr>
      <w:r>
        <w:rPr>
          <w:rFonts w:ascii="Times New Roman"/>
          <w:b w:val="false"/>
          <w:i w:val="false"/>
          <w:color w:val="000000"/>
          <w:sz w:val="28"/>
        </w:rPr>
        <w:t>
      ** для применения при отдельных заболеваниях.</w:t>
      </w:r>
    </w:p>
    <w:bookmarkEnd w:id="17"/>
    <w:bookmarkStart w:name="z31" w:id="18"/>
    <w:p>
      <w:pPr>
        <w:spacing w:after="0"/>
        <w:ind w:left="0"/>
        <w:jc w:val="both"/>
      </w:pPr>
      <w:r>
        <w:rPr>
          <w:rFonts w:ascii="Times New Roman"/>
          <w:b w:val="false"/>
          <w:i w:val="false"/>
          <w:color w:val="000000"/>
          <w:sz w:val="28"/>
        </w:rPr>
        <w:t>
      *** поставка осуществляется в форме выпуска, в соответствии с потребностью для медицинских организаций.</w:t>
      </w:r>
    </w:p>
    <w:bookmarkEnd w:id="18"/>
    <w:bookmarkStart w:name="z32" w:id="19"/>
    <w:p>
      <w:pPr>
        <w:spacing w:after="0"/>
        <w:ind w:left="0"/>
        <w:jc w:val="both"/>
      </w:pPr>
      <w:r>
        <w:rPr>
          <w:rFonts w:ascii="Times New Roman"/>
          <w:b w:val="false"/>
          <w:i w:val="false"/>
          <w:color w:val="000000"/>
          <w:sz w:val="28"/>
        </w:rPr>
        <w:t>
      **** закуп осуществляется в лекарственной форме и дозировке зарегистрированных лекарственных средств в Республике Казахстан, в соответствии с потребностью медицинских организаций.</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ДСМ-88</w:t>
            </w:r>
          </w:p>
        </w:tc>
      </w:tr>
    </w:tbl>
    <w:bookmarkStart w:name="z25" w:id="20"/>
    <w:p>
      <w:pPr>
        <w:spacing w:after="0"/>
        <w:ind w:left="0"/>
        <w:jc w:val="left"/>
      </w:pPr>
      <w:r>
        <w:rPr>
          <w:rFonts w:ascii="Times New Roman"/>
          <w:b/>
          <w:i w:val="false"/>
          <w:color w:val="000000"/>
        </w:rPr>
        <w:t xml:space="preserve"> Перечень медицинских изделий, закупаемых у Единого дистрибьютора</w:t>
      </w:r>
    </w:p>
    <w:bookmarkEnd w:id="20"/>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24.02.2026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здравоохранения РК от 26.05.2026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 мм (29G), длиной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0,30мм (30G), длиной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канюли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канюли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1,8 мл + Инфузионный набор длина канюли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3 мл + Инфузионный набор длина канюли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для определения глюкозы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кетоновых тел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инсулиновый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 маркировкой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для абдоминальных операций,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для инструментального стола 80 см х 145 см – 1 шт.</w:t>
            </w:r>
          </w:p>
          <w:p>
            <w:pPr>
              <w:spacing w:after="20"/>
              <w:ind w:left="20"/>
              <w:jc w:val="both"/>
            </w:pPr>
            <w:r>
              <w:rPr>
                <w:rFonts w:ascii="Times New Roman"/>
                <w:b w:val="false"/>
                <w:i w:val="false"/>
                <w:color w:val="000000"/>
                <w:sz w:val="20"/>
              </w:rPr>
              <w:t>
3. Простыня с адгезивным краем 75 см х 90 см – 2 шт.</w:t>
            </w:r>
          </w:p>
          <w:p>
            <w:pPr>
              <w:spacing w:after="20"/>
              <w:ind w:left="20"/>
              <w:jc w:val="both"/>
            </w:pPr>
            <w:r>
              <w:rPr>
                <w:rFonts w:ascii="Times New Roman"/>
                <w:b w:val="false"/>
                <w:i w:val="false"/>
                <w:color w:val="000000"/>
                <w:sz w:val="20"/>
              </w:rPr>
              <w:t>
4. Простыня с адгезивным краем 170 см х 175 см – 1 шт.</w:t>
            </w:r>
          </w:p>
          <w:p>
            <w:pPr>
              <w:spacing w:after="20"/>
              <w:ind w:left="20"/>
              <w:jc w:val="both"/>
            </w:pPr>
            <w:r>
              <w:rPr>
                <w:rFonts w:ascii="Times New Roman"/>
                <w:b w:val="false"/>
                <w:i w:val="false"/>
                <w:color w:val="000000"/>
                <w:sz w:val="20"/>
              </w:rPr>
              <w:t>
5. Простыня с адгезивным краем 150 см х 240 cм – 1 шт.</w:t>
            </w:r>
          </w:p>
          <w:p>
            <w:pPr>
              <w:spacing w:after="20"/>
              <w:ind w:left="20"/>
              <w:jc w:val="both"/>
            </w:pPr>
            <w:r>
              <w:rPr>
                <w:rFonts w:ascii="Times New Roman"/>
                <w:b w:val="false"/>
                <w:i w:val="false"/>
                <w:color w:val="000000"/>
                <w:sz w:val="20"/>
              </w:rPr>
              <w:t>
6. Адгезивная лента 10 см х 50 см – 1 шт.</w:t>
            </w:r>
          </w:p>
          <w:p>
            <w:pPr>
              <w:spacing w:after="20"/>
              <w:ind w:left="20"/>
              <w:jc w:val="both"/>
            </w:pPr>
            <w:r>
              <w:rPr>
                <w:rFonts w:ascii="Times New Roman"/>
                <w:b w:val="false"/>
                <w:i w:val="false"/>
                <w:color w:val="000000"/>
                <w:sz w:val="20"/>
              </w:rPr>
              <w:t>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 см х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5,0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10,0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12,5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15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апирогенный, нетоксичный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p>
            <w:pPr>
              <w:spacing w:after="20"/>
              <w:ind w:left="20"/>
              <w:jc w:val="both"/>
            </w:pPr>
            <w:r>
              <w:rPr>
                <w:rFonts w:ascii="Times New Roman"/>
                <w:b w:val="false"/>
                <w:i w:val="false"/>
                <w:color w:val="000000"/>
                <w:sz w:val="20"/>
              </w:rPr>
              <w:t>
1. Защитный комбинезон с капюшоном (размерами: 46(M)-64(XXXXXL), ростами 158-188, из них размер 54(XXL) и рост (176) по умолчанию);</w:t>
            </w:r>
          </w:p>
          <w:p>
            <w:pPr>
              <w:spacing w:after="20"/>
              <w:ind w:left="20"/>
              <w:jc w:val="both"/>
            </w:pPr>
            <w:r>
              <w:rPr>
                <w:rFonts w:ascii="Times New Roman"/>
                <w:b w:val="false"/>
                <w:i w:val="false"/>
                <w:color w:val="000000"/>
                <w:sz w:val="20"/>
              </w:rPr>
              <w:t>
2. Бахилы;</w:t>
            </w:r>
          </w:p>
          <w:p>
            <w:pPr>
              <w:spacing w:after="20"/>
              <w:ind w:left="20"/>
              <w:jc w:val="both"/>
            </w:pPr>
            <w:r>
              <w:rPr>
                <w:rFonts w:ascii="Times New Roman"/>
                <w:b w:val="false"/>
                <w:i w:val="false"/>
                <w:color w:val="000000"/>
                <w:sz w:val="20"/>
              </w:rPr>
              <w:t>
3. Маска фильтрующая;</w:t>
            </w:r>
          </w:p>
          <w:p>
            <w:pPr>
              <w:spacing w:after="20"/>
              <w:ind w:left="20"/>
              <w:jc w:val="both"/>
            </w:pPr>
            <w:r>
              <w:rPr>
                <w:rFonts w:ascii="Times New Roman"/>
                <w:b w:val="false"/>
                <w:i w:val="false"/>
                <w:color w:val="000000"/>
                <w:sz w:val="20"/>
              </w:rPr>
              <w:t>
4. Очки защитные;</w:t>
            </w:r>
          </w:p>
          <w:p>
            <w:pPr>
              <w:spacing w:after="20"/>
              <w:ind w:left="20"/>
              <w:jc w:val="both"/>
            </w:pPr>
            <w:r>
              <w:rPr>
                <w:rFonts w:ascii="Times New Roman"/>
                <w:b w:val="false"/>
                <w:i w:val="false"/>
                <w:color w:val="000000"/>
                <w:sz w:val="20"/>
              </w:rPr>
              <w:t>
5. Салфетка одноразовая;</w:t>
            </w:r>
          </w:p>
          <w:p>
            <w:pPr>
              <w:spacing w:after="20"/>
              <w:ind w:left="20"/>
              <w:jc w:val="both"/>
            </w:pPr>
            <w:r>
              <w:rPr>
                <w:rFonts w:ascii="Times New Roman"/>
                <w:b w:val="false"/>
                <w:i w:val="false"/>
                <w:color w:val="000000"/>
                <w:sz w:val="20"/>
              </w:rPr>
              <w:t>
6. Перчатки латексные (размерами: S(6,5)-XL (9,5), из них размер М(7) по умолчанию);</w:t>
            </w:r>
          </w:p>
          <w:p>
            <w:pPr>
              <w:spacing w:after="20"/>
              <w:ind w:left="20"/>
              <w:jc w:val="both"/>
            </w:pPr>
            <w:r>
              <w:rPr>
                <w:rFonts w:ascii="Times New Roman"/>
                <w:b w:val="false"/>
                <w:i w:val="false"/>
                <w:color w:val="000000"/>
                <w:sz w:val="20"/>
              </w:rPr>
              <w:t>
7. Перчатки резиновые (нитриловые и/или виниловые, размерами: S(6,5)-XL (9,5), из них размер М(7) по умолчанию);</w:t>
            </w:r>
          </w:p>
          <w:p>
            <w:pPr>
              <w:spacing w:after="20"/>
              <w:ind w:left="20"/>
              <w:jc w:val="both"/>
            </w:pPr>
            <w:r>
              <w:rPr>
                <w:rFonts w:ascii="Times New Roman"/>
                <w:b w:val="false"/>
                <w:i w:val="false"/>
                <w:color w:val="000000"/>
                <w:sz w:val="20"/>
              </w:rPr>
              <w:t>
8. Инструкция по медицинскому применению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L,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S,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M,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40,0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40,0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40,0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40,0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40,0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40,0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40,0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40,0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85 см, диаметр 4,7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22, длина 85 см,диаметр 7,3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иглы и пробирки в момент взятия крови из вены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одноразового применения (цервикальная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40,0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40,0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40,0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40,0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40,0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40,0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40,0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40,0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52,0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52,0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52,0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52,0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52,0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52,0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52,0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52,0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0,6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СН4, длиной 38,0 см, диаметр 1,3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5, длиной 38,0 см, диаметр 1,7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6, длиной 38,0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8, длиной 38,0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18,0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18,0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18,0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18,0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18,0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18,0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18,0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18,0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190 см х 160 см – 1 шт.</w:t>
            </w:r>
          </w:p>
          <w:p>
            <w:pPr>
              <w:spacing w:after="20"/>
              <w:ind w:left="20"/>
              <w:jc w:val="both"/>
            </w:pPr>
            <w:r>
              <w:rPr>
                <w:rFonts w:ascii="Times New Roman"/>
                <w:b w:val="false"/>
                <w:i w:val="false"/>
                <w:color w:val="000000"/>
                <w:sz w:val="20"/>
              </w:rPr>
              <w:t>
2. простыня с адгезивным краем, из нетканого материала 90 см х 80 см – 1 шт.</w:t>
            </w:r>
          </w:p>
          <w:p>
            <w:pPr>
              <w:spacing w:after="20"/>
              <w:ind w:left="20"/>
              <w:jc w:val="both"/>
            </w:pPr>
            <w:r>
              <w:rPr>
                <w:rFonts w:ascii="Times New Roman"/>
                <w:b w:val="false"/>
                <w:i w:val="false"/>
                <w:color w:val="000000"/>
                <w:sz w:val="20"/>
              </w:rPr>
              <w:t>
3. простыня из нетканого материала 160 см х100 см, с вырезом 7 см х 40 см и адгезивным краем – 1 шт.</w:t>
            </w:r>
          </w:p>
          <w:p>
            <w:pPr>
              <w:spacing w:after="20"/>
              <w:ind w:left="20"/>
              <w:jc w:val="both"/>
            </w:pPr>
            <w:r>
              <w:rPr>
                <w:rFonts w:ascii="Times New Roman"/>
                <w:b w:val="false"/>
                <w:i w:val="false"/>
                <w:color w:val="000000"/>
                <w:sz w:val="20"/>
              </w:rPr>
              <w:t>
4. чехол Мейо на инструментальный стол влагонепроницаемый, из нетканого материала 145 см х 80 см – 1 шт.</w:t>
            </w:r>
          </w:p>
          <w:p>
            <w:pPr>
              <w:spacing w:after="20"/>
              <w:ind w:left="20"/>
              <w:jc w:val="both"/>
            </w:pPr>
            <w:r>
              <w:rPr>
                <w:rFonts w:ascii="Times New Roman"/>
                <w:b w:val="false"/>
                <w:i w:val="false"/>
                <w:color w:val="000000"/>
                <w:sz w:val="20"/>
              </w:rPr>
              <w:t>
5. адгезивная лента операционная, из нетканого материала 10 см х 50 см – 1 шт.</w:t>
            </w:r>
          </w:p>
          <w:p>
            <w:pPr>
              <w:spacing w:after="20"/>
              <w:ind w:left="20"/>
              <w:jc w:val="both"/>
            </w:pPr>
            <w:r>
              <w:rPr>
                <w:rFonts w:ascii="Times New Roman"/>
                <w:b w:val="false"/>
                <w:i w:val="false"/>
                <w:color w:val="000000"/>
                <w:sz w:val="20"/>
              </w:rPr>
              <w:t>
6. салфетка бумажная впитывающая 22 см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новорожденного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30 см x 30 см – 5 шт.</w:t>
            </w:r>
          </w:p>
          <w:p>
            <w:pPr>
              <w:spacing w:after="20"/>
              <w:ind w:left="20"/>
              <w:jc w:val="both"/>
            </w:pPr>
            <w:r>
              <w:rPr>
                <w:rFonts w:ascii="Times New Roman"/>
                <w:b w:val="false"/>
                <w:i w:val="false"/>
                <w:color w:val="000000"/>
                <w:sz w:val="20"/>
              </w:rPr>
              <w:t>
2. простыня для новорожденного 100 см х100 см – 2 шт.</w:t>
            </w:r>
          </w:p>
          <w:p>
            <w:pPr>
              <w:spacing w:after="20"/>
              <w:ind w:left="20"/>
              <w:jc w:val="both"/>
            </w:pPr>
            <w:r>
              <w:rPr>
                <w:rFonts w:ascii="Times New Roman"/>
                <w:b w:val="false"/>
                <w:i w:val="false"/>
                <w:color w:val="000000"/>
                <w:sz w:val="20"/>
              </w:rPr>
              <w:t>
3. подстилка впитывающая влагонепроницаемая 60 см x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полушарной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Карман-приемник с липким краем 55 х 65см, пл. 40 г/м кв. - 1 шт.</w:t>
            </w:r>
          </w:p>
          <w:p>
            <w:pPr>
              <w:spacing w:after="20"/>
              <w:ind w:left="20"/>
              <w:jc w:val="both"/>
            </w:pPr>
            <w:r>
              <w:rPr>
                <w:rFonts w:ascii="Times New Roman"/>
                <w:b w:val="false"/>
                <w:i w:val="false"/>
                <w:color w:val="000000"/>
                <w:sz w:val="20"/>
              </w:rPr>
              <w:t>
2. Чехол защитный из полиэтилена диаметром 60см - 1 шт.</w:t>
            </w:r>
          </w:p>
          <w:p>
            <w:pPr>
              <w:spacing w:after="20"/>
              <w:ind w:left="20"/>
              <w:jc w:val="both"/>
            </w:pPr>
            <w:r>
              <w:rPr>
                <w:rFonts w:ascii="Times New Roman"/>
                <w:b w:val="false"/>
                <w:i w:val="false"/>
                <w:color w:val="000000"/>
                <w:sz w:val="20"/>
              </w:rPr>
              <w:t>
3. Простыня 140 х 160см, с адгезивным вырезом 30 х 40см, пл. 40 г/м кв. - 1 шт.</w:t>
            </w:r>
          </w:p>
          <w:p>
            <w:pPr>
              <w:spacing w:after="20"/>
              <w:ind w:left="20"/>
              <w:jc w:val="both"/>
            </w:pPr>
            <w:r>
              <w:rPr>
                <w:rFonts w:ascii="Times New Roman"/>
                <w:b w:val="false"/>
                <w:i w:val="false"/>
                <w:color w:val="000000"/>
                <w:sz w:val="20"/>
              </w:rPr>
              <w:t>
4. Простыня с адгезивным краем 160 х 210см, пл. 40 г/м кв. - 1 шт.</w:t>
            </w:r>
          </w:p>
          <w:p>
            <w:pPr>
              <w:spacing w:after="20"/>
              <w:ind w:left="20"/>
              <w:jc w:val="both"/>
            </w:pPr>
            <w:r>
              <w:rPr>
                <w:rFonts w:ascii="Times New Roman"/>
                <w:b w:val="false"/>
                <w:i w:val="false"/>
                <w:color w:val="000000"/>
                <w:sz w:val="20"/>
              </w:rPr>
              <w:t>
5 Салфетка впитывающая бумажная 22 х 23см - 4 шт.</w:t>
            </w:r>
          </w:p>
          <w:p>
            <w:pPr>
              <w:spacing w:after="20"/>
              <w:ind w:left="20"/>
              <w:jc w:val="both"/>
            </w:pPr>
            <w:r>
              <w:rPr>
                <w:rFonts w:ascii="Times New Roman"/>
                <w:b w:val="false"/>
                <w:i w:val="false"/>
                <w:color w:val="000000"/>
                <w:sz w:val="20"/>
              </w:rPr>
              <w:t>
6. Операционная лента 5 х 50см, пл. 40 г/м кв. - 2 шт.</w:t>
            </w:r>
          </w:p>
          <w:p>
            <w:pPr>
              <w:spacing w:after="20"/>
              <w:ind w:left="20"/>
              <w:jc w:val="both"/>
            </w:pPr>
            <w:r>
              <w:rPr>
                <w:rFonts w:ascii="Times New Roman"/>
                <w:b w:val="false"/>
                <w:i w:val="false"/>
                <w:color w:val="000000"/>
                <w:sz w:val="20"/>
              </w:rPr>
              <w:t>
7. Простыня для операций на голове с адгезивным краем 40 х 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впитывающая 60 см х 60 см, плотность 50 г/м кв.</w:t>
            </w:r>
          </w:p>
          <w:p>
            <w:pPr>
              <w:spacing w:after="20"/>
              <w:ind w:left="20"/>
              <w:jc w:val="both"/>
            </w:pPr>
            <w:r>
              <w:rPr>
                <w:rFonts w:ascii="Times New Roman"/>
                <w:b w:val="false"/>
                <w:i w:val="false"/>
                <w:color w:val="000000"/>
                <w:sz w:val="20"/>
              </w:rPr>
              <w:t>
2. простыня ламинированная 1,4 м х 0,8 м, плотность 25 г/м кв.</w:t>
            </w:r>
          </w:p>
          <w:p>
            <w:pPr>
              <w:spacing w:after="20"/>
              <w:ind w:left="20"/>
              <w:jc w:val="both"/>
            </w:pPr>
            <w:r>
              <w:rPr>
                <w:rFonts w:ascii="Times New Roman"/>
                <w:b w:val="false"/>
                <w:i w:val="false"/>
                <w:color w:val="000000"/>
                <w:sz w:val="20"/>
              </w:rPr>
              <w:t>
3. салфетка 0,8 м х 0,7 м, плотность 25 г/м кв. - 1 шт.</w:t>
            </w:r>
          </w:p>
          <w:p>
            <w:pPr>
              <w:spacing w:after="20"/>
              <w:ind w:left="20"/>
              <w:jc w:val="both"/>
            </w:pPr>
            <w:r>
              <w:rPr>
                <w:rFonts w:ascii="Times New Roman"/>
                <w:b w:val="false"/>
                <w:i w:val="false"/>
                <w:color w:val="000000"/>
                <w:sz w:val="20"/>
              </w:rPr>
              <w:t>
4. рубашка для роженицы плотность 25 г/м кв. - 1 шт.</w:t>
            </w:r>
          </w:p>
          <w:p>
            <w:pPr>
              <w:spacing w:after="20"/>
              <w:ind w:left="20"/>
              <w:jc w:val="both"/>
            </w:pPr>
            <w:r>
              <w:rPr>
                <w:rFonts w:ascii="Times New Roman"/>
                <w:b w:val="false"/>
                <w:i w:val="false"/>
                <w:color w:val="000000"/>
                <w:sz w:val="20"/>
              </w:rPr>
              <w:t>
5. бахилы высокие плотность 25 г/м кв. - 1 пара.</w:t>
            </w:r>
          </w:p>
          <w:p>
            <w:pPr>
              <w:spacing w:after="20"/>
              <w:ind w:left="20"/>
              <w:jc w:val="both"/>
            </w:pPr>
            <w:r>
              <w:rPr>
                <w:rFonts w:ascii="Times New Roman"/>
                <w:b w:val="false"/>
                <w:i w:val="false"/>
                <w:color w:val="000000"/>
                <w:sz w:val="20"/>
              </w:rPr>
              <w:t>
6. шапочка берет плотность 18 г/м кв. - 1 шт.</w:t>
            </w:r>
          </w:p>
          <w:p>
            <w:pPr>
              <w:spacing w:after="20"/>
              <w:ind w:left="20"/>
              <w:jc w:val="both"/>
            </w:pPr>
            <w:r>
              <w:rPr>
                <w:rFonts w:ascii="Times New Roman"/>
                <w:b w:val="false"/>
                <w:i w:val="false"/>
                <w:color w:val="000000"/>
                <w:sz w:val="20"/>
              </w:rPr>
              <w:t>
7. салфетка бумажная 0,2 м х 0,2 м – 3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впитывающая 60см х 60см - 1шт.</w:t>
            </w:r>
          </w:p>
          <w:p>
            <w:pPr>
              <w:spacing w:after="20"/>
              <w:ind w:left="20"/>
              <w:jc w:val="both"/>
            </w:pPr>
            <w:r>
              <w:rPr>
                <w:rFonts w:ascii="Times New Roman"/>
                <w:b w:val="false"/>
                <w:i w:val="false"/>
                <w:color w:val="000000"/>
                <w:sz w:val="20"/>
              </w:rPr>
              <w:t>
2. Простыня из нетканого материала 140см х 80см - 1шт.</w:t>
            </w:r>
          </w:p>
          <w:p>
            <w:pPr>
              <w:spacing w:after="20"/>
              <w:ind w:left="20"/>
              <w:jc w:val="both"/>
            </w:pPr>
            <w:r>
              <w:rPr>
                <w:rFonts w:ascii="Times New Roman"/>
                <w:b w:val="false"/>
                <w:i w:val="false"/>
                <w:color w:val="000000"/>
                <w:sz w:val="20"/>
              </w:rPr>
              <w:t>
3. Салфетка из нетканого материала 80см х 70см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впитывающая 60см х 60см - 1шт.</w:t>
            </w:r>
          </w:p>
          <w:p>
            <w:pPr>
              <w:spacing w:after="20"/>
              <w:ind w:left="20"/>
              <w:jc w:val="both"/>
            </w:pPr>
            <w:r>
              <w:rPr>
                <w:rFonts w:ascii="Times New Roman"/>
                <w:b w:val="false"/>
                <w:i w:val="false"/>
                <w:color w:val="000000"/>
                <w:sz w:val="20"/>
              </w:rPr>
              <w:t>
2. Простыня из нетканого материала 140см х 80см - 1шт.</w:t>
            </w:r>
          </w:p>
          <w:p>
            <w:pPr>
              <w:spacing w:after="20"/>
              <w:ind w:left="20"/>
              <w:jc w:val="both"/>
            </w:pPr>
            <w:r>
              <w:rPr>
                <w:rFonts w:ascii="Times New Roman"/>
                <w:b w:val="false"/>
                <w:i w:val="false"/>
                <w:color w:val="000000"/>
                <w:sz w:val="20"/>
              </w:rPr>
              <w:t>
3. Рубашка для роженицы - 1 шт.</w:t>
            </w:r>
          </w:p>
          <w:p>
            <w:pPr>
              <w:spacing w:after="20"/>
              <w:ind w:left="20"/>
              <w:jc w:val="both"/>
            </w:pPr>
            <w:r>
              <w:rPr>
                <w:rFonts w:ascii="Times New Roman"/>
                <w:b w:val="false"/>
                <w:i w:val="false"/>
                <w:color w:val="000000"/>
                <w:sz w:val="20"/>
              </w:rPr>
              <w:t>
4. Салфетка из нетканого материала 80см х 70см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140*80 см – 1 шт.</w:t>
            </w:r>
          </w:p>
          <w:p>
            <w:pPr>
              <w:spacing w:after="20"/>
              <w:ind w:left="20"/>
              <w:jc w:val="both"/>
            </w:pPr>
            <w:r>
              <w:rPr>
                <w:rFonts w:ascii="Times New Roman"/>
                <w:b w:val="false"/>
                <w:i w:val="false"/>
                <w:color w:val="000000"/>
                <w:sz w:val="20"/>
              </w:rPr>
              <w:t>
2. Салфетка подкладная 70*80 см – 2 шт.</w:t>
            </w:r>
          </w:p>
          <w:p>
            <w:pPr>
              <w:spacing w:after="20"/>
              <w:ind w:left="20"/>
              <w:jc w:val="both"/>
            </w:pPr>
            <w:r>
              <w:rPr>
                <w:rFonts w:ascii="Times New Roman"/>
                <w:b w:val="false"/>
                <w:i w:val="false"/>
                <w:color w:val="000000"/>
                <w:sz w:val="20"/>
              </w:rPr>
              <w:t>
3. Пеленка – впитывающая 60*60 см – 1 шт.</w:t>
            </w:r>
          </w:p>
          <w:p>
            <w:pPr>
              <w:spacing w:after="20"/>
              <w:ind w:left="20"/>
              <w:jc w:val="both"/>
            </w:pPr>
            <w:r>
              <w:rPr>
                <w:rFonts w:ascii="Times New Roman"/>
                <w:b w:val="false"/>
                <w:i w:val="false"/>
                <w:color w:val="000000"/>
                <w:sz w:val="20"/>
              </w:rPr>
              <w:t>
4. Рубашка для роженицы – 1 шт.</w:t>
            </w:r>
          </w:p>
          <w:p>
            <w:pPr>
              <w:spacing w:after="20"/>
              <w:ind w:left="20"/>
              <w:jc w:val="both"/>
            </w:pPr>
            <w:r>
              <w:rPr>
                <w:rFonts w:ascii="Times New Roman"/>
                <w:b w:val="false"/>
                <w:i w:val="false"/>
                <w:color w:val="000000"/>
                <w:sz w:val="20"/>
              </w:rPr>
              <w:t>
5. Шапочка клип – берет – 1 шт.</w:t>
            </w:r>
          </w:p>
          <w:p>
            <w:pPr>
              <w:spacing w:after="20"/>
              <w:ind w:left="20"/>
              <w:jc w:val="both"/>
            </w:pPr>
            <w:r>
              <w:rPr>
                <w:rFonts w:ascii="Times New Roman"/>
                <w:b w:val="false"/>
                <w:i w:val="false"/>
                <w:color w:val="000000"/>
                <w:sz w:val="20"/>
              </w:rPr>
              <w:t>
6. Салфетка впитывающая 20*20 см – 2 шт.</w:t>
            </w:r>
          </w:p>
          <w:p>
            <w:pPr>
              <w:spacing w:after="20"/>
              <w:ind w:left="20"/>
              <w:jc w:val="both"/>
            </w:pPr>
            <w:r>
              <w:rPr>
                <w:rFonts w:ascii="Times New Roman"/>
                <w:b w:val="false"/>
                <w:i w:val="false"/>
                <w:color w:val="000000"/>
                <w:sz w:val="20"/>
              </w:rPr>
              <w:t>
7. Бахилы из нетканого материала низкие – 1 пара.</w:t>
            </w:r>
          </w:p>
          <w:p>
            <w:pPr>
              <w:spacing w:after="20"/>
              <w:ind w:left="20"/>
              <w:jc w:val="both"/>
            </w:pPr>
            <w:r>
              <w:rPr>
                <w:rFonts w:ascii="Times New Roman"/>
                <w:b w:val="false"/>
                <w:i w:val="false"/>
                <w:color w:val="000000"/>
                <w:sz w:val="20"/>
              </w:rPr>
              <w:t>
8. Маска медицинская трехслойная – 1шт.</w:t>
            </w:r>
          </w:p>
          <w:p>
            <w:pPr>
              <w:spacing w:after="20"/>
              <w:ind w:left="20"/>
              <w:jc w:val="both"/>
            </w:pPr>
            <w:r>
              <w:rPr>
                <w:rFonts w:ascii="Times New Roman"/>
                <w:b w:val="false"/>
                <w:i w:val="false"/>
                <w:color w:val="000000"/>
                <w:sz w:val="20"/>
              </w:rPr>
              <w:t>
9. Прокладка впитывающая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ограничения операционного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с липким краем 0,7 м х 0,8 м, плотность 42 грамм/кв.м.- 1 шт.;</w:t>
            </w:r>
          </w:p>
          <w:p>
            <w:pPr>
              <w:spacing w:after="20"/>
              <w:ind w:left="20"/>
              <w:jc w:val="both"/>
            </w:pPr>
            <w:r>
              <w:rPr>
                <w:rFonts w:ascii="Times New Roman"/>
                <w:b w:val="false"/>
                <w:i w:val="false"/>
                <w:color w:val="000000"/>
                <w:sz w:val="20"/>
              </w:rPr>
              <w:t>
2. Простыня с липким краем 2,0 м х 1,4 м, плотность 42 грамм/кв.м. - 1 шт.;</w:t>
            </w:r>
          </w:p>
          <w:p>
            <w:pPr>
              <w:spacing w:after="20"/>
              <w:ind w:left="20"/>
              <w:jc w:val="both"/>
            </w:pPr>
            <w:r>
              <w:rPr>
                <w:rFonts w:ascii="Times New Roman"/>
                <w:b w:val="false"/>
                <w:i w:val="false"/>
                <w:color w:val="000000"/>
                <w:sz w:val="20"/>
              </w:rPr>
              <w:t>
3. пеленка многослойная 0,6 м х 0,6 м, плотность 50 грамм/кв.м. – 1 шт.;</w:t>
            </w:r>
          </w:p>
          <w:p>
            <w:pPr>
              <w:spacing w:after="20"/>
              <w:ind w:left="20"/>
              <w:jc w:val="both"/>
            </w:pPr>
            <w:r>
              <w:rPr>
                <w:rFonts w:ascii="Times New Roman"/>
                <w:b w:val="false"/>
                <w:i w:val="false"/>
                <w:color w:val="000000"/>
                <w:sz w:val="20"/>
              </w:rPr>
              <w:t>
4. салфетка 0,8 м х 0,7 м, плотность 25 грамм/кв.м. – 1 шт.</w:t>
            </w:r>
          </w:p>
          <w:p>
            <w:pPr>
              <w:spacing w:after="20"/>
              <w:ind w:left="20"/>
              <w:jc w:val="both"/>
            </w:pPr>
            <w:r>
              <w:rPr>
                <w:rFonts w:ascii="Times New Roman"/>
                <w:b w:val="false"/>
                <w:i w:val="false"/>
                <w:color w:val="000000"/>
                <w:sz w:val="20"/>
              </w:rPr>
              <w:t>
5. простыня 2,0 м х 1,4 м пл.25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w:t>
            </w:r>
          </w:p>
          <w:p>
            <w:pPr>
              <w:spacing w:after="20"/>
              <w:ind w:left="20"/>
              <w:jc w:val="both"/>
            </w:pPr>
            <w:r>
              <w:rPr>
                <w:rFonts w:ascii="Times New Roman"/>
                <w:b w:val="false"/>
                <w:i w:val="false"/>
                <w:color w:val="000000"/>
                <w:sz w:val="20"/>
              </w:rPr>
              <w:t>
2. Простыня 80см х 140см с липким краем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w:t>
            </w:r>
          </w:p>
          <w:p>
            <w:pPr>
              <w:spacing w:after="20"/>
              <w:ind w:left="20"/>
              <w:jc w:val="both"/>
            </w:pPr>
            <w:r>
              <w:rPr>
                <w:rFonts w:ascii="Times New Roman"/>
                <w:b w:val="false"/>
                <w:i w:val="false"/>
                <w:color w:val="000000"/>
                <w:sz w:val="20"/>
              </w:rPr>
              <w:t>
2. Салфетка 80см х 70см с липким краем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общей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w:t>
            </w:r>
          </w:p>
          <w:p>
            <w:pPr>
              <w:spacing w:after="20"/>
              <w:ind w:left="20"/>
              <w:jc w:val="both"/>
            </w:pPr>
            <w:r>
              <w:rPr>
                <w:rFonts w:ascii="Times New Roman"/>
                <w:b w:val="false"/>
                <w:i w:val="false"/>
                <w:color w:val="000000"/>
                <w:sz w:val="20"/>
              </w:rPr>
              <w:t>
2. салфетка впитывающая из нетканого материала 30 см х 40 см – 4 шт.</w:t>
            </w:r>
          </w:p>
          <w:p>
            <w:pPr>
              <w:spacing w:after="20"/>
              <w:ind w:left="20"/>
              <w:jc w:val="both"/>
            </w:pPr>
            <w:r>
              <w:rPr>
                <w:rFonts w:ascii="Times New Roman"/>
                <w:b w:val="false"/>
                <w:i w:val="false"/>
                <w:color w:val="000000"/>
                <w:sz w:val="20"/>
              </w:rPr>
              <w:t>
3.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4. адгезивная лента операционная 10 см х 50 см – 1 шт.</w:t>
            </w:r>
          </w:p>
          <w:p>
            <w:pPr>
              <w:spacing w:after="20"/>
              <w:ind w:left="20"/>
              <w:jc w:val="both"/>
            </w:pPr>
            <w:r>
              <w:rPr>
                <w:rFonts w:ascii="Times New Roman"/>
                <w:b w:val="false"/>
                <w:i w:val="false"/>
                <w:color w:val="000000"/>
                <w:sz w:val="20"/>
              </w:rPr>
              <w:t>
5. простыня 75 см х 90 см с адгезивным краем – 2 шт.</w:t>
            </w:r>
          </w:p>
          <w:p>
            <w:pPr>
              <w:spacing w:after="20"/>
              <w:ind w:left="20"/>
              <w:jc w:val="both"/>
            </w:pPr>
            <w:r>
              <w:rPr>
                <w:rFonts w:ascii="Times New Roman"/>
                <w:b w:val="false"/>
                <w:i w:val="false"/>
                <w:color w:val="000000"/>
                <w:sz w:val="20"/>
              </w:rPr>
              <w:t>
6. простыня 175 см х 180 см с адгезивным краем – 1 шт.</w:t>
            </w:r>
          </w:p>
          <w:p>
            <w:pPr>
              <w:spacing w:after="20"/>
              <w:ind w:left="20"/>
              <w:jc w:val="both"/>
            </w:pPr>
            <w:r>
              <w:rPr>
                <w:rFonts w:ascii="Times New Roman"/>
                <w:b w:val="false"/>
                <w:i w:val="false"/>
                <w:color w:val="000000"/>
                <w:sz w:val="20"/>
              </w:rPr>
              <w:t>
7. простыня 150 см х 250 см с адгезивным краем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покрытия инструментального стола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2. карман с адгезивным краем 35 см х 40 см – 1 шт.</w:t>
            </w:r>
          </w:p>
          <w:p>
            <w:pPr>
              <w:spacing w:after="20"/>
              <w:ind w:left="20"/>
              <w:jc w:val="both"/>
            </w:pPr>
            <w:r>
              <w:rPr>
                <w:rFonts w:ascii="Times New Roman"/>
                <w:b w:val="false"/>
                <w:i w:val="false"/>
                <w:color w:val="000000"/>
                <w:sz w:val="20"/>
              </w:rPr>
              <w:t>
3. карман с адгезивным краем 20 см х 40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полостных операция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w:t>
            </w:r>
          </w:p>
          <w:p>
            <w:pPr>
              <w:spacing w:after="20"/>
              <w:ind w:left="20"/>
              <w:jc w:val="both"/>
            </w:pPr>
            <w:r>
              <w:rPr>
                <w:rFonts w:ascii="Times New Roman"/>
                <w:b w:val="false"/>
                <w:i w:val="false"/>
                <w:color w:val="000000"/>
                <w:sz w:val="20"/>
              </w:rPr>
              <w:t>
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3. салфетка впитывающая из нетканого материала 30 см х 40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Покрывало для пациента, изготовлено из нетканого материала 150 × 190 см – 1шт.</w:t>
            </w:r>
          </w:p>
          <w:p>
            <w:pPr>
              <w:spacing w:after="20"/>
              <w:ind w:left="20"/>
              <w:jc w:val="both"/>
            </w:pPr>
            <w:r>
              <w:rPr>
                <w:rFonts w:ascii="Times New Roman"/>
                <w:b w:val="false"/>
                <w:i w:val="false"/>
                <w:color w:val="000000"/>
                <w:sz w:val="20"/>
              </w:rPr>
              <w:t>
2. Халат, изготовлен из нетканого материала – 2шт.</w:t>
            </w:r>
          </w:p>
          <w:p>
            <w:pPr>
              <w:spacing w:after="20"/>
              <w:ind w:left="20"/>
              <w:jc w:val="both"/>
            </w:pPr>
            <w:r>
              <w:rPr>
                <w:rFonts w:ascii="Times New Roman"/>
                <w:b w:val="false"/>
                <w:i w:val="false"/>
                <w:color w:val="000000"/>
                <w:sz w:val="20"/>
              </w:rPr>
              <w:t>
3. Впитывающая салфетка, изготовлена из нетканого материала 40 × 50 см – 2 шт.</w:t>
            </w:r>
          </w:p>
          <w:p>
            <w:pPr>
              <w:spacing w:after="20"/>
              <w:ind w:left="20"/>
              <w:jc w:val="both"/>
            </w:pPr>
            <w:r>
              <w:rPr>
                <w:rFonts w:ascii="Times New Roman"/>
                <w:b w:val="false"/>
                <w:i w:val="false"/>
                <w:color w:val="000000"/>
                <w:sz w:val="20"/>
              </w:rPr>
              <w:t>
4. Покрытие для аппарата, изготовлено из нетканого материала 110 × 110 см – 1 шт.</w:t>
            </w:r>
          </w:p>
          <w:p>
            <w:pPr>
              <w:spacing w:after="20"/>
              <w:ind w:left="20"/>
              <w:jc w:val="both"/>
            </w:pPr>
            <w:r>
              <w:rPr>
                <w:rFonts w:ascii="Times New Roman"/>
                <w:b w:val="false"/>
                <w:i w:val="false"/>
                <w:color w:val="000000"/>
                <w:sz w:val="20"/>
              </w:rPr>
              <w:t>
5. Ангиографическая простыня с двумя отверстиями, с прозрачным пленочным краем, изготовлена из нетканого материала и полиэтилена 190 × 320 см – 1шт.</w:t>
            </w:r>
          </w:p>
          <w:p>
            <w:pPr>
              <w:spacing w:after="20"/>
              <w:ind w:left="20"/>
              <w:jc w:val="both"/>
            </w:pPr>
            <w:r>
              <w:rPr>
                <w:rFonts w:ascii="Times New Roman"/>
                <w:b w:val="false"/>
                <w:i w:val="false"/>
                <w:color w:val="000000"/>
                <w:sz w:val="20"/>
              </w:rPr>
              <w:t>
6. Марлевые тампоны, изготовлены из марли (10 × 10 см) – 30шт.</w:t>
            </w:r>
          </w:p>
          <w:p>
            <w:pPr>
              <w:spacing w:after="20"/>
              <w:ind w:left="20"/>
              <w:jc w:val="both"/>
            </w:pPr>
            <w:r>
              <w:rPr>
                <w:rFonts w:ascii="Times New Roman"/>
                <w:b w:val="false"/>
                <w:i w:val="false"/>
                <w:color w:val="000000"/>
                <w:sz w:val="20"/>
              </w:rPr>
              <w:t>
7. Скальпель №11, изготовлен из пластика и сплав металлов – 1шт.</w:t>
            </w:r>
          </w:p>
          <w:p>
            <w:pPr>
              <w:spacing w:after="20"/>
              <w:ind w:left="20"/>
              <w:jc w:val="both"/>
            </w:pPr>
            <w:r>
              <w:rPr>
                <w:rFonts w:ascii="Times New Roman"/>
                <w:b w:val="false"/>
                <w:i w:val="false"/>
                <w:color w:val="000000"/>
                <w:sz w:val="20"/>
              </w:rPr>
              <w:t>
8. Функционная игла 18G изготовлена из пластика и сплава металлов 7 см – 1 шт.</w:t>
            </w:r>
          </w:p>
          <w:p>
            <w:pPr>
              <w:spacing w:after="20"/>
              <w:ind w:left="20"/>
              <w:jc w:val="both"/>
            </w:pPr>
            <w:r>
              <w:rPr>
                <w:rFonts w:ascii="Times New Roman"/>
                <w:b w:val="false"/>
                <w:i w:val="false"/>
                <w:color w:val="000000"/>
                <w:sz w:val="20"/>
              </w:rPr>
              <w:t>
9. Интродьюсер 20 G изготовлен из нетканого материала 10 см – 1шт.</w:t>
            </w:r>
          </w:p>
          <w:p>
            <w:pPr>
              <w:spacing w:after="20"/>
              <w:ind w:left="20"/>
              <w:jc w:val="both"/>
            </w:pPr>
            <w:r>
              <w:rPr>
                <w:rFonts w:ascii="Times New Roman"/>
                <w:b w:val="false"/>
                <w:i w:val="false"/>
                <w:color w:val="000000"/>
                <w:sz w:val="20"/>
              </w:rPr>
              <w:t>
10. Торк-девайс (вращатель), изготовлен из пластика – 1шт.</w:t>
            </w:r>
          </w:p>
          <w:p>
            <w:pPr>
              <w:spacing w:after="20"/>
              <w:ind w:left="20"/>
              <w:jc w:val="both"/>
            </w:pPr>
            <w:r>
              <w:rPr>
                <w:rFonts w:ascii="Times New Roman"/>
                <w:b w:val="false"/>
                <w:i w:val="false"/>
                <w:color w:val="000000"/>
                <w:sz w:val="20"/>
              </w:rPr>
              <w:t>
11. Y- коннектор, изготовлен из пластика и сплав металлов – 1шт.</w:t>
            </w:r>
          </w:p>
          <w:p>
            <w:pPr>
              <w:spacing w:after="20"/>
              <w:ind w:left="20"/>
              <w:jc w:val="both"/>
            </w:pPr>
            <w:r>
              <w:rPr>
                <w:rFonts w:ascii="Times New Roman"/>
                <w:b w:val="false"/>
                <w:i w:val="false"/>
                <w:color w:val="000000"/>
                <w:sz w:val="20"/>
              </w:rPr>
              <w:t>
12. Трехходовой запорный кранник RA RH OFF (1000 psi), изготовлен из пластика – 1шт.</w:t>
            </w:r>
          </w:p>
          <w:p>
            <w:pPr>
              <w:spacing w:after="20"/>
              <w:ind w:left="20"/>
              <w:jc w:val="both"/>
            </w:pPr>
            <w:r>
              <w:rPr>
                <w:rFonts w:ascii="Times New Roman"/>
                <w:b w:val="false"/>
                <w:i w:val="false"/>
                <w:color w:val="000000"/>
                <w:sz w:val="20"/>
              </w:rPr>
              <w:t>
13. Трехходовой манифольд, RA RH OFF (1100 psi), изготовлен из пластика – 1 шт.</w:t>
            </w:r>
          </w:p>
          <w:p>
            <w:pPr>
              <w:spacing w:after="20"/>
              <w:ind w:left="20"/>
              <w:jc w:val="both"/>
            </w:pPr>
            <w:r>
              <w:rPr>
                <w:rFonts w:ascii="Times New Roman"/>
                <w:b w:val="false"/>
                <w:i w:val="false"/>
                <w:color w:val="000000"/>
                <w:sz w:val="20"/>
              </w:rPr>
              <w:t>
14. Линия высокого давления RA/FLL 125см (1000 psi) изготовлена из пластика – 2шт.</w:t>
            </w:r>
          </w:p>
          <w:p>
            <w:pPr>
              <w:spacing w:after="20"/>
              <w:ind w:left="20"/>
              <w:jc w:val="both"/>
            </w:pPr>
            <w:r>
              <w:rPr>
                <w:rFonts w:ascii="Times New Roman"/>
                <w:b w:val="false"/>
                <w:i w:val="false"/>
                <w:color w:val="000000"/>
                <w:sz w:val="20"/>
              </w:rPr>
              <w:t>
15. Комплект для внутривенного вливания 150 см с двойным клапаном (30 psi), изготовлен из пластика – 1 шт.</w:t>
            </w:r>
          </w:p>
          <w:p>
            <w:pPr>
              <w:spacing w:after="20"/>
              <w:ind w:left="20"/>
              <w:jc w:val="both"/>
            </w:pPr>
            <w:r>
              <w:rPr>
                <w:rFonts w:ascii="Times New Roman"/>
                <w:b w:val="false"/>
                <w:i w:val="false"/>
                <w:color w:val="000000"/>
                <w:sz w:val="20"/>
              </w:rPr>
              <w:t>
16. Набор для контрастности среды, изготовлен из пластика 150 см – 1шт.</w:t>
            </w:r>
          </w:p>
          <w:p>
            <w:pPr>
              <w:spacing w:after="20"/>
              <w:ind w:left="20"/>
              <w:jc w:val="both"/>
            </w:pPr>
            <w:r>
              <w:rPr>
                <w:rFonts w:ascii="Times New Roman"/>
                <w:b w:val="false"/>
                <w:i w:val="false"/>
                <w:color w:val="000000"/>
                <w:sz w:val="20"/>
              </w:rPr>
              <w:t>
17. Шприц 2,5 сс ML, изготовлен из пластика –1шт.</w:t>
            </w:r>
          </w:p>
          <w:p>
            <w:pPr>
              <w:spacing w:after="20"/>
              <w:ind w:left="20"/>
              <w:jc w:val="both"/>
            </w:pPr>
            <w:r>
              <w:rPr>
                <w:rFonts w:ascii="Times New Roman"/>
                <w:b w:val="false"/>
                <w:i w:val="false"/>
                <w:color w:val="000000"/>
                <w:sz w:val="20"/>
              </w:rPr>
              <w:t>
18. Шприц 10 сс ML, изготовлен из пластика –1шт.</w:t>
            </w:r>
          </w:p>
          <w:p>
            <w:pPr>
              <w:spacing w:after="20"/>
              <w:ind w:left="20"/>
              <w:jc w:val="both"/>
            </w:pPr>
            <w:r>
              <w:rPr>
                <w:rFonts w:ascii="Times New Roman"/>
                <w:b w:val="false"/>
                <w:i w:val="false"/>
                <w:color w:val="000000"/>
                <w:sz w:val="20"/>
              </w:rPr>
              <w:t>
19. Шприц 10 сс MLL, изготовлен из пластика – 1шт.</w:t>
            </w:r>
          </w:p>
          <w:p>
            <w:pPr>
              <w:spacing w:after="20"/>
              <w:ind w:left="20"/>
              <w:jc w:val="both"/>
            </w:pPr>
            <w:r>
              <w:rPr>
                <w:rFonts w:ascii="Times New Roman"/>
                <w:b w:val="false"/>
                <w:i w:val="false"/>
                <w:color w:val="000000"/>
                <w:sz w:val="20"/>
              </w:rPr>
              <w:t>
20. Шприц 20 сс MLL, изготовлен из пластика – 1шт.</w:t>
            </w:r>
          </w:p>
          <w:p>
            <w:pPr>
              <w:spacing w:after="20"/>
              <w:ind w:left="20"/>
              <w:jc w:val="both"/>
            </w:pPr>
            <w:r>
              <w:rPr>
                <w:rFonts w:ascii="Times New Roman"/>
                <w:b w:val="false"/>
                <w:i w:val="false"/>
                <w:color w:val="000000"/>
                <w:sz w:val="20"/>
              </w:rPr>
              <w:t>
21. Игла 20 G 1 ½ (4 см) (желтая), изготовлена из пластика и сплав металлов – 1шт.</w:t>
            </w:r>
          </w:p>
          <w:p>
            <w:pPr>
              <w:spacing w:after="20"/>
              <w:ind w:left="20"/>
              <w:jc w:val="both"/>
            </w:pPr>
            <w:r>
              <w:rPr>
                <w:rFonts w:ascii="Times New Roman"/>
                <w:b w:val="false"/>
                <w:i w:val="false"/>
                <w:color w:val="000000"/>
                <w:sz w:val="20"/>
              </w:rPr>
              <w:t>
22. Игла 21 G 1 ½ (4 см) (зеленая), изготовлена из пластика и сплав металлов – 1шт.</w:t>
            </w:r>
          </w:p>
          <w:p>
            <w:pPr>
              <w:spacing w:after="20"/>
              <w:ind w:left="20"/>
              <w:jc w:val="both"/>
            </w:pPr>
            <w:r>
              <w:rPr>
                <w:rFonts w:ascii="Times New Roman"/>
                <w:b w:val="false"/>
                <w:i w:val="false"/>
                <w:color w:val="000000"/>
                <w:sz w:val="20"/>
              </w:rPr>
              <w:t>
23. Стаканчик 120 мл, изготовлен из пластика – 1шт.</w:t>
            </w:r>
          </w:p>
          <w:p>
            <w:pPr>
              <w:spacing w:after="20"/>
              <w:ind w:left="20"/>
              <w:jc w:val="both"/>
            </w:pPr>
            <w:r>
              <w:rPr>
                <w:rFonts w:ascii="Times New Roman"/>
                <w:b w:val="false"/>
                <w:i w:val="false"/>
                <w:color w:val="000000"/>
                <w:sz w:val="20"/>
              </w:rPr>
              <w:t>
24. Чаша 250мл (диаметр 10 см), изготовлена из пластика – 1шт.</w:t>
            </w:r>
          </w:p>
          <w:p>
            <w:pPr>
              <w:spacing w:after="20"/>
              <w:ind w:left="20"/>
              <w:jc w:val="both"/>
            </w:pPr>
            <w:r>
              <w:rPr>
                <w:rFonts w:ascii="Times New Roman"/>
                <w:b w:val="false"/>
                <w:i w:val="false"/>
                <w:color w:val="000000"/>
                <w:sz w:val="20"/>
              </w:rPr>
              <w:t>
25. Чаша 5000мл (диаметр 28 см), изготовлена из пластика – 1шт.</w:t>
            </w:r>
          </w:p>
          <w:p>
            <w:pPr>
              <w:spacing w:after="20"/>
              <w:ind w:left="20"/>
              <w:jc w:val="both"/>
            </w:pPr>
            <w:r>
              <w:rPr>
                <w:rFonts w:ascii="Times New Roman"/>
                <w:b w:val="false"/>
                <w:i w:val="false"/>
                <w:color w:val="000000"/>
                <w:sz w:val="20"/>
              </w:rPr>
              <w:t>
26. Чехол пульта для дистанционного управления 15 × 30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голове стерильный ,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из нетканого материала 145 см х 80 см – 1 шт.</w:t>
            </w:r>
          </w:p>
          <w:p>
            <w:pPr>
              <w:spacing w:after="20"/>
              <w:ind w:left="20"/>
              <w:jc w:val="both"/>
            </w:pPr>
            <w:r>
              <w:rPr>
                <w:rFonts w:ascii="Times New Roman"/>
                <w:b w:val="false"/>
                <w:i w:val="false"/>
                <w:color w:val="000000"/>
                <w:sz w:val="20"/>
              </w:rPr>
              <w:t>
2. простыня из нетканого материала 250 см х 180 см с адгезивным вырезом 70 см х 10 см – 1 шт.</w:t>
            </w:r>
          </w:p>
          <w:p>
            <w:pPr>
              <w:spacing w:after="20"/>
              <w:ind w:left="20"/>
              <w:jc w:val="both"/>
            </w:pPr>
            <w:r>
              <w:rPr>
                <w:rFonts w:ascii="Times New Roman"/>
                <w:b w:val="false"/>
                <w:i w:val="false"/>
                <w:color w:val="000000"/>
                <w:sz w:val="20"/>
              </w:rPr>
              <w:t>
3. простыня операционная из нетканого материала 160 см х 100 см – 1 шт.</w:t>
            </w:r>
          </w:p>
          <w:p>
            <w:pPr>
              <w:spacing w:after="20"/>
              <w:ind w:left="20"/>
              <w:jc w:val="both"/>
            </w:pPr>
            <w:r>
              <w:rPr>
                <w:rFonts w:ascii="Times New Roman"/>
                <w:b w:val="false"/>
                <w:i w:val="false"/>
                <w:color w:val="000000"/>
                <w:sz w:val="20"/>
              </w:rPr>
              <w:t>
4. салфетка с адгезивным краем 80 см х 40 см – 1 шт.</w:t>
            </w:r>
          </w:p>
          <w:p>
            <w:pPr>
              <w:spacing w:after="20"/>
              <w:ind w:left="20"/>
              <w:jc w:val="both"/>
            </w:pPr>
            <w:r>
              <w:rPr>
                <w:rFonts w:ascii="Times New Roman"/>
                <w:b w:val="false"/>
                <w:i w:val="false"/>
                <w:color w:val="000000"/>
                <w:sz w:val="20"/>
              </w:rPr>
              <w:t>
5. адгезивная лента операционная, из нетканого материала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усиленной защиты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ламинированный – 1 шт.</w:t>
            </w:r>
          </w:p>
          <w:p>
            <w:pPr>
              <w:spacing w:after="20"/>
              <w:ind w:left="20"/>
              <w:jc w:val="both"/>
            </w:pPr>
            <w:r>
              <w:rPr>
                <w:rFonts w:ascii="Times New Roman"/>
                <w:b w:val="false"/>
                <w:i w:val="false"/>
                <w:color w:val="000000"/>
                <w:sz w:val="20"/>
              </w:rPr>
              <w:t>
2. комбинезон из нетканого материала – 1 шт.</w:t>
            </w:r>
          </w:p>
          <w:p>
            <w:pPr>
              <w:spacing w:after="20"/>
              <w:ind w:left="20"/>
              <w:jc w:val="both"/>
            </w:pPr>
            <w:r>
              <w:rPr>
                <w:rFonts w:ascii="Times New Roman"/>
                <w:b w:val="false"/>
                <w:i w:val="false"/>
                <w:color w:val="000000"/>
                <w:sz w:val="20"/>
              </w:rPr>
              <w:t>
3. маска трехслойная из нетканого материала – 1 шт.</w:t>
            </w:r>
          </w:p>
          <w:p>
            <w:pPr>
              <w:spacing w:after="20"/>
              <w:ind w:left="20"/>
              <w:jc w:val="both"/>
            </w:pPr>
            <w:r>
              <w:rPr>
                <w:rFonts w:ascii="Times New Roman"/>
                <w:b w:val="false"/>
                <w:i w:val="false"/>
                <w:color w:val="000000"/>
                <w:sz w:val="20"/>
              </w:rPr>
              <w:t>
4. бахилы высокие из нетканого материала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p>
            <w:pPr>
              <w:spacing w:after="20"/>
              <w:ind w:left="20"/>
              <w:jc w:val="both"/>
            </w:pPr>
            <w:r>
              <w:rPr>
                <w:rFonts w:ascii="Times New Roman"/>
                <w:b w:val="false"/>
                <w:i w:val="false"/>
                <w:color w:val="000000"/>
                <w:sz w:val="20"/>
              </w:rPr>
              <w:t>
2. простыня операционная 160 см х 100 см с вырезом 7 см х 40 см из нетканого материала с адгезивным краем – 1 шт.</w:t>
            </w:r>
          </w:p>
          <w:p>
            <w:pPr>
              <w:spacing w:after="20"/>
              <w:ind w:left="20"/>
              <w:jc w:val="both"/>
            </w:pPr>
            <w:r>
              <w:rPr>
                <w:rFonts w:ascii="Times New Roman"/>
                <w:b w:val="false"/>
                <w:i w:val="false"/>
                <w:color w:val="000000"/>
                <w:sz w:val="20"/>
              </w:rPr>
              <w:t>
3. простыня операционная 175 см х 160 см из нетканого материала с адгезивным краем – 1 шт.</w:t>
            </w:r>
          </w:p>
          <w:p>
            <w:pPr>
              <w:spacing w:after="20"/>
              <w:ind w:left="20"/>
              <w:jc w:val="both"/>
            </w:pPr>
            <w:r>
              <w:rPr>
                <w:rFonts w:ascii="Times New Roman"/>
                <w:b w:val="false"/>
                <w:i w:val="false"/>
                <w:color w:val="000000"/>
                <w:sz w:val="20"/>
              </w:rPr>
              <w:t>
4. салфетка 80 см х 75 см из нетканого материала с адгезивным краем – 1 шт.</w:t>
            </w:r>
          </w:p>
          <w:p>
            <w:pPr>
              <w:spacing w:after="20"/>
              <w:ind w:left="20"/>
              <w:jc w:val="both"/>
            </w:pPr>
            <w:r>
              <w:rPr>
                <w:rFonts w:ascii="Times New Roman"/>
                <w:b w:val="false"/>
                <w:i w:val="false"/>
                <w:color w:val="000000"/>
                <w:sz w:val="20"/>
              </w:rPr>
              <w:t>
5. адгезивная лента операционная 10 см х 50 см из нетканого материала – 2 шт.</w:t>
            </w:r>
          </w:p>
          <w:p>
            <w:pPr>
              <w:spacing w:after="20"/>
              <w:ind w:left="20"/>
              <w:jc w:val="both"/>
            </w:pPr>
            <w:r>
              <w:rPr>
                <w:rFonts w:ascii="Times New Roman"/>
                <w:b w:val="false"/>
                <w:i w:val="false"/>
                <w:color w:val="000000"/>
                <w:sz w:val="20"/>
              </w:rPr>
              <w:t>
6. салфетка 22 см х 23 см впитывающая из бумаги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Неонатолога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ламинированная 80 см х 60 см с отверстием 4,5 см х 7,2 см - 1 шт.</w:t>
            </w:r>
          </w:p>
          <w:p>
            <w:pPr>
              <w:spacing w:after="20"/>
              <w:ind w:left="20"/>
              <w:jc w:val="both"/>
            </w:pPr>
            <w:r>
              <w:rPr>
                <w:rFonts w:ascii="Times New Roman"/>
                <w:b w:val="false"/>
                <w:i w:val="false"/>
                <w:color w:val="000000"/>
                <w:sz w:val="20"/>
              </w:rPr>
              <w:t>
2. Простыня ламинированная 80 см х 60 см - 1 шт.</w:t>
            </w:r>
          </w:p>
          <w:p>
            <w:pPr>
              <w:spacing w:after="20"/>
              <w:ind w:left="20"/>
              <w:jc w:val="both"/>
            </w:pPr>
            <w:r>
              <w:rPr>
                <w:rFonts w:ascii="Times New Roman"/>
                <w:b w:val="false"/>
                <w:i w:val="false"/>
                <w:color w:val="000000"/>
                <w:sz w:val="20"/>
              </w:rPr>
              <w:t>
3. Салфетка бумажная 20 см х 20 см - 4 шт.</w:t>
            </w:r>
          </w:p>
          <w:p>
            <w:pPr>
              <w:spacing w:after="20"/>
              <w:ind w:left="20"/>
              <w:jc w:val="both"/>
            </w:pPr>
            <w:r>
              <w:rPr>
                <w:rFonts w:ascii="Times New Roman"/>
                <w:b w:val="false"/>
                <w:i w:val="false"/>
                <w:color w:val="000000"/>
                <w:sz w:val="20"/>
              </w:rPr>
              <w:t>
4. Халат медицинский (S, M, L, XL) - 1 шт.</w:t>
            </w:r>
          </w:p>
          <w:p>
            <w:pPr>
              <w:spacing w:after="20"/>
              <w:ind w:left="20"/>
              <w:jc w:val="both"/>
            </w:pPr>
            <w:r>
              <w:rPr>
                <w:rFonts w:ascii="Times New Roman"/>
                <w:b w:val="false"/>
                <w:i w:val="false"/>
                <w:color w:val="000000"/>
                <w:sz w:val="20"/>
              </w:rPr>
              <w:t>
5. Шапочка - берет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w:t>
            </w:r>
          </w:p>
          <w:p>
            <w:pPr>
              <w:spacing w:after="20"/>
              <w:ind w:left="20"/>
              <w:jc w:val="both"/>
            </w:pPr>
            <w:r>
              <w:rPr>
                <w:rFonts w:ascii="Times New Roman"/>
                <w:b w:val="false"/>
                <w:i w:val="false"/>
                <w:color w:val="000000"/>
                <w:sz w:val="20"/>
              </w:rPr>
              <w:t>
2. марлевые шарики (тампоны) – 5 шт.</w:t>
            </w:r>
          </w:p>
          <w:p>
            <w:pPr>
              <w:spacing w:after="20"/>
              <w:ind w:left="20"/>
              <w:jc w:val="both"/>
            </w:pPr>
            <w:r>
              <w:rPr>
                <w:rFonts w:ascii="Times New Roman"/>
                <w:b w:val="false"/>
                <w:i w:val="false"/>
                <w:color w:val="000000"/>
                <w:sz w:val="20"/>
              </w:rPr>
              <w:t>
3. салфетки из нетканого материала размерами 7 см х 7 см – 2 шт.</w:t>
            </w:r>
          </w:p>
          <w:p>
            <w:pPr>
              <w:spacing w:after="20"/>
              <w:ind w:left="20"/>
              <w:jc w:val="both"/>
            </w:pPr>
            <w:r>
              <w:rPr>
                <w:rFonts w:ascii="Times New Roman"/>
                <w:b w:val="false"/>
                <w:i w:val="false"/>
                <w:color w:val="000000"/>
                <w:sz w:val="20"/>
              </w:rPr>
              <w:t>
4. пластиковый пинцет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Кесарева сечения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w:t>
            </w:r>
          </w:p>
          <w:p>
            <w:pPr>
              <w:spacing w:after="20"/>
              <w:ind w:left="20"/>
              <w:jc w:val="both"/>
            </w:pPr>
            <w:r>
              <w:rPr>
                <w:rFonts w:ascii="Times New Roman"/>
                <w:b w:val="false"/>
                <w:i w:val="false"/>
                <w:color w:val="000000"/>
                <w:sz w:val="20"/>
              </w:rPr>
              <w:t>
2. Простыня ламинированная на инструментальный стол 140 см х 200 см - 1 шт.</w:t>
            </w:r>
          </w:p>
          <w:p>
            <w:pPr>
              <w:spacing w:after="20"/>
              <w:ind w:left="20"/>
              <w:jc w:val="both"/>
            </w:pPr>
            <w:r>
              <w:rPr>
                <w:rFonts w:ascii="Times New Roman"/>
                <w:b w:val="false"/>
                <w:i w:val="false"/>
                <w:color w:val="000000"/>
                <w:sz w:val="20"/>
              </w:rPr>
              <w:t>
3. ПелҰнка впитывающая 60 см х 90 см - 1 шт.</w:t>
            </w:r>
          </w:p>
          <w:p>
            <w:pPr>
              <w:spacing w:after="20"/>
              <w:ind w:left="20"/>
              <w:jc w:val="both"/>
            </w:pPr>
            <w:r>
              <w:rPr>
                <w:rFonts w:ascii="Times New Roman"/>
                <w:b w:val="false"/>
                <w:i w:val="false"/>
                <w:color w:val="000000"/>
                <w:sz w:val="20"/>
              </w:rPr>
              <w:t>
4. Салфетка бумажная 20 см х 20 см - 4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офтальмологических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из нетканого материала 170 см х 260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w:t>
            </w:r>
          </w:p>
          <w:p>
            <w:pPr>
              <w:spacing w:after="20"/>
              <w:ind w:left="20"/>
              <w:jc w:val="both"/>
            </w:pPr>
            <w:r>
              <w:rPr>
                <w:rFonts w:ascii="Times New Roman"/>
                <w:b w:val="false"/>
                <w:i w:val="false"/>
                <w:color w:val="000000"/>
                <w:sz w:val="20"/>
              </w:rPr>
              <w:t>
2. нож для снятия швов (скальпель №12) – 1 шт.</w:t>
            </w:r>
          </w:p>
          <w:p>
            <w:pPr>
              <w:spacing w:after="20"/>
              <w:ind w:left="20"/>
              <w:jc w:val="both"/>
            </w:pPr>
            <w:r>
              <w:rPr>
                <w:rFonts w:ascii="Times New Roman"/>
                <w:b w:val="false"/>
                <w:i w:val="false"/>
                <w:color w:val="000000"/>
                <w:sz w:val="20"/>
              </w:rPr>
              <w:t>
3. салфетки из нетканого материала размерами 7 см х 7 см – 2 шт.</w:t>
            </w:r>
          </w:p>
          <w:p>
            <w:pPr>
              <w:spacing w:after="20"/>
              <w:ind w:left="20"/>
              <w:jc w:val="both"/>
            </w:pPr>
            <w:r>
              <w:rPr>
                <w:rFonts w:ascii="Times New Roman"/>
                <w:b w:val="false"/>
                <w:i w:val="false"/>
                <w:color w:val="000000"/>
                <w:sz w:val="20"/>
              </w:rPr>
              <w:t>
4. пластиковый пинцет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х 190 см – 1 шт.</w:t>
            </w:r>
          </w:p>
          <w:p>
            <w:pPr>
              <w:spacing w:after="20"/>
              <w:ind w:left="20"/>
              <w:jc w:val="both"/>
            </w:pPr>
            <w:r>
              <w:rPr>
                <w:rFonts w:ascii="Times New Roman"/>
                <w:b w:val="false"/>
                <w:i w:val="false"/>
                <w:color w:val="000000"/>
                <w:sz w:val="20"/>
              </w:rPr>
              <w:t>
2. подстилка впитывающая трехслойная, из нетканого материала 60 см х 60 см – 1 шт.</w:t>
            </w:r>
          </w:p>
          <w:p>
            <w:pPr>
              <w:spacing w:after="20"/>
              <w:ind w:left="20"/>
              <w:jc w:val="both"/>
            </w:pPr>
            <w:r>
              <w:rPr>
                <w:rFonts w:ascii="Times New Roman"/>
                <w:b w:val="false"/>
                <w:i w:val="false"/>
                <w:color w:val="000000"/>
                <w:sz w:val="20"/>
              </w:rPr>
              <w:t>
3. салфетка бумажная впитывающая 22 см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160 х 190см, пл. 40г/м кв. - 1 шт.</w:t>
            </w:r>
          </w:p>
          <w:p>
            <w:pPr>
              <w:spacing w:after="20"/>
              <w:ind w:left="20"/>
              <w:jc w:val="both"/>
            </w:pPr>
            <w:r>
              <w:rPr>
                <w:rFonts w:ascii="Times New Roman"/>
                <w:b w:val="false"/>
                <w:i w:val="false"/>
                <w:color w:val="000000"/>
                <w:sz w:val="20"/>
              </w:rPr>
              <w:t>
2. Подстилка-пеленка впитывающая трехслойная 60 х 60см, пл. 240 г/м кв. - 1 шт.</w:t>
            </w:r>
          </w:p>
          <w:p>
            <w:pPr>
              <w:spacing w:after="20"/>
              <w:ind w:left="20"/>
              <w:jc w:val="both"/>
            </w:pPr>
            <w:r>
              <w:rPr>
                <w:rFonts w:ascii="Times New Roman"/>
                <w:b w:val="false"/>
                <w:i w:val="false"/>
                <w:color w:val="000000"/>
                <w:sz w:val="20"/>
              </w:rPr>
              <w:t>
3. Салфетка впитывающая бумажная 22 х 23см - 4 шт.</w:t>
            </w:r>
          </w:p>
          <w:p>
            <w:pPr>
              <w:spacing w:after="20"/>
              <w:ind w:left="20"/>
              <w:jc w:val="both"/>
            </w:pPr>
            <w:r>
              <w:rPr>
                <w:rFonts w:ascii="Times New Roman"/>
                <w:b w:val="false"/>
                <w:i w:val="false"/>
                <w:color w:val="000000"/>
                <w:sz w:val="20"/>
              </w:rPr>
              <w:t>
4. Рубашка для роженицы размером L, пл. 25 г/м кв. - 1 шт.</w:t>
            </w:r>
          </w:p>
          <w:p>
            <w:pPr>
              <w:spacing w:after="20"/>
              <w:ind w:left="20"/>
              <w:jc w:val="both"/>
            </w:pPr>
            <w:r>
              <w:rPr>
                <w:rFonts w:ascii="Times New Roman"/>
                <w:b w:val="false"/>
                <w:i w:val="false"/>
                <w:color w:val="000000"/>
                <w:sz w:val="20"/>
              </w:rPr>
              <w:t>
5. Прокладка женская гигиеническая - 2 шт.</w:t>
            </w:r>
          </w:p>
          <w:p>
            <w:pPr>
              <w:spacing w:after="20"/>
              <w:ind w:left="20"/>
              <w:jc w:val="both"/>
            </w:pPr>
            <w:r>
              <w:rPr>
                <w:rFonts w:ascii="Times New Roman"/>
                <w:b w:val="false"/>
                <w:i w:val="false"/>
                <w:color w:val="000000"/>
                <w:sz w:val="20"/>
              </w:rPr>
              <w:t>
6. Шапочка клип-берет, пл. 18 г/м кв. - 1 шт.</w:t>
            </w:r>
          </w:p>
          <w:p>
            <w:pPr>
              <w:spacing w:after="20"/>
              <w:ind w:left="20"/>
              <w:jc w:val="both"/>
            </w:pPr>
            <w:r>
              <w:rPr>
                <w:rFonts w:ascii="Times New Roman"/>
                <w:b w:val="false"/>
                <w:i w:val="false"/>
                <w:color w:val="000000"/>
                <w:sz w:val="20"/>
              </w:rPr>
              <w:t>
7. Бахилы высокие 31,5/41,5 х 50см пл. 40 г/м кв.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p>
            <w:pPr>
              <w:spacing w:after="20"/>
              <w:ind w:left="20"/>
              <w:jc w:val="both"/>
            </w:pPr>
            <w:r>
              <w:rPr>
                <w:rFonts w:ascii="Times New Roman"/>
                <w:b w:val="false"/>
                <w:i w:val="false"/>
                <w:color w:val="000000"/>
                <w:sz w:val="20"/>
              </w:rPr>
              <w:t>
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3. салфетка бумажная впитывающая 25 см х 25 см – 4 шт.</w:t>
            </w:r>
          </w:p>
          <w:p>
            <w:pPr>
              <w:spacing w:after="20"/>
              <w:ind w:left="20"/>
              <w:jc w:val="both"/>
            </w:pPr>
            <w:r>
              <w:rPr>
                <w:rFonts w:ascii="Times New Roman"/>
                <w:b w:val="false"/>
                <w:i w:val="false"/>
                <w:color w:val="000000"/>
                <w:sz w:val="20"/>
              </w:rPr>
              <w:t>
4. бахилы высокие 120 см х 70 см – 2 шт.</w:t>
            </w:r>
          </w:p>
          <w:p>
            <w:pPr>
              <w:spacing w:after="20"/>
              <w:ind w:left="20"/>
              <w:jc w:val="both"/>
            </w:pPr>
            <w:r>
              <w:rPr>
                <w:rFonts w:ascii="Times New Roman"/>
                <w:b w:val="false"/>
                <w:i w:val="false"/>
                <w:color w:val="000000"/>
                <w:sz w:val="20"/>
              </w:rPr>
              <w:t>
5. простыня на операционный стол 180 см х 140 см – 1 шт.</w:t>
            </w:r>
          </w:p>
          <w:p>
            <w:pPr>
              <w:spacing w:after="20"/>
              <w:ind w:left="20"/>
              <w:jc w:val="both"/>
            </w:pPr>
            <w:r>
              <w:rPr>
                <w:rFonts w:ascii="Times New Roman"/>
                <w:b w:val="false"/>
                <w:i w:val="false"/>
                <w:color w:val="000000"/>
                <w:sz w:val="20"/>
              </w:rPr>
              <w:t>
6. адгезивная лента операционная 5 см х 50 см – 2 шт.</w:t>
            </w:r>
          </w:p>
          <w:p>
            <w:pPr>
              <w:spacing w:after="20"/>
              <w:ind w:left="20"/>
              <w:jc w:val="both"/>
            </w:pPr>
            <w:r>
              <w:rPr>
                <w:rFonts w:ascii="Times New Roman"/>
                <w:b w:val="false"/>
                <w:i w:val="false"/>
                <w:color w:val="000000"/>
                <w:sz w:val="20"/>
              </w:rPr>
              <w:t>
7. подстилка впитывающая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p>
            <w:pPr>
              <w:spacing w:after="20"/>
              <w:ind w:left="20"/>
              <w:jc w:val="both"/>
            </w:pPr>
            <w:r>
              <w:rPr>
                <w:rFonts w:ascii="Times New Roman"/>
                <w:b w:val="false"/>
                <w:i w:val="false"/>
                <w:color w:val="000000"/>
                <w:sz w:val="20"/>
              </w:rPr>
              <w:t>
2.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3. Салфетка впитывающая бумажная 25 х 25см - 4 шт.</w:t>
            </w:r>
          </w:p>
          <w:p>
            <w:pPr>
              <w:spacing w:after="20"/>
              <w:ind w:left="20"/>
              <w:jc w:val="both"/>
            </w:pPr>
            <w:r>
              <w:rPr>
                <w:rFonts w:ascii="Times New Roman"/>
                <w:b w:val="false"/>
                <w:i w:val="false"/>
                <w:color w:val="000000"/>
                <w:sz w:val="20"/>
              </w:rPr>
              <w:t>
4. Простыня на операционный стол 160 х 200см, пл. 40 г/м кв. - 1 шт.</w:t>
            </w:r>
          </w:p>
          <w:p>
            <w:pPr>
              <w:spacing w:after="20"/>
              <w:ind w:left="20"/>
              <w:jc w:val="both"/>
            </w:pPr>
            <w:r>
              <w:rPr>
                <w:rFonts w:ascii="Times New Roman"/>
                <w:b w:val="false"/>
                <w:i w:val="false"/>
                <w:color w:val="000000"/>
                <w:sz w:val="20"/>
              </w:rPr>
              <w:t>
5. Липкая лента 5 х 50см, пл. 40 г/м кв. - 2 шт.</w:t>
            </w:r>
          </w:p>
          <w:p>
            <w:pPr>
              <w:spacing w:after="20"/>
              <w:ind w:left="20"/>
              <w:jc w:val="both"/>
            </w:pPr>
            <w:r>
              <w:rPr>
                <w:rFonts w:ascii="Times New Roman"/>
                <w:b w:val="false"/>
                <w:i w:val="false"/>
                <w:color w:val="000000"/>
                <w:sz w:val="20"/>
              </w:rPr>
              <w:t>
6. Подстилка впитывающая 60 х 90см, пл. 240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кардиоваскулярных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150 см х 190 см – 1 шт.</w:t>
            </w:r>
          </w:p>
          <w:p>
            <w:pPr>
              <w:spacing w:after="20"/>
              <w:ind w:left="20"/>
              <w:jc w:val="both"/>
            </w:pPr>
            <w:r>
              <w:rPr>
                <w:rFonts w:ascii="Times New Roman"/>
                <w:b w:val="false"/>
                <w:i w:val="false"/>
                <w:color w:val="000000"/>
                <w:sz w:val="20"/>
              </w:rPr>
              <w:t>
2. салфетка впитывающая из нетканого материала 30 см х 40 см – 4 шт.</w:t>
            </w:r>
          </w:p>
          <w:p>
            <w:pPr>
              <w:spacing w:after="20"/>
              <w:ind w:left="20"/>
              <w:jc w:val="both"/>
            </w:pPr>
            <w:r>
              <w:rPr>
                <w:rFonts w:ascii="Times New Roman"/>
                <w:b w:val="false"/>
                <w:i w:val="false"/>
                <w:color w:val="000000"/>
                <w:sz w:val="20"/>
              </w:rPr>
              <w:t>
3. чехол на стол Мейо 80 см х 145 см – 2 шт.</w:t>
            </w:r>
          </w:p>
          <w:p>
            <w:pPr>
              <w:spacing w:after="20"/>
              <w:ind w:left="20"/>
              <w:jc w:val="both"/>
            </w:pPr>
            <w:r>
              <w:rPr>
                <w:rFonts w:ascii="Times New Roman"/>
                <w:b w:val="false"/>
                <w:i w:val="false"/>
                <w:color w:val="000000"/>
                <w:sz w:val="20"/>
              </w:rPr>
              <w:t>
4. адгезивная лента операционная 9 см х 50 см – 2 шт. 5. бахилы 25 см х 40 см – 1 пара</w:t>
            </w:r>
          </w:p>
          <w:p>
            <w:pPr>
              <w:spacing w:after="20"/>
              <w:ind w:left="20"/>
              <w:jc w:val="both"/>
            </w:pPr>
            <w:r>
              <w:rPr>
                <w:rFonts w:ascii="Times New Roman"/>
                <w:b w:val="false"/>
                <w:i w:val="false"/>
                <w:color w:val="000000"/>
                <w:sz w:val="20"/>
              </w:rPr>
              <w:t>
6. простыня 175 см х 260 см с вырезом 20 см х 100 см – 1 шт.</w:t>
            </w:r>
          </w:p>
          <w:p>
            <w:pPr>
              <w:spacing w:after="20"/>
              <w:ind w:left="20"/>
              <w:jc w:val="both"/>
            </w:pPr>
            <w:r>
              <w:rPr>
                <w:rFonts w:ascii="Times New Roman"/>
                <w:b w:val="false"/>
                <w:i w:val="false"/>
                <w:color w:val="000000"/>
                <w:sz w:val="20"/>
              </w:rPr>
              <w:t>
7. кардиопростыня 300/225 см х 370 см, с отверстием 33 см х 38 см со встроенной инцизной пленкой с 3-мя карманами с обеих сторон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ламинэктомии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p>
            <w:pPr>
              <w:spacing w:after="20"/>
              <w:ind w:left="20"/>
              <w:jc w:val="both"/>
            </w:pPr>
            <w:r>
              <w:rPr>
                <w:rFonts w:ascii="Times New Roman"/>
                <w:b w:val="false"/>
                <w:i w:val="false"/>
                <w:color w:val="000000"/>
                <w:sz w:val="20"/>
              </w:rPr>
              <w:t>
2. простыня для ламинэктомии 160 см х 300 см из нетканого материала с вырезом 20 см х 30 см с инцизной пленкой – 1 шт.</w:t>
            </w:r>
          </w:p>
          <w:p>
            <w:pPr>
              <w:spacing w:after="20"/>
              <w:ind w:left="20"/>
              <w:jc w:val="both"/>
            </w:pPr>
            <w:r>
              <w:rPr>
                <w:rFonts w:ascii="Times New Roman"/>
                <w:b w:val="false"/>
                <w:i w:val="false"/>
                <w:color w:val="000000"/>
                <w:sz w:val="20"/>
              </w:rPr>
              <w:t>
3. салфетка 80 см х 90 см из нетканого материала с адгезивным краем – 4 шт.</w:t>
            </w:r>
          </w:p>
          <w:p>
            <w:pPr>
              <w:spacing w:after="20"/>
              <w:ind w:left="20"/>
              <w:jc w:val="both"/>
            </w:pPr>
            <w:r>
              <w:rPr>
                <w:rFonts w:ascii="Times New Roman"/>
                <w:b w:val="false"/>
                <w:i w:val="false"/>
                <w:color w:val="000000"/>
                <w:sz w:val="20"/>
              </w:rPr>
              <w:t>
4. салфетка 22 см х 23 см бумажная впитывающая – 3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липосакции,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 нетканого материала 90 см х 80 см – 2 шт.</w:t>
            </w:r>
          </w:p>
          <w:p>
            <w:pPr>
              <w:spacing w:after="20"/>
              <w:ind w:left="20"/>
              <w:jc w:val="both"/>
            </w:pPr>
            <w:r>
              <w:rPr>
                <w:rFonts w:ascii="Times New Roman"/>
                <w:b w:val="false"/>
                <w:i w:val="false"/>
                <w:color w:val="000000"/>
                <w:sz w:val="20"/>
              </w:rPr>
              <w:t>
2. простыня с адгезивным краем, из нетканого материала 160 см х 150 см – 1 шт.</w:t>
            </w:r>
          </w:p>
          <w:p>
            <w:pPr>
              <w:spacing w:after="20"/>
              <w:ind w:left="20"/>
              <w:jc w:val="both"/>
            </w:pPr>
            <w:r>
              <w:rPr>
                <w:rFonts w:ascii="Times New Roman"/>
                <w:b w:val="false"/>
                <w:i w:val="false"/>
                <w:color w:val="000000"/>
                <w:sz w:val="20"/>
              </w:rPr>
              <w:t>
3. простыня с адгезивным краем, из нетканого материала 160 см х 120 см – 1 шт.</w:t>
            </w:r>
          </w:p>
          <w:p>
            <w:pPr>
              <w:spacing w:after="20"/>
              <w:ind w:left="20"/>
              <w:jc w:val="both"/>
            </w:pPr>
            <w:r>
              <w:rPr>
                <w:rFonts w:ascii="Times New Roman"/>
                <w:b w:val="false"/>
                <w:i w:val="false"/>
                <w:color w:val="000000"/>
                <w:sz w:val="20"/>
              </w:rPr>
              <w:t>
4. салфетка впитывающая 45 см х 45 см – 1 шт.</w:t>
            </w:r>
          </w:p>
          <w:p>
            <w:pPr>
              <w:spacing w:after="20"/>
              <w:ind w:left="20"/>
              <w:jc w:val="both"/>
            </w:pPr>
            <w:r>
              <w:rPr>
                <w:rFonts w:ascii="Times New Roman"/>
                <w:b w:val="false"/>
                <w:i w:val="false"/>
                <w:color w:val="000000"/>
                <w:sz w:val="20"/>
              </w:rPr>
              <w:t>
5. бахилы высокие из нетканого материала 120 см х 75 см – 1 пара 6. адгезивная лента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позвоночника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225 см х 320 см, с отверстием 11 см х 22 см, с адгезивными краями, с впитывающим слоем вокруг области операционного поля – 1 шт.</w:t>
            </w:r>
          </w:p>
          <w:p>
            <w:pPr>
              <w:spacing w:after="20"/>
              <w:ind w:left="20"/>
              <w:jc w:val="both"/>
            </w:pPr>
            <w:r>
              <w:rPr>
                <w:rFonts w:ascii="Times New Roman"/>
                <w:b w:val="false"/>
                <w:i w:val="false"/>
                <w:color w:val="000000"/>
                <w:sz w:val="20"/>
              </w:rPr>
              <w:t>
2. простыня на инструментальный стол 150 см х 190 см – 1 шт.</w:t>
            </w:r>
          </w:p>
          <w:p>
            <w:pPr>
              <w:spacing w:after="20"/>
              <w:ind w:left="20"/>
              <w:jc w:val="both"/>
            </w:pPr>
            <w:r>
              <w:rPr>
                <w:rFonts w:ascii="Times New Roman"/>
                <w:b w:val="false"/>
                <w:i w:val="false"/>
                <w:color w:val="000000"/>
                <w:sz w:val="20"/>
              </w:rPr>
              <w:t>
3. полотенце из нетканого материала 30 см х 40 см – 2 шт.</w:t>
            </w:r>
          </w:p>
          <w:p>
            <w:pPr>
              <w:spacing w:after="20"/>
              <w:ind w:left="20"/>
              <w:jc w:val="both"/>
            </w:pPr>
            <w:r>
              <w:rPr>
                <w:rFonts w:ascii="Times New Roman"/>
                <w:b w:val="false"/>
                <w:i w:val="false"/>
                <w:color w:val="000000"/>
                <w:sz w:val="20"/>
              </w:rPr>
              <w:t>
4. чехол Мейо на инструментальный стол комбинированный 80 см х 145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позвоночнике,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 110 см – 2 шт.</w:t>
            </w:r>
          </w:p>
          <w:p>
            <w:pPr>
              <w:spacing w:after="20"/>
              <w:ind w:left="20"/>
              <w:jc w:val="both"/>
            </w:pPr>
            <w:r>
              <w:rPr>
                <w:rFonts w:ascii="Times New Roman"/>
                <w:b w:val="false"/>
                <w:i w:val="false"/>
                <w:color w:val="000000"/>
                <w:sz w:val="20"/>
              </w:rPr>
              <w:t>
2. простыня из нетканого материала 300 см × 160 см, с отверстием 7 см х 18 см с инцизной пленкой – 1 шт.</w:t>
            </w:r>
          </w:p>
          <w:p>
            <w:pPr>
              <w:spacing w:after="20"/>
              <w:ind w:left="20"/>
              <w:jc w:val="both"/>
            </w:pPr>
            <w:r>
              <w:rPr>
                <w:rFonts w:ascii="Times New Roman"/>
                <w:b w:val="false"/>
                <w:i w:val="false"/>
                <w:color w:val="000000"/>
                <w:sz w:val="20"/>
              </w:rPr>
              <w:t>
3. салфетка бумажная впитывающая 22 см ×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основной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2. Простыня с адгезивным краем 160 х 240см, пл. 40 г/м кв. - 1 шт.</w:t>
            </w:r>
          </w:p>
          <w:p>
            <w:pPr>
              <w:spacing w:after="20"/>
              <w:ind w:left="20"/>
              <w:jc w:val="both"/>
            </w:pPr>
            <w:r>
              <w:rPr>
                <w:rFonts w:ascii="Times New Roman"/>
                <w:b w:val="false"/>
                <w:i w:val="false"/>
                <w:color w:val="000000"/>
                <w:sz w:val="20"/>
              </w:rPr>
              <w:t>
3. Простыня с адгезивным краем 160 х 180см, пл. 40 г/м кв. - 1 шт.</w:t>
            </w:r>
          </w:p>
          <w:p>
            <w:pPr>
              <w:spacing w:after="20"/>
              <w:ind w:left="20"/>
              <w:jc w:val="both"/>
            </w:pPr>
            <w:r>
              <w:rPr>
                <w:rFonts w:ascii="Times New Roman"/>
                <w:b w:val="false"/>
                <w:i w:val="false"/>
                <w:color w:val="000000"/>
                <w:sz w:val="20"/>
              </w:rPr>
              <w:t>
4. Простыня с адгезивным краем 80 х 100см, пл. 40 г/м кв. - 1 шт.</w:t>
            </w:r>
          </w:p>
          <w:p>
            <w:pPr>
              <w:spacing w:after="20"/>
              <w:ind w:left="20"/>
              <w:jc w:val="both"/>
            </w:pPr>
            <w:r>
              <w:rPr>
                <w:rFonts w:ascii="Times New Roman"/>
                <w:b w:val="false"/>
                <w:i w:val="false"/>
                <w:color w:val="000000"/>
                <w:sz w:val="20"/>
              </w:rPr>
              <w:t>
5. Лента операционная 10 х 50см,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120 см, с отверстием диаметром 10 см с адгезивным краем вокруг и дополнительным впитывающим слоем вокруг области операционного поля – 1 шт.</w:t>
            </w:r>
          </w:p>
          <w:p>
            <w:pPr>
              <w:spacing w:after="20"/>
              <w:ind w:left="20"/>
              <w:jc w:val="both"/>
            </w:pPr>
            <w:r>
              <w:rPr>
                <w:rFonts w:ascii="Times New Roman"/>
                <w:b w:val="false"/>
                <w:i w:val="false"/>
                <w:color w:val="000000"/>
                <w:sz w:val="20"/>
              </w:rPr>
              <w:t>
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3. салфетка бумажная впитывающая 25 см х 25 см – 4 шт.</w:t>
            </w:r>
          </w:p>
          <w:p>
            <w:pPr>
              <w:spacing w:after="20"/>
              <w:ind w:left="20"/>
              <w:jc w:val="both"/>
            </w:pPr>
            <w:r>
              <w:rPr>
                <w:rFonts w:ascii="Times New Roman"/>
                <w:b w:val="false"/>
                <w:i w:val="false"/>
                <w:color w:val="000000"/>
                <w:sz w:val="20"/>
              </w:rPr>
              <w:t>
4. простыня на операционный стол 180 см х 140 см – 1 шт.</w:t>
            </w:r>
          </w:p>
          <w:p>
            <w:pPr>
              <w:spacing w:after="20"/>
              <w:ind w:left="20"/>
              <w:jc w:val="both"/>
            </w:pPr>
            <w:r>
              <w:rPr>
                <w:rFonts w:ascii="Times New Roman"/>
                <w:b w:val="false"/>
                <w:i w:val="false"/>
                <w:color w:val="000000"/>
                <w:sz w:val="20"/>
              </w:rPr>
              <w:t>
5. адгезивная лента операционная 5 см х 50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140 см, с адгезивным краем - 1 шт.</w:t>
            </w:r>
          </w:p>
          <w:p>
            <w:pPr>
              <w:spacing w:after="20"/>
              <w:ind w:left="20"/>
              <w:jc w:val="both"/>
            </w:pPr>
            <w:r>
              <w:rPr>
                <w:rFonts w:ascii="Times New Roman"/>
                <w:b w:val="false"/>
                <w:i w:val="false"/>
                <w:color w:val="000000"/>
                <w:sz w:val="20"/>
              </w:rPr>
              <w:t>
2. простыня 70 см х 90 см, с адгезивным краем – 1 шт.</w:t>
            </w:r>
          </w:p>
          <w:p>
            <w:pPr>
              <w:spacing w:after="20"/>
              <w:ind w:left="20"/>
              <w:jc w:val="both"/>
            </w:pPr>
            <w:r>
              <w:rPr>
                <w:rFonts w:ascii="Times New Roman"/>
                <w:b w:val="false"/>
                <w:i w:val="false"/>
                <w:color w:val="000000"/>
                <w:sz w:val="20"/>
              </w:rPr>
              <w:t>
3. простыня 150 см х 125 см с U-образным вырезом 7 см х 40 см и адгезивным слоем вокруг – 1 шт.</w:t>
            </w:r>
          </w:p>
          <w:p>
            <w:pPr>
              <w:spacing w:after="20"/>
              <w:ind w:left="20"/>
              <w:jc w:val="both"/>
            </w:pPr>
            <w:r>
              <w:rPr>
                <w:rFonts w:ascii="Times New Roman"/>
                <w:b w:val="false"/>
                <w:i w:val="false"/>
                <w:color w:val="000000"/>
                <w:sz w:val="20"/>
              </w:rPr>
              <w:t>
4.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5. салфетка бумажная впитывающая 25 см х 25 см – 4 шт.</w:t>
            </w:r>
          </w:p>
          <w:p>
            <w:pPr>
              <w:spacing w:after="20"/>
              <w:ind w:left="20"/>
              <w:jc w:val="both"/>
            </w:pPr>
            <w:r>
              <w:rPr>
                <w:rFonts w:ascii="Times New Roman"/>
                <w:b w:val="false"/>
                <w:i w:val="false"/>
                <w:color w:val="000000"/>
                <w:sz w:val="20"/>
              </w:rPr>
              <w:t>
6. простыня на операционный стол 180 см х 140 см – 1 шт.</w:t>
            </w:r>
          </w:p>
          <w:p>
            <w:pPr>
              <w:spacing w:after="20"/>
              <w:ind w:left="20"/>
              <w:jc w:val="both"/>
            </w:pPr>
            <w:r>
              <w:rPr>
                <w:rFonts w:ascii="Times New Roman"/>
                <w:b w:val="false"/>
                <w:i w:val="false"/>
                <w:color w:val="000000"/>
                <w:sz w:val="20"/>
              </w:rPr>
              <w:t>
7. адгезивная лента операционная 5 см х 50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отоларингологических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для инструментального стола 80 см х 145 см – 1 шт.</w:t>
            </w:r>
          </w:p>
          <w:p>
            <w:pPr>
              <w:spacing w:after="20"/>
              <w:ind w:left="20"/>
              <w:jc w:val="both"/>
            </w:pPr>
            <w:r>
              <w:rPr>
                <w:rFonts w:ascii="Times New Roman"/>
                <w:b w:val="false"/>
                <w:i w:val="false"/>
                <w:color w:val="000000"/>
                <w:sz w:val="20"/>
              </w:rPr>
              <w:t>
3. простыня адгезивная 75 см х 75 см – 1 шт.</w:t>
            </w:r>
          </w:p>
          <w:p>
            <w:pPr>
              <w:spacing w:after="20"/>
              <w:ind w:left="20"/>
              <w:jc w:val="both"/>
            </w:pPr>
            <w:r>
              <w:rPr>
                <w:rFonts w:ascii="Times New Roman"/>
                <w:b w:val="false"/>
                <w:i w:val="false"/>
                <w:color w:val="000000"/>
                <w:sz w:val="20"/>
              </w:rPr>
              <w:t>
4. простыня адгезивная 200 см х 200 см – 1 шт.</w:t>
            </w:r>
          </w:p>
          <w:p>
            <w:pPr>
              <w:spacing w:after="20"/>
              <w:ind w:left="20"/>
              <w:jc w:val="both"/>
            </w:pPr>
            <w:r>
              <w:rPr>
                <w:rFonts w:ascii="Times New Roman"/>
                <w:b w:val="false"/>
                <w:i w:val="false"/>
                <w:color w:val="000000"/>
                <w:sz w:val="20"/>
              </w:rPr>
              <w:t>
5. простыня 125 см х 150 см с адгезивным разрезом 7 см х 40 см – 1 шт.</w:t>
            </w:r>
          </w:p>
          <w:p>
            <w:pPr>
              <w:spacing w:after="20"/>
              <w:ind w:left="20"/>
              <w:jc w:val="both"/>
            </w:pPr>
            <w:r>
              <w:rPr>
                <w:rFonts w:ascii="Times New Roman"/>
                <w:b w:val="false"/>
                <w:i w:val="false"/>
                <w:color w:val="000000"/>
                <w:sz w:val="20"/>
              </w:rPr>
              <w:t>
6. адгезивная лента операционная 10 см х 50 см – 2 шт.</w:t>
            </w:r>
          </w:p>
          <w:p>
            <w:pPr>
              <w:spacing w:after="20"/>
              <w:ind w:left="20"/>
              <w:jc w:val="both"/>
            </w:pPr>
            <w:r>
              <w:rPr>
                <w:rFonts w:ascii="Times New Roman"/>
                <w:b w:val="false"/>
                <w:i w:val="false"/>
                <w:color w:val="000000"/>
                <w:sz w:val="20"/>
              </w:rPr>
              <w:t>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полушарной операции,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карман-приҰмник с адгезивным краем из нетканого материала 55 см × 65 см – 1 шт.</w:t>
            </w:r>
          </w:p>
          <w:p>
            <w:pPr>
              <w:spacing w:after="20"/>
              <w:ind w:left="20"/>
              <w:jc w:val="both"/>
            </w:pPr>
            <w:r>
              <w:rPr>
                <w:rFonts w:ascii="Times New Roman"/>
                <w:b w:val="false"/>
                <w:i w:val="false"/>
                <w:color w:val="000000"/>
                <w:sz w:val="20"/>
              </w:rPr>
              <w:t>
2. чехол защитный диаметр 60 см, из нетканого материала – 1 шт.</w:t>
            </w:r>
          </w:p>
          <w:p>
            <w:pPr>
              <w:spacing w:after="20"/>
              <w:ind w:left="20"/>
              <w:jc w:val="both"/>
            </w:pPr>
            <w:r>
              <w:rPr>
                <w:rFonts w:ascii="Times New Roman"/>
                <w:b w:val="false"/>
                <w:i w:val="false"/>
                <w:color w:val="000000"/>
                <w:sz w:val="20"/>
              </w:rPr>
              <w:t>
3. простыня из нетканого материала 160 см × 140 см с адгезивным вырезом 30 см х 40 см – 1 шт.</w:t>
            </w:r>
          </w:p>
          <w:p>
            <w:pPr>
              <w:spacing w:after="20"/>
              <w:ind w:left="20"/>
              <w:jc w:val="both"/>
            </w:pPr>
            <w:r>
              <w:rPr>
                <w:rFonts w:ascii="Times New Roman"/>
                <w:b w:val="false"/>
                <w:i w:val="false"/>
                <w:color w:val="000000"/>
                <w:sz w:val="20"/>
              </w:rPr>
              <w:t>
4. простыня с адгезивным краем, из нетканого материала 210 см × 160 см – 1 шт.</w:t>
            </w:r>
          </w:p>
          <w:p>
            <w:pPr>
              <w:spacing w:after="20"/>
              <w:ind w:left="20"/>
              <w:jc w:val="both"/>
            </w:pPr>
            <w:r>
              <w:rPr>
                <w:rFonts w:ascii="Times New Roman"/>
                <w:b w:val="false"/>
                <w:i w:val="false"/>
                <w:color w:val="000000"/>
                <w:sz w:val="20"/>
              </w:rPr>
              <w:t>
5. салфетка впитывающая, из нетканого материала 22 см ×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урологических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w:t>
            </w:r>
          </w:p>
          <w:p>
            <w:pPr>
              <w:spacing w:after="20"/>
              <w:ind w:left="20"/>
              <w:jc w:val="both"/>
            </w:pPr>
            <w:r>
              <w:rPr>
                <w:rFonts w:ascii="Times New Roman"/>
                <w:b w:val="false"/>
                <w:i w:val="false"/>
                <w:color w:val="000000"/>
                <w:sz w:val="20"/>
              </w:rPr>
              <w:t>
2. чехол Мейо на инструментальный стол 145 см х 80 см – 1 шт.</w:t>
            </w:r>
          </w:p>
          <w:p>
            <w:pPr>
              <w:spacing w:after="20"/>
              <w:ind w:left="20"/>
              <w:jc w:val="both"/>
            </w:pPr>
            <w:r>
              <w:rPr>
                <w:rFonts w:ascii="Times New Roman"/>
                <w:b w:val="false"/>
                <w:i w:val="false"/>
                <w:color w:val="000000"/>
                <w:sz w:val="20"/>
              </w:rPr>
              <w:t>
3. бахилы высокие 120 см х 70 см – 2 шт. 4. подстилка 60 см х 60 см – 1 шт.</w:t>
            </w:r>
          </w:p>
          <w:p>
            <w:pPr>
              <w:spacing w:after="20"/>
              <w:ind w:left="20"/>
              <w:jc w:val="both"/>
            </w:pPr>
            <w:r>
              <w:rPr>
                <w:rFonts w:ascii="Times New Roman"/>
                <w:b w:val="false"/>
                <w:i w:val="false"/>
                <w:color w:val="000000"/>
                <w:sz w:val="20"/>
              </w:rPr>
              <w:t>
5. салфетка впитывающая 30 см х 40 см – 4 шт.</w:t>
            </w:r>
          </w:p>
          <w:p>
            <w:pPr>
              <w:spacing w:after="20"/>
              <w:ind w:left="20"/>
              <w:jc w:val="both"/>
            </w:pPr>
            <w:r>
              <w:rPr>
                <w:rFonts w:ascii="Times New Roman"/>
                <w:b w:val="false"/>
                <w:i w:val="false"/>
                <w:color w:val="000000"/>
                <w:sz w:val="20"/>
              </w:rPr>
              <w:t>
6. адгезивная лента операционная 5 см х 60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урологических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с защитным покрытием для ног 150 см х 200 см – 1 шт.</w:t>
            </w:r>
          </w:p>
          <w:p>
            <w:pPr>
              <w:spacing w:after="20"/>
              <w:ind w:left="20"/>
              <w:jc w:val="both"/>
            </w:pPr>
            <w:r>
              <w:rPr>
                <w:rFonts w:ascii="Times New Roman"/>
                <w:b w:val="false"/>
                <w:i w:val="false"/>
                <w:color w:val="000000"/>
                <w:sz w:val="20"/>
              </w:rPr>
              <w:t>
3. адгезивная лента 10 см х 50 см – 1 шт.</w:t>
            </w:r>
          </w:p>
          <w:p>
            <w:pPr>
              <w:spacing w:after="20"/>
              <w:ind w:left="20"/>
              <w:jc w:val="both"/>
            </w:pPr>
            <w:r>
              <w:rPr>
                <w:rFonts w:ascii="Times New Roman"/>
                <w:b w:val="false"/>
                <w:i w:val="false"/>
                <w:color w:val="000000"/>
                <w:sz w:val="20"/>
              </w:rPr>
              <w:t>
4.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артроскопии 200 см х 300 см с эластичным отверстием диаметром 7 см, пл. 54 г/м.кв. – 1 шт.</w:t>
            </w:r>
          </w:p>
          <w:p>
            <w:pPr>
              <w:spacing w:after="20"/>
              <w:ind w:left="20"/>
              <w:jc w:val="both"/>
            </w:pPr>
            <w:r>
              <w:rPr>
                <w:rFonts w:ascii="Times New Roman"/>
                <w:b w:val="false"/>
                <w:i w:val="false"/>
                <w:color w:val="000000"/>
                <w:sz w:val="20"/>
              </w:rPr>
              <w:t>
2. Чехол Мейо комбинированный на инструментальный стол 80 см х 145 см, пл. 30 г/м.кв. – 1 шт.</w:t>
            </w:r>
          </w:p>
          <w:p>
            <w:pPr>
              <w:spacing w:after="20"/>
              <w:ind w:left="20"/>
              <w:jc w:val="both"/>
            </w:pPr>
            <w:r>
              <w:rPr>
                <w:rFonts w:ascii="Times New Roman"/>
                <w:b w:val="false"/>
                <w:i w:val="false"/>
                <w:color w:val="000000"/>
                <w:sz w:val="20"/>
              </w:rPr>
              <w:t>
3. Бахила 33 см х 55 см, пл. 40 г/м.кв. – 1 шт.</w:t>
            </w:r>
          </w:p>
          <w:p>
            <w:pPr>
              <w:spacing w:after="20"/>
              <w:ind w:left="20"/>
              <w:jc w:val="both"/>
            </w:pPr>
            <w:r>
              <w:rPr>
                <w:rFonts w:ascii="Times New Roman"/>
                <w:b w:val="false"/>
                <w:i w:val="false"/>
                <w:color w:val="000000"/>
                <w:sz w:val="20"/>
              </w:rPr>
              <w:t>
4. Простыня 100 см х 80 см, пл. 40 г/м.кв. – 1 шт.</w:t>
            </w:r>
          </w:p>
          <w:p>
            <w:pPr>
              <w:spacing w:after="20"/>
              <w:ind w:left="20"/>
              <w:jc w:val="both"/>
            </w:pPr>
            <w:r>
              <w:rPr>
                <w:rFonts w:ascii="Times New Roman"/>
                <w:b w:val="false"/>
                <w:i w:val="false"/>
                <w:color w:val="000000"/>
                <w:sz w:val="20"/>
              </w:rPr>
              <w:t>
5. Адгезивная лента операционная 10 см х 50 см – 2 шт.</w:t>
            </w:r>
          </w:p>
          <w:p>
            <w:pPr>
              <w:spacing w:after="20"/>
              <w:ind w:left="20"/>
              <w:jc w:val="both"/>
            </w:pPr>
            <w:r>
              <w:rPr>
                <w:rFonts w:ascii="Times New Roman"/>
                <w:b w:val="false"/>
                <w:i w:val="false"/>
                <w:color w:val="000000"/>
                <w:sz w:val="20"/>
              </w:rPr>
              <w:t>
6. Чехол для шнура 15 см х 240 см, пл. 30 г/м.кв., с картонным держателем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150х190 см - 1 шт.</w:t>
            </w:r>
          </w:p>
          <w:p>
            <w:pPr>
              <w:spacing w:after="20"/>
              <w:ind w:left="20"/>
              <w:jc w:val="both"/>
            </w:pPr>
            <w:r>
              <w:rPr>
                <w:rFonts w:ascii="Times New Roman"/>
                <w:b w:val="false"/>
                <w:i w:val="false"/>
                <w:color w:val="000000"/>
                <w:sz w:val="20"/>
              </w:rPr>
              <w:t>
2. Полотенце из нетканого материала 30х40 см - 2 шт.</w:t>
            </w:r>
          </w:p>
          <w:p>
            <w:pPr>
              <w:spacing w:after="20"/>
              <w:ind w:left="20"/>
              <w:jc w:val="both"/>
            </w:pPr>
            <w:r>
              <w:rPr>
                <w:rFonts w:ascii="Times New Roman"/>
                <w:b w:val="false"/>
                <w:i w:val="false"/>
                <w:color w:val="000000"/>
                <w:sz w:val="20"/>
              </w:rPr>
              <w:t>
3. Чехол Мейо на инструментальный стол комбинированный 80х145 см – 1 шт.</w:t>
            </w:r>
          </w:p>
          <w:p>
            <w:pPr>
              <w:spacing w:after="20"/>
              <w:ind w:left="20"/>
              <w:jc w:val="both"/>
            </w:pPr>
            <w:r>
              <w:rPr>
                <w:rFonts w:ascii="Times New Roman"/>
                <w:b w:val="false"/>
                <w:i w:val="false"/>
                <w:color w:val="000000"/>
                <w:sz w:val="20"/>
              </w:rPr>
              <w:t>
4. Адгезивная лента 10х50 см – 1шт.</w:t>
            </w:r>
          </w:p>
          <w:p>
            <w:pPr>
              <w:spacing w:after="20"/>
              <w:ind w:left="20"/>
              <w:jc w:val="both"/>
            </w:pPr>
            <w:r>
              <w:rPr>
                <w:rFonts w:ascii="Times New Roman"/>
                <w:b w:val="false"/>
                <w:i w:val="false"/>
                <w:color w:val="000000"/>
                <w:sz w:val="20"/>
              </w:rPr>
              <w:t>
5. Простыня 150х180 см - 1 шт;</w:t>
            </w:r>
          </w:p>
          <w:p>
            <w:pPr>
              <w:spacing w:after="20"/>
              <w:ind w:left="20"/>
              <w:jc w:val="both"/>
            </w:pPr>
            <w:r>
              <w:rPr>
                <w:rFonts w:ascii="Times New Roman"/>
                <w:b w:val="false"/>
                <w:i w:val="false"/>
                <w:color w:val="000000"/>
                <w:sz w:val="20"/>
              </w:rPr>
              <w:t>
6. Бахила 33х55см – 1шт.</w:t>
            </w:r>
          </w:p>
          <w:p>
            <w:pPr>
              <w:spacing w:after="20"/>
              <w:ind w:left="20"/>
              <w:jc w:val="both"/>
            </w:pPr>
            <w:r>
              <w:rPr>
                <w:rFonts w:ascii="Times New Roman"/>
                <w:b w:val="false"/>
                <w:i w:val="false"/>
                <w:color w:val="000000"/>
                <w:sz w:val="20"/>
              </w:rPr>
              <w:t>
7. Простыня для артроскопии коленного сустава 225х320 см с эластичными манжетами диаметром 6 см, встроенным приемным мешком для сбора жидкости и манжетой 7 см и с выходным отверстием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артроскопии плеча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240х180 см с U-образным вырезом 20х60 см и адгезивным слоем вокруг – 1 шт.</w:t>
            </w:r>
          </w:p>
          <w:p>
            <w:pPr>
              <w:spacing w:after="20"/>
              <w:ind w:left="20"/>
              <w:jc w:val="both"/>
            </w:pPr>
            <w:r>
              <w:rPr>
                <w:rFonts w:ascii="Times New Roman"/>
                <w:b w:val="false"/>
                <w:i w:val="false"/>
                <w:color w:val="000000"/>
                <w:sz w:val="20"/>
              </w:rPr>
              <w:t>
2. Простыня 180х140 см с адгезивным краем – 1 шт.</w:t>
            </w:r>
          </w:p>
          <w:p>
            <w:pPr>
              <w:spacing w:after="20"/>
              <w:ind w:left="20"/>
              <w:jc w:val="both"/>
            </w:pPr>
            <w:r>
              <w:rPr>
                <w:rFonts w:ascii="Times New Roman"/>
                <w:b w:val="false"/>
                <w:i w:val="false"/>
                <w:color w:val="000000"/>
                <w:sz w:val="20"/>
              </w:rPr>
              <w:t>
3. Чехол Мейо на инструментальный стол комбинированный 80х145 см – 1 шт.</w:t>
            </w:r>
          </w:p>
          <w:p>
            <w:pPr>
              <w:spacing w:after="20"/>
              <w:ind w:left="20"/>
              <w:jc w:val="both"/>
            </w:pPr>
            <w:r>
              <w:rPr>
                <w:rFonts w:ascii="Times New Roman"/>
                <w:b w:val="false"/>
                <w:i w:val="false"/>
                <w:color w:val="000000"/>
                <w:sz w:val="20"/>
              </w:rPr>
              <w:t>
4. Чехол на руку 80х20 см – 1 шт.</w:t>
            </w:r>
          </w:p>
          <w:p>
            <w:pPr>
              <w:spacing w:after="20"/>
              <w:ind w:left="20"/>
              <w:jc w:val="both"/>
            </w:pPr>
            <w:r>
              <w:rPr>
                <w:rFonts w:ascii="Times New Roman"/>
                <w:b w:val="false"/>
                <w:i w:val="false"/>
                <w:color w:val="000000"/>
                <w:sz w:val="20"/>
              </w:rPr>
              <w:t>
5. Салфетка впитывающая бумажная 25х25 см – 4 шт.</w:t>
            </w:r>
          </w:p>
          <w:p>
            <w:pPr>
              <w:spacing w:after="20"/>
              <w:ind w:left="20"/>
              <w:jc w:val="both"/>
            </w:pPr>
            <w:r>
              <w:rPr>
                <w:rFonts w:ascii="Times New Roman"/>
                <w:b w:val="false"/>
                <w:i w:val="false"/>
                <w:color w:val="000000"/>
                <w:sz w:val="20"/>
              </w:rPr>
              <w:t>
6. Адгезивная лента операционная 2,5х 30 см - 1 шт.</w:t>
            </w:r>
          </w:p>
          <w:p>
            <w:pPr>
              <w:spacing w:after="20"/>
              <w:ind w:left="20"/>
              <w:jc w:val="both"/>
            </w:pPr>
            <w:r>
              <w:rPr>
                <w:rFonts w:ascii="Times New Roman"/>
                <w:b w:val="false"/>
                <w:i w:val="false"/>
                <w:color w:val="000000"/>
                <w:sz w:val="20"/>
              </w:rPr>
              <w:t>
7. Простыня 180х140 см на операционный стол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двухслойная впитывающая для операционного стола 140 см х 190 см, пл. 54 г/м кв. – 1 шт.</w:t>
            </w:r>
          </w:p>
          <w:p>
            <w:pPr>
              <w:spacing w:after="20"/>
              <w:ind w:left="20"/>
              <w:jc w:val="both"/>
            </w:pPr>
            <w:r>
              <w:rPr>
                <w:rFonts w:ascii="Times New Roman"/>
                <w:b w:val="false"/>
                <w:i w:val="false"/>
                <w:color w:val="000000"/>
                <w:sz w:val="20"/>
              </w:rPr>
              <w:t>
2. Чехол Мейо комбинированный на инструментальный стол 80 см х 145 см, пл. 30 г/м кв. – 1 шт.</w:t>
            </w:r>
          </w:p>
          <w:p>
            <w:pPr>
              <w:spacing w:after="20"/>
              <w:ind w:left="20"/>
              <w:jc w:val="both"/>
            </w:pPr>
            <w:r>
              <w:rPr>
                <w:rFonts w:ascii="Times New Roman"/>
                <w:b w:val="false"/>
                <w:i w:val="false"/>
                <w:color w:val="000000"/>
                <w:sz w:val="20"/>
              </w:rPr>
              <w:t>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цистоскопии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120 см х 140 см – 1 шт.</w:t>
            </w:r>
          </w:p>
          <w:p>
            <w:pPr>
              <w:spacing w:after="20"/>
              <w:ind w:left="20"/>
              <w:jc w:val="both"/>
            </w:pPr>
            <w:r>
              <w:rPr>
                <w:rFonts w:ascii="Times New Roman"/>
                <w:b w:val="false"/>
                <w:i w:val="false"/>
                <w:color w:val="000000"/>
                <w:sz w:val="20"/>
              </w:rPr>
              <w:t>
2. бахилы высокие 120 см х 70 см – 1 пара</w:t>
            </w:r>
          </w:p>
          <w:p>
            <w:pPr>
              <w:spacing w:after="20"/>
              <w:ind w:left="20"/>
              <w:jc w:val="both"/>
            </w:pPr>
            <w:r>
              <w:rPr>
                <w:rFonts w:ascii="Times New Roman"/>
                <w:b w:val="false"/>
                <w:i w:val="false"/>
                <w:color w:val="000000"/>
                <w:sz w:val="20"/>
              </w:rPr>
              <w:t>
3. простыня 180 см х 120 см, с отверстием в области промежности 9 см х 15 см с расположенном по центру, с боковыми вырезами для ног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цистокопии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Бахилы высокие 70 х 120см, пл. 40 г/м кв. - 1 пара</w:t>
            </w:r>
          </w:p>
          <w:p>
            <w:pPr>
              <w:spacing w:after="20"/>
              <w:ind w:left="20"/>
              <w:jc w:val="both"/>
            </w:pPr>
            <w:r>
              <w:rPr>
                <w:rFonts w:ascii="Times New Roman"/>
                <w:b w:val="false"/>
                <w:i w:val="false"/>
                <w:color w:val="000000"/>
                <w:sz w:val="20"/>
              </w:rPr>
              <w:t>
2. Простыня на операционный стол 110 х 160см, пл. 40 г/м кв. - 1 шт.</w:t>
            </w:r>
          </w:p>
          <w:p>
            <w:pPr>
              <w:spacing w:after="20"/>
              <w:ind w:left="20"/>
              <w:jc w:val="both"/>
            </w:pPr>
            <w:r>
              <w:rPr>
                <w:rFonts w:ascii="Times New Roman"/>
                <w:b w:val="false"/>
                <w:i w:val="false"/>
                <w:color w:val="000000"/>
                <w:sz w:val="20"/>
              </w:rPr>
              <w:t>
3. Салфетка 45 х 70см с адгезивным отверстием диаметром 7см,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80 см х 70 см – 1 шт.</w:t>
            </w:r>
          </w:p>
          <w:p>
            <w:pPr>
              <w:spacing w:after="20"/>
              <w:ind w:left="20"/>
              <w:jc w:val="both"/>
            </w:pPr>
            <w:r>
              <w:rPr>
                <w:rFonts w:ascii="Times New Roman"/>
                <w:b w:val="false"/>
                <w:i w:val="false"/>
                <w:color w:val="000000"/>
                <w:sz w:val="20"/>
              </w:rPr>
              <w:t>
2. простыня 200 см х 160 см – 1 шт.</w:t>
            </w:r>
          </w:p>
          <w:p>
            <w:pPr>
              <w:spacing w:after="20"/>
              <w:ind w:left="20"/>
              <w:jc w:val="both"/>
            </w:pPr>
            <w:r>
              <w:rPr>
                <w:rFonts w:ascii="Times New Roman"/>
                <w:b w:val="false"/>
                <w:i w:val="false"/>
                <w:color w:val="000000"/>
                <w:sz w:val="20"/>
              </w:rPr>
              <w:t>
3. пододеяльник 200 см х 160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60 см х 60 см – 1 шт.</w:t>
            </w:r>
          </w:p>
          <w:p>
            <w:pPr>
              <w:spacing w:after="20"/>
              <w:ind w:left="20"/>
              <w:jc w:val="both"/>
            </w:pPr>
            <w:r>
              <w:rPr>
                <w:rFonts w:ascii="Times New Roman"/>
                <w:b w:val="false"/>
                <w:i w:val="false"/>
                <w:color w:val="000000"/>
                <w:sz w:val="20"/>
              </w:rPr>
              <w:t>
2. простыня 210 см х 160 см – 1 шт.</w:t>
            </w:r>
          </w:p>
          <w:p>
            <w:pPr>
              <w:spacing w:after="20"/>
              <w:ind w:left="20"/>
              <w:jc w:val="both"/>
            </w:pPr>
            <w:r>
              <w:rPr>
                <w:rFonts w:ascii="Times New Roman"/>
                <w:b w:val="false"/>
                <w:i w:val="false"/>
                <w:color w:val="000000"/>
                <w:sz w:val="20"/>
              </w:rPr>
              <w:t>
3. наматрасник 210 см х 90 см – 1 шт.</w:t>
            </w:r>
          </w:p>
          <w:p>
            <w:pPr>
              <w:spacing w:after="20"/>
              <w:ind w:left="20"/>
              <w:jc w:val="both"/>
            </w:pPr>
            <w:r>
              <w:rPr>
                <w:rFonts w:ascii="Times New Roman"/>
                <w:b w:val="false"/>
                <w:i w:val="false"/>
                <w:color w:val="000000"/>
                <w:sz w:val="20"/>
              </w:rPr>
              <w:t>
4. пододеяльник 210 см х 140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имплантации,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 160 см из нетканого материала, с овальным отверстием 7 см х 10 см – 1 шт.</w:t>
            </w:r>
          </w:p>
          <w:p>
            <w:pPr>
              <w:spacing w:after="20"/>
              <w:ind w:left="20"/>
              <w:jc w:val="both"/>
            </w:pPr>
            <w:r>
              <w:rPr>
                <w:rFonts w:ascii="Times New Roman"/>
                <w:b w:val="false"/>
                <w:i w:val="false"/>
                <w:color w:val="000000"/>
                <w:sz w:val="20"/>
              </w:rPr>
              <w:t>
2. салфетка впитывающая из нетканого материала 80 см × 70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парадонтологических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 овальным отверстием 7 х 10см, пл. 40 г/м кв. - 1 шт.</w:t>
            </w:r>
          </w:p>
          <w:p>
            <w:pPr>
              <w:spacing w:after="20"/>
              <w:ind w:left="20"/>
              <w:jc w:val="both"/>
            </w:pPr>
            <w:r>
              <w:rPr>
                <w:rFonts w:ascii="Times New Roman"/>
                <w:b w:val="false"/>
                <w:i w:val="false"/>
                <w:color w:val="000000"/>
                <w:sz w:val="20"/>
              </w:rPr>
              <w:t>
2. Салфетка впитывающая 50 х 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80 см х 90 см – 2 шт.</w:t>
            </w:r>
          </w:p>
          <w:p>
            <w:pPr>
              <w:spacing w:after="20"/>
              <w:ind w:left="20"/>
              <w:jc w:val="both"/>
            </w:pPr>
            <w:r>
              <w:rPr>
                <w:rFonts w:ascii="Times New Roman"/>
                <w:b w:val="false"/>
                <w:i w:val="false"/>
                <w:color w:val="000000"/>
                <w:sz w:val="20"/>
              </w:rPr>
              <w:t>
2. подстилка впитывающая из нетканого материала 60 см х 60 см – 1 шт.</w:t>
            </w:r>
          </w:p>
          <w:p>
            <w:pPr>
              <w:spacing w:after="20"/>
              <w:ind w:left="20"/>
              <w:jc w:val="both"/>
            </w:pPr>
            <w:r>
              <w:rPr>
                <w:rFonts w:ascii="Times New Roman"/>
                <w:b w:val="false"/>
                <w:i w:val="false"/>
                <w:color w:val="000000"/>
                <w:sz w:val="20"/>
              </w:rPr>
              <w:t>
3. браслет для идентификации из полимера – 1 шт.</w:t>
            </w:r>
          </w:p>
          <w:p>
            <w:pPr>
              <w:spacing w:after="20"/>
              <w:ind w:left="20"/>
              <w:jc w:val="both"/>
            </w:pPr>
            <w:r>
              <w:rPr>
                <w:rFonts w:ascii="Times New Roman"/>
                <w:b w:val="false"/>
                <w:i w:val="false"/>
                <w:color w:val="000000"/>
                <w:sz w:val="20"/>
              </w:rPr>
              <w:t>
4. зажим для пуповины из полимера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краниотомии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50 см x 50 см - 4 шт.</w:t>
            </w:r>
          </w:p>
          <w:p>
            <w:pPr>
              <w:spacing w:after="20"/>
              <w:ind w:left="20"/>
              <w:jc w:val="both"/>
            </w:pPr>
            <w:r>
              <w:rPr>
                <w:rFonts w:ascii="Times New Roman"/>
                <w:b w:val="false"/>
                <w:i w:val="false"/>
                <w:color w:val="000000"/>
                <w:sz w:val="20"/>
              </w:rPr>
              <w:t>
2. простыня для краниотомии 230 см x 290 см, с инцизной пленкой, с мешком и отводом 30 см x 20 см - 1 шт.</w:t>
            </w:r>
          </w:p>
          <w:p>
            <w:pPr>
              <w:spacing w:after="20"/>
              <w:ind w:left="20"/>
              <w:jc w:val="both"/>
            </w:pPr>
            <w:r>
              <w:rPr>
                <w:rFonts w:ascii="Times New Roman"/>
                <w:b w:val="false"/>
                <w:i w:val="false"/>
                <w:color w:val="000000"/>
                <w:sz w:val="20"/>
              </w:rPr>
              <w:t>
3. простыня для операционного стола 150 см x 190 см, с впитывающей зоной 75 см x 190 см - 1 шт.</w:t>
            </w:r>
          </w:p>
          <w:p>
            <w:pPr>
              <w:spacing w:after="20"/>
              <w:ind w:left="20"/>
              <w:jc w:val="both"/>
            </w:pPr>
            <w:r>
              <w:rPr>
                <w:rFonts w:ascii="Times New Roman"/>
                <w:b w:val="false"/>
                <w:i w:val="false"/>
                <w:color w:val="000000"/>
                <w:sz w:val="20"/>
              </w:rPr>
              <w:t>
4. операционная адгезивная лента 9 см x 49 см - 1 шт.</w:t>
            </w:r>
          </w:p>
          <w:p>
            <w:pPr>
              <w:spacing w:after="20"/>
              <w:ind w:left="20"/>
              <w:jc w:val="both"/>
            </w:pPr>
            <w:r>
              <w:rPr>
                <w:rFonts w:ascii="Times New Roman"/>
                <w:b w:val="false"/>
                <w:i w:val="false"/>
                <w:color w:val="000000"/>
                <w:sz w:val="20"/>
              </w:rPr>
              <w:t>
5. полотенце 19 см x 25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(Краниотомии)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 см х 220 см с адгезивным полем диаметром 12,2 см - 1 шт.</w:t>
            </w:r>
          </w:p>
          <w:p>
            <w:pPr>
              <w:spacing w:after="20"/>
              <w:ind w:left="20"/>
              <w:jc w:val="both"/>
            </w:pPr>
            <w:r>
              <w:rPr>
                <w:rFonts w:ascii="Times New Roman"/>
                <w:b w:val="false"/>
                <w:i w:val="false"/>
                <w:color w:val="000000"/>
                <w:sz w:val="20"/>
              </w:rPr>
              <w:t>
2. Простыня 140 см х 220 см - 1 шт.</w:t>
            </w:r>
          </w:p>
          <w:p>
            <w:pPr>
              <w:spacing w:after="20"/>
              <w:ind w:left="20"/>
              <w:jc w:val="both"/>
            </w:pPr>
            <w:r>
              <w:rPr>
                <w:rFonts w:ascii="Times New Roman"/>
                <w:b w:val="false"/>
                <w:i w:val="false"/>
                <w:color w:val="000000"/>
                <w:sz w:val="20"/>
              </w:rPr>
              <w:t>
3. Пеленка впитывающая 60 см х 60 см - 1 шт.</w:t>
            </w:r>
          </w:p>
          <w:p>
            <w:pPr>
              <w:spacing w:after="20"/>
              <w:ind w:left="20"/>
              <w:jc w:val="both"/>
            </w:pPr>
            <w:r>
              <w:rPr>
                <w:rFonts w:ascii="Times New Roman"/>
                <w:b w:val="false"/>
                <w:i w:val="false"/>
                <w:color w:val="000000"/>
                <w:sz w:val="20"/>
              </w:rPr>
              <w:t>
4. Простыня ламинированная 80 см х 70 см на инструментальный стол - 1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(Позвоночный)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 см х 220 см с адгезивным полем 7 см х 18 см - 1 шт.</w:t>
            </w:r>
          </w:p>
          <w:p>
            <w:pPr>
              <w:spacing w:after="20"/>
              <w:ind w:left="20"/>
              <w:jc w:val="both"/>
            </w:pPr>
            <w:r>
              <w:rPr>
                <w:rFonts w:ascii="Times New Roman"/>
                <w:b w:val="false"/>
                <w:i w:val="false"/>
                <w:color w:val="000000"/>
                <w:sz w:val="20"/>
              </w:rPr>
              <w:t>
2. Простыня 120 см х 140 см - 1 шт.</w:t>
            </w:r>
          </w:p>
          <w:p>
            <w:pPr>
              <w:spacing w:after="20"/>
              <w:ind w:left="20"/>
              <w:jc w:val="both"/>
            </w:pPr>
            <w:r>
              <w:rPr>
                <w:rFonts w:ascii="Times New Roman"/>
                <w:b w:val="false"/>
                <w:i w:val="false"/>
                <w:color w:val="000000"/>
                <w:sz w:val="20"/>
              </w:rPr>
              <w:t>
3. Простыня ламинированная 70 см х 80 см на инструментальный стол - 1 шт.</w:t>
            </w:r>
          </w:p>
          <w:p>
            <w:pPr>
              <w:spacing w:after="20"/>
              <w:ind w:left="20"/>
              <w:jc w:val="both"/>
            </w:pPr>
            <w:r>
              <w:rPr>
                <w:rFonts w:ascii="Times New Roman"/>
                <w:b w:val="false"/>
                <w:i w:val="false"/>
                <w:color w:val="000000"/>
                <w:sz w:val="20"/>
              </w:rPr>
              <w:t>
4.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х 100 см с карманом и адгезивным отверстием – 1 шт.</w:t>
            </w:r>
          </w:p>
          <w:p>
            <w:pPr>
              <w:spacing w:after="20"/>
              <w:ind w:left="20"/>
              <w:jc w:val="both"/>
            </w:pPr>
            <w:r>
              <w:rPr>
                <w:rFonts w:ascii="Times New Roman"/>
                <w:b w:val="false"/>
                <w:i w:val="false"/>
                <w:color w:val="000000"/>
                <w:sz w:val="20"/>
              </w:rPr>
              <w:t>
2. Салфетка 70 см х 80 см ламинированная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120 см х 100 см с адгезивным отверстием 4,5 см х 7,2 см - 1 шт.</w:t>
            </w:r>
          </w:p>
          <w:p>
            <w:pPr>
              <w:spacing w:after="20"/>
              <w:ind w:left="20"/>
              <w:jc w:val="both"/>
            </w:pPr>
            <w:r>
              <w:rPr>
                <w:rFonts w:ascii="Times New Roman"/>
                <w:b w:val="false"/>
                <w:i w:val="false"/>
                <w:color w:val="000000"/>
                <w:sz w:val="20"/>
              </w:rPr>
              <w:t>
2. Простыня на пациента 140 см х 80 см с адгезивным краем - 1 шт.</w:t>
            </w:r>
          </w:p>
          <w:p>
            <w:pPr>
              <w:spacing w:after="20"/>
              <w:ind w:left="20"/>
              <w:jc w:val="both"/>
            </w:pPr>
            <w:r>
              <w:rPr>
                <w:rFonts w:ascii="Times New Roman"/>
                <w:b w:val="false"/>
                <w:i w:val="false"/>
                <w:color w:val="000000"/>
                <w:sz w:val="20"/>
              </w:rPr>
              <w:t>
3. Чехол Мейо на инструментальный стол 140 см х 80 см - 1 шт.</w:t>
            </w:r>
          </w:p>
          <w:p>
            <w:pPr>
              <w:spacing w:after="20"/>
              <w:ind w:left="20"/>
              <w:jc w:val="both"/>
            </w:pPr>
            <w:r>
              <w:rPr>
                <w:rFonts w:ascii="Times New Roman"/>
                <w:b w:val="false"/>
                <w:i w:val="false"/>
                <w:color w:val="000000"/>
                <w:sz w:val="20"/>
              </w:rPr>
              <w:t>
4. Шапочка - берет - 1 шт.</w:t>
            </w:r>
          </w:p>
          <w:p>
            <w:pPr>
              <w:spacing w:after="20"/>
              <w:ind w:left="20"/>
              <w:jc w:val="both"/>
            </w:pPr>
            <w:r>
              <w:rPr>
                <w:rFonts w:ascii="Times New Roman"/>
                <w:b w:val="false"/>
                <w:i w:val="false"/>
                <w:color w:val="000000"/>
                <w:sz w:val="20"/>
              </w:rPr>
              <w:t>
5. Салфетка бумажная 20 см х 20 см - 4 шт.</w:t>
            </w:r>
          </w:p>
          <w:p>
            <w:pPr>
              <w:spacing w:after="20"/>
              <w:ind w:left="20"/>
              <w:jc w:val="both"/>
            </w:pPr>
            <w:r>
              <w:rPr>
                <w:rFonts w:ascii="Times New Roman"/>
                <w:b w:val="false"/>
                <w:i w:val="false"/>
                <w:color w:val="000000"/>
                <w:sz w:val="20"/>
              </w:rPr>
              <w:t>
6. Пеленка впитывающая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травматологии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150 см х 190 см на инструментальный стол - 1 шт.</w:t>
            </w:r>
          </w:p>
          <w:p>
            <w:pPr>
              <w:spacing w:after="20"/>
              <w:ind w:left="20"/>
              <w:jc w:val="both"/>
            </w:pPr>
            <w:r>
              <w:rPr>
                <w:rFonts w:ascii="Times New Roman"/>
                <w:b w:val="false"/>
                <w:i w:val="false"/>
                <w:color w:val="000000"/>
                <w:sz w:val="20"/>
              </w:rPr>
              <w:t>
2. салфетка из нетканого материала впитывающая 30 см х 40 см - 2 шт.</w:t>
            </w:r>
          </w:p>
          <w:p>
            <w:pPr>
              <w:spacing w:after="20"/>
              <w:ind w:left="20"/>
              <w:jc w:val="both"/>
            </w:pPr>
            <w:r>
              <w:rPr>
                <w:rFonts w:ascii="Times New Roman"/>
                <w:b w:val="false"/>
                <w:i w:val="false"/>
                <w:color w:val="000000"/>
                <w:sz w:val="20"/>
              </w:rPr>
              <w:t>
3.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4. адгезивная лента 9 см х 50 см - 1 шт.</w:t>
            </w:r>
          </w:p>
          <w:p>
            <w:pPr>
              <w:spacing w:after="20"/>
              <w:ind w:left="20"/>
              <w:jc w:val="both"/>
            </w:pPr>
            <w:r>
              <w:rPr>
                <w:rFonts w:ascii="Times New Roman"/>
                <w:b w:val="false"/>
                <w:i w:val="false"/>
                <w:color w:val="000000"/>
                <w:sz w:val="20"/>
              </w:rPr>
              <w:t>
5. простыня 75 см х 90 см, с адгезивным краем - 1 шт.</w:t>
            </w:r>
          </w:p>
          <w:p>
            <w:pPr>
              <w:spacing w:after="20"/>
              <w:ind w:left="20"/>
              <w:jc w:val="both"/>
            </w:pPr>
            <w:r>
              <w:rPr>
                <w:rFonts w:ascii="Times New Roman"/>
                <w:b w:val="false"/>
                <w:i w:val="false"/>
                <w:color w:val="000000"/>
                <w:sz w:val="20"/>
              </w:rPr>
              <w:t>
6. простыня 150 см х 180 см, с адгезивным краем - 1 шт.</w:t>
            </w:r>
          </w:p>
          <w:p>
            <w:pPr>
              <w:spacing w:after="20"/>
              <w:ind w:left="20"/>
              <w:jc w:val="both"/>
            </w:pPr>
            <w:r>
              <w:rPr>
                <w:rFonts w:ascii="Times New Roman"/>
                <w:b w:val="false"/>
                <w:i w:val="false"/>
                <w:color w:val="000000"/>
                <w:sz w:val="20"/>
              </w:rPr>
              <w:t>
7. простыня 225 см х 260 см, с вырезом 10 см х 100 см - 1 шт.</w:t>
            </w:r>
          </w:p>
          <w:p>
            <w:pPr>
              <w:spacing w:after="20"/>
              <w:ind w:left="20"/>
              <w:jc w:val="both"/>
            </w:pPr>
            <w:r>
              <w:rPr>
                <w:rFonts w:ascii="Times New Roman"/>
                <w:b w:val="false"/>
                <w:i w:val="false"/>
                <w:color w:val="000000"/>
                <w:sz w:val="20"/>
              </w:rPr>
              <w:t>
8. простыня 175 см х 270 см, с вырезом 45 см х 65 см с покрытием на подлокотники - 1 шт.</w:t>
            </w:r>
          </w:p>
          <w:p>
            <w:pPr>
              <w:spacing w:after="20"/>
              <w:ind w:left="20"/>
              <w:jc w:val="both"/>
            </w:pPr>
            <w:r>
              <w:rPr>
                <w:rFonts w:ascii="Times New Roman"/>
                <w:b w:val="false"/>
                <w:i w:val="false"/>
                <w:color w:val="000000"/>
                <w:sz w:val="20"/>
              </w:rPr>
              <w:t>
9. бахила 33 см х 110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усиления защиты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плотность 35 грамм/кв.м. – 1 шт.;</w:t>
            </w:r>
          </w:p>
          <w:p>
            <w:pPr>
              <w:spacing w:after="20"/>
              <w:ind w:left="20"/>
              <w:jc w:val="both"/>
            </w:pPr>
            <w:r>
              <w:rPr>
                <w:rFonts w:ascii="Times New Roman"/>
                <w:b w:val="false"/>
                <w:i w:val="false"/>
                <w:color w:val="000000"/>
                <w:sz w:val="20"/>
              </w:rPr>
              <w:t>
2. нарукавник плотность 42 грамм/кв.м.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детской хирургии,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для инструментального стола 80 см х 145 см – 1 шт.</w:t>
            </w:r>
          </w:p>
          <w:p>
            <w:pPr>
              <w:spacing w:after="20"/>
              <w:ind w:left="20"/>
              <w:jc w:val="both"/>
            </w:pPr>
            <w:r>
              <w:rPr>
                <w:rFonts w:ascii="Times New Roman"/>
                <w:b w:val="false"/>
                <w:i w:val="false"/>
                <w:color w:val="000000"/>
                <w:sz w:val="20"/>
              </w:rPr>
              <w:t>
3. простыня для ног 170 см х 175 см с отверстием – 1 шт.</w:t>
            </w:r>
          </w:p>
          <w:p>
            <w:pPr>
              <w:spacing w:after="20"/>
              <w:ind w:left="20"/>
              <w:jc w:val="both"/>
            </w:pPr>
            <w:r>
              <w:rPr>
                <w:rFonts w:ascii="Times New Roman"/>
                <w:b w:val="false"/>
                <w:i w:val="false"/>
                <w:color w:val="000000"/>
                <w:sz w:val="20"/>
              </w:rPr>
              <w:t>
4. простыня для анестезии 155 см х 260 см с отверстием – 1 шт.</w:t>
            </w:r>
          </w:p>
          <w:p>
            <w:pPr>
              <w:spacing w:after="20"/>
              <w:ind w:left="20"/>
              <w:jc w:val="both"/>
            </w:pPr>
            <w:r>
              <w:rPr>
                <w:rFonts w:ascii="Times New Roman"/>
                <w:b w:val="false"/>
                <w:i w:val="false"/>
                <w:color w:val="000000"/>
                <w:sz w:val="20"/>
              </w:rPr>
              <w:t>
5. салфетка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проктологических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для инструментального стола 80 см х 145 см – 1 шт.</w:t>
            </w:r>
          </w:p>
          <w:p>
            <w:pPr>
              <w:spacing w:after="20"/>
              <w:ind w:left="20"/>
              <w:jc w:val="both"/>
            </w:pPr>
            <w:r>
              <w:rPr>
                <w:rFonts w:ascii="Times New Roman"/>
                <w:b w:val="false"/>
                <w:i w:val="false"/>
                <w:color w:val="000000"/>
                <w:sz w:val="20"/>
              </w:rPr>
              <w:t>
3. простыня 75 см х 90 см – 1 шт.</w:t>
            </w:r>
          </w:p>
          <w:p>
            <w:pPr>
              <w:spacing w:after="20"/>
              <w:ind w:left="20"/>
              <w:jc w:val="both"/>
            </w:pPr>
            <w:r>
              <w:rPr>
                <w:rFonts w:ascii="Times New Roman"/>
                <w:b w:val="false"/>
                <w:i w:val="false"/>
                <w:color w:val="000000"/>
                <w:sz w:val="20"/>
              </w:rPr>
              <w:t>
4. простыня 260 см х 320 см с двумя разрезами и защитным покрытием для ног – 1 шт.</w:t>
            </w:r>
          </w:p>
          <w:p>
            <w:pPr>
              <w:spacing w:after="20"/>
              <w:ind w:left="20"/>
              <w:jc w:val="both"/>
            </w:pPr>
            <w:r>
              <w:rPr>
                <w:rFonts w:ascii="Times New Roman"/>
                <w:b w:val="false"/>
                <w:i w:val="false"/>
                <w:color w:val="000000"/>
                <w:sz w:val="20"/>
              </w:rPr>
              <w:t>
5. адгезивная лента 2 см х 33 см – 2 шт.</w:t>
            </w:r>
          </w:p>
          <w:p>
            <w:pPr>
              <w:spacing w:after="20"/>
              <w:ind w:left="20"/>
              <w:jc w:val="both"/>
            </w:pPr>
            <w:r>
              <w:rPr>
                <w:rFonts w:ascii="Times New Roman"/>
                <w:b w:val="false"/>
                <w:i w:val="false"/>
                <w:color w:val="000000"/>
                <w:sz w:val="20"/>
              </w:rPr>
              <w:t>
6. адгезивная лента 10 см х 50 см – 1 шт.</w:t>
            </w:r>
          </w:p>
          <w:p>
            <w:pPr>
              <w:spacing w:after="20"/>
              <w:ind w:left="20"/>
              <w:jc w:val="both"/>
            </w:pPr>
            <w:r>
              <w:rPr>
                <w:rFonts w:ascii="Times New Roman"/>
                <w:b w:val="false"/>
                <w:i w:val="false"/>
                <w:color w:val="000000"/>
                <w:sz w:val="20"/>
              </w:rPr>
              <w:t>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медицинский плотность 25 грамм/кв.м. - 1 шт;</w:t>
            </w:r>
          </w:p>
          <w:p>
            <w:pPr>
              <w:spacing w:after="20"/>
              <w:ind w:left="20"/>
              <w:jc w:val="both"/>
            </w:pPr>
            <w:r>
              <w:rPr>
                <w:rFonts w:ascii="Times New Roman"/>
                <w:b w:val="false"/>
                <w:i w:val="false"/>
                <w:color w:val="000000"/>
                <w:sz w:val="20"/>
              </w:rPr>
              <w:t>
2. пилотка-колпак плотность 42 грамм/кв.м. – 1 шт.;</w:t>
            </w:r>
          </w:p>
          <w:p>
            <w:pPr>
              <w:spacing w:after="20"/>
              <w:ind w:left="20"/>
              <w:jc w:val="both"/>
            </w:pPr>
            <w:r>
              <w:rPr>
                <w:rFonts w:ascii="Times New Roman"/>
                <w:b w:val="false"/>
                <w:i w:val="false"/>
                <w:color w:val="000000"/>
                <w:sz w:val="20"/>
              </w:rPr>
              <w:t>
3. бахилы высокие плотность 42 грамм/кв.м. – 1 пара;</w:t>
            </w:r>
          </w:p>
          <w:p>
            <w:pPr>
              <w:spacing w:after="20"/>
              <w:ind w:left="20"/>
              <w:jc w:val="both"/>
            </w:pPr>
            <w:r>
              <w:rPr>
                <w:rFonts w:ascii="Times New Roman"/>
                <w:b w:val="false"/>
                <w:i w:val="false"/>
                <w:color w:val="000000"/>
                <w:sz w:val="20"/>
              </w:rPr>
              <w:t>
4. маска медицинская трехслойная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 1 шт.</w:t>
            </w:r>
          </w:p>
          <w:p>
            <w:pPr>
              <w:spacing w:after="20"/>
              <w:ind w:left="20"/>
              <w:jc w:val="both"/>
            </w:pPr>
            <w:r>
              <w:rPr>
                <w:rFonts w:ascii="Times New Roman"/>
                <w:b w:val="false"/>
                <w:i w:val="false"/>
                <w:color w:val="000000"/>
                <w:sz w:val="20"/>
              </w:rPr>
              <w:t>
2. Шапочка берет – 1 шт.</w:t>
            </w:r>
          </w:p>
          <w:p>
            <w:pPr>
              <w:spacing w:after="20"/>
              <w:ind w:left="20"/>
              <w:jc w:val="both"/>
            </w:pPr>
            <w:r>
              <w:rPr>
                <w:rFonts w:ascii="Times New Roman"/>
                <w:b w:val="false"/>
                <w:i w:val="false"/>
                <w:color w:val="000000"/>
                <w:sz w:val="20"/>
              </w:rPr>
              <w:t>
3. Бахилы – 1 пара</w:t>
            </w:r>
          </w:p>
          <w:p>
            <w:pPr>
              <w:spacing w:after="20"/>
              <w:ind w:left="20"/>
              <w:jc w:val="both"/>
            </w:pPr>
            <w:r>
              <w:rPr>
                <w:rFonts w:ascii="Times New Roman"/>
                <w:b w:val="false"/>
                <w:i w:val="false"/>
                <w:color w:val="000000"/>
                <w:sz w:val="20"/>
              </w:rPr>
              <w:t>
4. Маска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 1 шт.</w:t>
            </w:r>
          </w:p>
          <w:p>
            <w:pPr>
              <w:spacing w:after="20"/>
              <w:ind w:left="20"/>
              <w:jc w:val="both"/>
            </w:pPr>
            <w:r>
              <w:rPr>
                <w:rFonts w:ascii="Times New Roman"/>
                <w:b w:val="false"/>
                <w:i w:val="false"/>
                <w:color w:val="000000"/>
                <w:sz w:val="20"/>
              </w:rPr>
              <w:t>
2. Пилотка-колпак – 1 шт.</w:t>
            </w:r>
          </w:p>
          <w:p>
            <w:pPr>
              <w:spacing w:after="20"/>
              <w:ind w:left="20"/>
              <w:jc w:val="both"/>
            </w:pPr>
            <w:r>
              <w:rPr>
                <w:rFonts w:ascii="Times New Roman"/>
                <w:b w:val="false"/>
                <w:i w:val="false"/>
                <w:color w:val="000000"/>
                <w:sz w:val="20"/>
              </w:rPr>
              <w:t>
3. Бахилы – 1 пара</w:t>
            </w:r>
          </w:p>
          <w:p>
            <w:pPr>
              <w:spacing w:after="20"/>
              <w:ind w:left="20"/>
              <w:jc w:val="both"/>
            </w:pPr>
            <w:r>
              <w:rPr>
                <w:rFonts w:ascii="Times New Roman"/>
                <w:b w:val="false"/>
                <w:i w:val="false"/>
                <w:color w:val="000000"/>
                <w:sz w:val="20"/>
              </w:rPr>
              <w:t>
4. Фартук – 1 шт.</w:t>
            </w:r>
          </w:p>
          <w:p>
            <w:pPr>
              <w:spacing w:after="20"/>
              <w:ind w:left="20"/>
              <w:jc w:val="both"/>
            </w:pPr>
            <w:r>
              <w:rPr>
                <w:rFonts w:ascii="Times New Roman"/>
                <w:b w:val="false"/>
                <w:i w:val="false"/>
                <w:color w:val="000000"/>
                <w:sz w:val="20"/>
              </w:rPr>
              <w:t>
5. Маска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(длина от 110 до 140 см) плотность 28 и 40 грамм/кв.м – 1 шт.</w:t>
            </w:r>
          </w:p>
          <w:p>
            <w:pPr>
              <w:spacing w:after="20"/>
              <w:ind w:left="20"/>
              <w:jc w:val="both"/>
            </w:pPr>
            <w:r>
              <w:rPr>
                <w:rFonts w:ascii="Times New Roman"/>
                <w:b w:val="false"/>
                <w:i w:val="false"/>
                <w:color w:val="000000"/>
                <w:sz w:val="20"/>
              </w:rPr>
              <w:t>
2. Шапочка-колпак плотность 40 грамм/кв.м – 1 шт.</w:t>
            </w:r>
          </w:p>
          <w:p>
            <w:pPr>
              <w:spacing w:after="20"/>
              <w:ind w:left="20"/>
              <w:jc w:val="both"/>
            </w:pPr>
            <w:r>
              <w:rPr>
                <w:rFonts w:ascii="Times New Roman"/>
                <w:b w:val="false"/>
                <w:i w:val="false"/>
                <w:color w:val="000000"/>
                <w:sz w:val="20"/>
              </w:rPr>
              <w:t>
3. Маска медицинская трехслойная плотность 20 грамм/кв.м – 1 шт.</w:t>
            </w:r>
          </w:p>
          <w:p>
            <w:pPr>
              <w:spacing w:after="20"/>
              <w:ind w:left="20"/>
              <w:jc w:val="both"/>
            </w:pPr>
            <w:r>
              <w:rPr>
                <w:rFonts w:ascii="Times New Roman"/>
                <w:b w:val="false"/>
                <w:i w:val="false"/>
                <w:color w:val="000000"/>
                <w:sz w:val="20"/>
              </w:rPr>
              <w:t>
4. Фартук – 1 шт.</w:t>
            </w:r>
          </w:p>
          <w:p>
            <w:pPr>
              <w:spacing w:after="20"/>
              <w:ind w:left="20"/>
              <w:jc w:val="both"/>
            </w:pPr>
            <w:r>
              <w:rPr>
                <w:rFonts w:ascii="Times New Roman"/>
                <w:b w:val="false"/>
                <w:i w:val="false"/>
                <w:color w:val="000000"/>
                <w:sz w:val="20"/>
              </w:rPr>
              <w:t>
5. Бахилы из нетканого материала высокие плотность 28 и 40 грамм/кв.м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хирургической одежды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хирургический (рубашка, брюки) плотность 42 грамм/кв.м.– 1 шт.;</w:t>
            </w:r>
          </w:p>
          <w:p>
            <w:pPr>
              <w:spacing w:after="20"/>
              <w:ind w:left="20"/>
              <w:jc w:val="both"/>
            </w:pPr>
            <w:r>
              <w:rPr>
                <w:rFonts w:ascii="Times New Roman"/>
                <w:b w:val="false"/>
                <w:i w:val="false"/>
                <w:color w:val="000000"/>
                <w:sz w:val="20"/>
              </w:rPr>
              <w:t>
2. бахилы высокие плотность 42 грамм/кв.м. – 1 пара;</w:t>
            </w:r>
          </w:p>
          <w:p>
            <w:pPr>
              <w:spacing w:after="20"/>
              <w:ind w:left="20"/>
              <w:jc w:val="both"/>
            </w:pPr>
            <w:r>
              <w:rPr>
                <w:rFonts w:ascii="Times New Roman"/>
                <w:b w:val="false"/>
                <w:i w:val="false"/>
                <w:color w:val="000000"/>
                <w:sz w:val="20"/>
              </w:rPr>
              <w:t>
3. маска медицинская трехслойная – 1 шт.;</w:t>
            </w:r>
          </w:p>
          <w:p>
            <w:pPr>
              <w:spacing w:after="20"/>
              <w:ind w:left="20"/>
              <w:jc w:val="both"/>
            </w:pPr>
            <w:r>
              <w:rPr>
                <w:rFonts w:ascii="Times New Roman"/>
                <w:b w:val="false"/>
                <w:i w:val="false"/>
                <w:color w:val="000000"/>
                <w:sz w:val="20"/>
              </w:rPr>
              <w:t>
4. пилотка-колпак плотность 42 грамм/кв.м.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стерильный одноразовый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160*200 см плотность 40 грамм/кв.м. – 2 шт.</w:t>
            </w:r>
          </w:p>
          <w:p>
            <w:pPr>
              <w:spacing w:after="20"/>
              <w:ind w:left="20"/>
              <w:jc w:val="both"/>
            </w:pPr>
            <w:r>
              <w:rPr>
                <w:rFonts w:ascii="Times New Roman"/>
                <w:b w:val="false"/>
                <w:i w:val="false"/>
                <w:color w:val="000000"/>
                <w:sz w:val="20"/>
              </w:rPr>
              <w:t>
2. Салфетка с адгезивным краем, 80*70 см плотность 40 грамм/кв.м.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кардиоваскулярных операций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2. Простыня торакальная 200/300 х 330см (область оперативного вмешательства 32 х 40см), пл. 54 г/м кв. - 1 шт.</w:t>
            </w:r>
          </w:p>
          <w:p>
            <w:pPr>
              <w:spacing w:after="20"/>
              <w:ind w:left="20"/>
              <w:jc w:val="both"/>
            </w:pPr>
            <w:r>
              <w:rPr>
                <w:rFonts w:ascii="Times New Roman"/>
                <w:b w:val="false"/>
                <w:i w:val="false"/>
                <w:color w:val="000000"/>
                <w:sz w:val="20"/>
              </w:rPr>
              <w:t>
3. Простыня с адгезивным краем 80 х 90см, пл. 40 г/м кв. - 2 шт.</w:t>
            </w:r>
          </w:p>
          <w:p>
            <w:pPr>
              <w:spacing w:after="20"/>
              <w:ind w:left="20"/>
              <w:jc w:val="both"/>
            </w:pPr>
            <w:r>
              <w:rPr>
                <w:rFonts w:ascii="Times New Roman"/>
                <w:b w:val="false"/>
                <w:i w:val="false"/>
                <w:color w:val="000000"/>
                <w:sz w:val="20"/>
              </w:rPr>
              <w:t>
4. Простыня с перинеальным покрытием 200 х 260см, вырез 20 х 105см, пл. 54 г/м кв. - 1 шт.</w:t>
            </w:r>
          </w:p>
          <w:p>
            <w:pPr>
              <w:spacing w:after="20"/>
              <w:ind w:left="20"/>
              <w:jc w:val="both"/>
            </w:pPr>
            <w:r>
              <w:rPr>
                <w:rFonts w:ascii="Times New Roman"/>
                <w:b w:val="false"/>
                <w:i w:val="false"/>
                <w:color w:val="000000"/>
                <w:sz w:val="20"/>
              </w:rPr>
              <w:t>
5. Полотенце 30 х 40см, пл. 40 г/м кв. - 6 шт.</w:t>
            </w:r>
          </w:p>
          <w:p>
            <w:pPr>
              <w:spacing w:after="20"/>
              <w:ind w:left="20"/>
              <w:jc w:val="both"/>
            </w:pPr>
            <w:r>
              <w:rPr>
                <w:rFonts w:ascii="Times New Roman"/>
                <w:b w:val="false"/>
                <w:i w:val="false"/>
                <w:color w:val="000000"/>
                <w:sz w:val="20"/>
              </w:rPr>
              <w:t>
6. Операционная лента 10 х 50см, пл. 40 г/м кв. - 3 шт.</w:t>
            </w:r>
          </w:p>
          <w:p>
            <w:pPr>
              <w:spacing w:after="20"/>
              <w:ind w:left="20"/>
              <w:jc w:val="both"/>
            </w:pPr>
            <w:r>
              <w:rPr>
                <w:rFonts w:ascii="Times New Roman"/>
                <w:b w:val="false"/>
                <w:i w:val="false"/>
                <w:color w:val="000000"/>
                <w:sz w:val="20"/>
              </w:rPr>
              <w:t>
7. Держатель для шнура 2 х 30см - 2 шт.</w:t>
            </w:r>
          </w:p>
          <w:p>
            <w:pPr>
              <w:spacing w:after="20"/>
              <w:ind w:left="20"/>
              <w:jc w:val="both"/>
            </w:pPr>
            <w:r>
              <w:rPr>
                <w:rFonts w:ascii="Times New Roman"/>
                <w:b w:val="false"/>
                <w:i w:val="false"/>
                <w:color w:val="000000"/>
                <w:sz w:val="20"/>
              </w:rPr>
              <w:t>
8. Бахилы высокие 31,5/41,5 х 50см, пл. 40 г/м кв. - 1 пара</w:t>
            </w:r>
          </w:p>
          <w:p>
            <w:pPr>
              <w:spacing w:after="20"/>
              <w:ind w:left="20"/>
              <w:jc w:val="both"/>
            </w:pPr>
            <w:r>
              <w:rPr>
                <w:rFonts w:ascii="Times New Roman"/>
                <w:b w:val="false"/>
                <w:i w:val="false"/>
                <w:color w:val="000000"/>
                <w:sz w:val="20"/>
              </w:rPr>
              <w:t>
9. Бахилы полиэтиленовые - 1 пара</w:t>
            </w:r>
          </w:p>
          <w:p>
            <w:pPr>
              <w:spacing w:after="20"/>
              <w:ind w:left="20"/>
              <w:jc w:val="both"/>
            </w:pPr>
            <w:r>
              <w:rPr>
                <w:rFonts w:ascii="Times New Roman"/>
                <w:b w:val="false"/>
                <w:i w:val="false"/>
                <w:color w:val="000000"/>
                <w:sz w:val="20"/>
              </w:rPr>
              <w:t>
10. Простыня на операционный стол 160 х 240см, пл. 40 г/м кв. - 1 шт.</w:t>
            </w:r>
          </w:p>
          <w:p>
            <w:pPr>
              <w:spacing w:after="20"/>
              <w:ind w:left="20"/>
              <w:jc w:val="both"/>
            </w:pPr>
            <w:r>
              <w:rPr>
                <w:rFonts w:ascii="Times New Roman"/>
                <w:b w:val="false"/>
                <w:i w:val="false"/>
                <w:color w:val="000000"/>
                <w:sz w:val="20"/>
              </w:rPr>
              <w:t>
11. Простыня на операционный стол 160 х 190см, пл. 40 г/м кв. - 1 шт.</w:t>
            </w:r>
          </w:p>
          <w:p>
            <w:pPr>
              <w:spacing w:after="20"/>
              <w:ind w:left="20"/>
              <w:jc w:val="both"/>
            </w:pPr>
            <w:r>
              <w:rPr>
                <w:rFonts w:ascii="Times New Roman"/>
                <w:b w:val="false"/>
                <w:i w:val="false"/>
                <w:color w:val="000000"/>
                <w:sz w:val="20"/>
              </w:rPr>
              <w:t>
12. Мешок для дефибриллятора 33 х 38см, пл. 30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лапароскопии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p>
            <w:pPr>
              <w:spacing w:after="20"/>
              <w:ind w:left="20"/>
              <w:jc w:val="both"/>
            </w:pPr>
            <w:r>
              <w:rPr>
                <w:rFonts w:ascii="Times New Roman"/>
                <w:b w:val="false"/>
                <w:i w:val="false"/>
                <w:color w:val="000000"/>
                <w:sz w:val="20"/>
              </w:rPr>
              <w:t>
2. Простыня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w:t>
            </w:r>
          </w:p>
          <w:p>
            <w:pPr>
              <w:spacing w:after="20"/>
              <w:ind w:left="20"/>
              <w:jc w:val="both"/>
            </w:pPr>
            <w:r>
              <w:rPr>
                <w:rFonts w:ascii="Times New Roman"/>
                <w:b w:val="false"/>
                <w:i w:val="false"/>
                <w:color w:val="000000"/>
                <w:sz w:val="20"/>
              </w:rPr>
              <w:t>
4. Салфетка впитывающая, размер 21*23 см, количество – 4 шт., изготовлена из бумаги;</w:t>
            </w:r>
          </w:p>
          <w:p>
            <w:pPr>
              <w:spacing w:after="20"/>
              <w:ind w:left="20"/>
              <w:jc w:val="both"/>
            </w:pPr>
            <w:r>
              <w:rPr>
                <w:rFonts w:ascii="Times New Roman"/>
                <w:b w:val="false"/>
                <w:i w:val="false"/>
                <w:color w:val="000000"/>
                <w:sz w:val="20"/>
              </w:rPr>
              <w:t>
5. Лента операционная, размер 50*10 см, количество – 2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для операции на голове и 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p>
            <w:pPr>
              <w:spacing w:after="20"/>
              <w:ind w:left="20"/>
              <w:jc w:val="both"/>
            </w:pPr>
            <w:r>
              <w:rPr>
                <w:rFonts w:ascii="Times New Roman"/>
                <w:b w:val="false"/>
                <w:i w:val="false"/>
                <w:color w:val="000000"/>
                <w:sz w:val="20"/>
              </w:rPr>
              <w:t>
2. Простыня 180 x 250см с вырезом 10 x 70см, с адгезивным краем, пл. 40 г/м кв. - 1 шт.</w:t>
            </w:r>
          </w:p>
          <w:p>
            <w:pPr>
              <w:spacing w:after="20"/>
              <w:ind w:left="20"/>
              <w:jc w:val="both"/>
            </w:pPr>
            <w:r>
              <w:rPr>
                <w:rFonts w:ascii="Times New Roman"/>
                <w:b w:val="false"/>
                <w:i w:val="false"/>
                <w:color w:val="000000"/>
                <w:sz w:val="20"/>
              </w:rPr>
              <w:t>
3. Простыня операционная 100 x 160см, пл. 40 г/м кв. - 1 шт.</w:t>
            </w:r>
          </w:p>
          <w:p>
            <w:pPr>
              <w:spacing w:after="20"/>
              <w:ind w:left="20"/>
              <w:jc w:val="both"/>
            </w:pPr>
            <w:r>
              <w:rPr>
                <w:rFonts w:ascii="Times New Roman"/>
                <w:b w:val="false"/>
                <w:i w:val="false"/>
                <w:color w:val="000000"/>
                <w:sz w:val="20"/>
              </w:rPr>
              <w:t>
4. Салфетка с адгезивным краем 40 x 80см, пл. 40 г/м кв. - 1 шт.</w:t>
            </w:r>
          </w:p>
          <w:p>
            <w:pPr>
              <w:spacing w:after="20"/>
              <w:ind w:left="20"/>
              <w:jc w:val="both"/>
            </w:pPr>
            <w:r>
              <w:rPr>
                <w:rFonts w:ascii="Times New Roman"/>
                <w:b w:val="false"/>
                <w:i w:val="false"/>
                <w:color w:val="000000"/>
                <w:sz w:val="20"/>
              </w:rPr>
              <w:t>
5. Лента операционная 10 x 50см, пл. 40 г/м кв. - 2 шт.</w:t>
            </w:r>
          </w:p>
          <w:p>
            <w:pPr>
              <w:spacing w:after="20"/>
              <w:ind w:left="20"/>
              <w:jc w:val="both"/>
            </w:pPr>
            <w:r>
              <w:rPr>
                <w:rFonts w:ascii="Times New Roman"/>
                <w:b w:val="false"/>
                <w:i w:val="false"/>
                <w:color w:val="000000"/>
                <w:sz w:val="20"/>
              </w:rPr>
              <w:t>
6. Салфетка впитывающая 30 x 40см, пл. 40 г/м кв. - 4 шт.</w:t>
            </w:r>
          </w:p>
          <w:p>
            <w:pPr>
              <w:spacing w:after="20"/>
              <w:ind w:left="20"/>
              <w:jc w:val="both"/>
            </w:pPr>
            <w:r>
              <w:rPr>
                <w:rFonts w:ascii="Times New Roman"/>
                <w:b w:val="false"/>
                <w:i w:val="false"/>
                <w:color w:val="000000"/>
                <w:sz w:val="20"/>
              </w:rPr>
              <w:t>
7. Простыня на операционный стол 160 x 200см, пл. 40 г/м кв. - 1 шт.</w:t>
            </w:r>
          </w:p>
          <w:p>
            <w:pPr>
              <w:spacing w:after="20"/>
              <w:ind w:left="20"/>
              <w:jc w:val="both"/>
            </w:pPr>
            <w:r>
              <w:rPr>
                <w:rFonts w:ascii="Times New Roman"/>
                <w:b w:val="false"/>
                <w:i w:val="false"/>
                <w:color w:val="000000"/>
                <w:sz w:val="20"/>
              </w:rPr>
              <w:t>
8. Простыня для покрытия головы 80 x 140см,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p>
            <w:pPr>
              <w:spacing w:after="20"/>
              <w:ind w:left="20"/>
              <w:jc w:val="both"/>
            </w:pPr>
            <w:r>
              <w:rPr>
                <w:rFonts w:ascii="Times New Roman"/>
                <w:b w:val="false"/>
                <w:i w:val="false"/>
                <w:color w:val="000000"/>
                <w:sz w:val="20"/>
              </w:rPr>
              <w:t>
2. Простыня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3. Простыня для ангиографии, размер 300*180 см с двумя отверстиями, количество – 1 шт., изготовлена из нетканого материала;</w:t>
            </w:r>
          </w:p>
          <w:p>
            <w:pPr>
              <w:spacing w:after="20"/>
              <w:ind w:left="20"/>
              <w:jc w:val="both"/>
            </w:pPr>
            <w:r>
              <w:rPr>
                <w:rFonts w:ascii="Times New Roman"/>
                <w:b w:val="false"/>
                <w:i w:val="false"/>
                <w:color w:val="000000"/>
                <w:sz w:val="20"/>
              </w:rPr>
              <w:t>
4. Фиксатор для трубок с двумя отверстиями, количество – 1 шт., изготовлен из нетканого материала;</w:t>
            </w:r>
          </w:p>
          <w:p>
            <w:pPr>
              <w:spacing w:after="20"/>
              <w:ind w:left="20"/>
              <w:jc w:val="both"/>
            </w:pPr>
            <w:r>
              <w:rPr>
                <w:rFonts w:ascii="Times New Roman"/>
                <w:b w:val="false"/>
                <w:i w:val="false"/>
                <w:color w:val="000000"/>
                <w:sz w:val="20"/>
              </w:rPr>
              <w:t>
5. Салфетка впитывающая, размер 21*23 см, количество – 2 шт., изготовлена из бумаги;</w:t>
            </w:r>
          </w:p>
          <w:p>
            <w:pPr>
              <w:spacing w:after="20"/>
              <w:ind w:left="20"/>
              <w:jc w:val="both"/>
            </w:pPr>
            <w:r>
              <w:rPr>
                <w:rFonts w:ascii="Times New Roman"/>
                <w:b w:val="false"/>
                <w:i w:val="false"/>
                <w:color w:val="000000"/>
                <w:sz w:val="20"/>
              </w:rPr>
              <w:t>
6. Лента операционная, размер 50*10 см, количество – 1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145*80см - 1 шт.</w:t>
            </w:r>
          </w:p>
          <w:p>
            <w:pPr>
              <w:spacing w:after="20"/>
              <w:ind w:left="20"/>
              <w:jc w:val="both"/>
            </w:pPr>
            <w:r>
              <w:rPr>
                <w:rFonts w:ascii="Times New Roman"/>
                <w:b w:val="false"/>
                <w:i w:val="false"/>
                <w:color w:val="000000"/>
                <w:sz w:val="20"/>
              </w:rPr>
              <w:t>
2. Простыня операционная 100*80см - 1 шт</w:t>
            </w:r>
          </w:p>
          <w:p>
            <w:pPr>
              <w:spacing w:after="20"/>
              <w:ind w:left="20"/>
              <w:jc w:val="both"/>
            </w:pPr>
            <w:r>
              <w:rPr>
                <w:rFonts w:ascii="Times New Roman"/>
                <w:b w:val="false"/>
                <w:i w:val="false"/>
                <w:color w:val="000000"/>
                <w:sz w:val="20"/>
              </w:rPr>
              <w:t>
3. Простыня с периниальным покрытием, размер 230*180 см, и вырезом 20*100 см, количество - 1 шт.</w:t>
            </w:r>
          </w:p>
          <w:p>
            <w:pPr>
              <w:spacing w:after="20"/>
              <w:ind w:left="20"/>
              <w:jc w:val="both"/>
            </w:pPr>
            <w:r>
              <w:rPr>
                <w:rFonts w:ascii="Times New Roman"/>
                <w:b w:val="false"/>
                <w:i w:val="false"/>
                <w:color w:val="000000"/>
                <w:sz w:val="20"/>
              </w:rPr>
              <w:t>
4. Простыня торакальная, с отверстием и с карманом-приемником, размер 330*300/200 см - 1 шт.</w:t>
            </w:r>
          </w:p>
          <w:p>
            <w:pPr>
              <w:spacing w:after="20"/>
              <w:ind w:left="20"/>
              <w:jc w:val="both"/>
            </w:pPr>
            <w:r>
              <w:rPr>
                <w:rFonts w:ascii="Times New Roman"/>
                <w:b w:val="false"/>
                <w:i w:val="false"/>
                <w:color w:val="000000"/>
                <w:sz w:val="20"/>
              </w:rPr>
              <w:t>
5. Карман-приемник 50*75/20см - 1 шт.</w:t>
            </w:r>
          </w:p>
          <w:p>
            <w:pPr>
              <w:spacing w:after="20"/>
              <w:ind w:left="20"/>
              <w:jc w:val="both"/>
            </w:pPr>
            <w:r>
              <w:rPr>
                <w:rFonts w:ascii="Times New Roman"/>
                <w:b w:val="false"/>
                <w:i w:val="false"/>
                <w:color w:val="000000"/>
                <w:sz w:val="20"/>
              </w:rPr>
              <w:t>
6. Лента операционная, размер 50*10 - 1 шт.</w:t>
            </w:r>
          </w:p>
          <w:p>
            <w:pPr>
              <w:spacing w:after="20"/>
              <w:ind w:left="20"/>
              <w:jc w:val="both"/>
            </w:pPr>
            <w:r>
              <w:rPr>
                <w:rFonts w:ascii="Times New Roman"/>
                <w:b w:val="false"/>
                <w:i w:val="false"/>
                <w:color w:val="000000"/>
                <w:sz w:val="20"/>
              </w:rPr>
              <w:t>
7. Бахилы 1 пара.</w:t>
            </w:r>
          </w:p>
          <w:p>
            <w:pPr>
              <w:spacing w:after="20"/>
              <w:ind w:left="20"/>
              <w:jc w:val="both"/>
            </w:pPr>
            <w:r>
              <w:rPr>
                <w:rFonts w:ascii="Times New Roman"/>
                <w:b w:val="false"/>
                <w:i w:val="false"/>
                <w:color w:val="000000"/>
                <w:sz w:val="20"/>
              </w:rPr>
              <w:t>
8. Простыня 180*250см с вырезом,с адгезивным краем-1шт.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p>
            <w:pPr>
              <w:spacing w:after="20"/>
              <w:ind w:left="20"/>
              <w:jc w:val="both"/>
            </w:pPr>
            <w:r>
              <w:rPr>
                <w:rFonts w:ascii="Times New Roman"/>
                <w:b w:val="false"/>
                <w:i w:val="false"/>
                <w:color w:val="000000"/>
                <w:sz w:val="20"/>
              </w:rPr>
              <w:t>
2. Простыня большая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3. Простыня малая операционная, размер 120*160 см, количество - 1 шт., изготовлена из нетканого материала;</w:t>
            </w:r>
          </w:p>
          <w:p>
            <w:pPr>
              <w:spacing w:after="20"/>
              <w:ind w:left="20"/>
              <w:jc w:val="both"/>
            </w:pPr>
            <w:r>
              <w:rPr>
                <w:rFonts w:ascii="Times New Roman"/>
                <w:b w:val="false"/>
                <w:i w:val="false"/>
                <w:color w:val="000000"/>
                <w:sz w:val="20"/>
              </w:rPr>
              <w:t>
4. Простыня операционная, размер 250*160 см, с отверстием, карманом, отводом и инцизионной пленкой, количество - 1 шт., изготовлена из нетканого материала;</w:t>
            </w:r>
          </w:p>
          <w:p>
            <w:pPr>
              <w:spacing w:after="20"/>
              <w:ind w:left="20"/>
              <w:jc w:val="both"/>
            </w:pPr>
            <w:r>
              <w:rPr>
                <w:rFonts w:ascii="Times New Roman"/>
                <w:b w:val="false"/>
                <w:i w:val="false"/>
                <w:color w:val="000000"/>
                <w:sz w:val="20"/>
              </w:rPr>
              <w:t>
5. Салфетка впитывающая, размер 21*23 см, количество - 4 шт., изготовлена из бумаги;</w:t>
            </w:r>
          </w:p>
          <w:p>
            <w:pPr>
              <w:spacing w:after="20"/>
              <w:ind w:left="20"/>
              <w:jc w:val="both"/>
            </w:pPr>
            <w:r>
              <w:rPr>
                <w:rFonts w:ascii="Times New Roman"/>
                <w:b w:val="false"/>
                <w:i w:val="false"/>
                <w:color w:val="000000"/>
                <w:sz w:val="20"/>
              </w:rPr>
              <w:t>
6. Лента операционная, размер 50*10 см, количество - 2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нетканого материала;</w:t>
            </w:r>
          </w:p>
          <w:p>
            <w:pPr>
              <w:spacing w:after="20"/>
              <w:ind w:left="20"/>
              <w:jc w:val="both"/>
            </w:pPr>
            <w:r>
              <w:rPr>
                <w:rFonts w:ascii="Times New Roman"/>
                <w:b w:val="false"/>
                <w:i w:val="false"/>
                <w:color w:val="000000"/>
                <w:sz w:val="20"/>
              </w:rPr>
              <w:t>
2. Простыня с адгезивным краем, размер 180*160 см, количество - 1 шт., изготовлена из нетканого материала;</w:t>
            </w:r>
          </w:p>
          <w:p>
            <w:pPr>
              <w:spacing w:after="20"/>
              <w:ind w:left="20"/>
              <w:jc w:val="both"/>
            </w:pPr>
            <w:r>
              <w:rPr>
                <w:rFonts w:ascii="Times New Roman"/>
                <w:b w:val="false"/>
                <w:i w:val="false"/>
                <w:color w:val="000000"/>
                <w:sz w:val="20"/>
              </w:rPr>
              <w:t>
3. Простыня с адгезивным краем, размер 240*160 см, количество - 1 шт., изготовлена из нетканого материала;</w:t>
            </w:r>
          </w:p>
          <w:p>
            <w:pPr>
              <w:spacing w:after="20"/>
              <w:ind w:left="20"/>
              <w:jc w:val="both"/>
            </w:pPr>
            <w:r>
              <w:rPr>
                <w:rFonts w:ascii="Times New Roman"/>
                <w:b w:val="false"/>
                <w:i w:val="false"/>
                <w:color w:val="000000"/>
                <w:sz w:val="20"/>
              </w:rPr>
              <w:t>
4. Простыня с вырезом, размер 250*180 см, количество - 1 шт., изготовлена из нетканого материала;</w:t>
            </w:r>
          </w:p>
          <w:p>
            <w:pPr>
              <w:spacing w:after="20"/>
              <w:ind w:left="20"/>
              <w:jc w:val="both"/>
            </w:pPr>
            <w:r>
              <w:rPr>
                <w:rFonts w:ascii="Times New Roman"/>
                <w:b w:val="false"/>
                <w:i w:val="false"/>
                <w:color w:val="000000"/>
                <w:sz w:val="20"/>
              </w:rPr>
              <w:t>
5. Простыня влагонепроницаемая с адгезивным краем, размер 90*80 см, количество - 2 шт., изготовлена из нетканого материала;</w:t>
            </w:r>
          </w:p>
          <w:p>
            <w:pPr>
              <w:spacing w:after="20"/>
              <w:ind w:left="20"/>
              <w:jc w:val="both"/>
            </w:pPr>
            <w:r>
              <w:rPr>
                <w:rFonts w:ascii="Times New Roman"/>
                <w:b w:val="false"/>
                <w:i w:val="false"/>
                <w:color w:val="000000"/>
                <w:sz w:val="20"/>
              </w:rPr>
              <w:t>
6. Простыня на операционный стол,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7. Лента операционная, размер 50*10 см, количество - 3 шт., изготовлена из полимеров и бумаги;</w:t>
            </w:r>
          </w:p>
          <w:p>
            <w:pPr>
              <w:spacing w:after="20"/>
              <w:ind w:left="20"/>
              <w:jc w:val="both"/>
            </w:pPr>
            <w:r>
              <w:rPr>
                <w:rFonts w:ascii="Times New Roman"/>
                <w:b w:val="false"/>
                <w:i w:val="false"/>
                <w:color w:val="000000"/>
                <w:sz w:val="20"/>
              </w:rPr>
              <w:t>
8. Бахила-чулок, размер 120*34 см, количество - 1 шт, изготовлена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из нетканого материала 30 см х 40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(S)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из нетканого материала 30 см х 40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(М)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из нетканого материала 30 см х 40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(L)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(S) - 1 шт.</w:t>
            </w:r>
          </w:p>
          <w:p>
            <w:pPr>
              <w:spacing w:after="20"/>
              <w:ind w:left="20"/>
              <w:jc w:val="both"/>
            </w:pPr>
            <w:r>
              <w:rPr>
                <w:rFonts w:ascii="Times New Roman"/>
                <w:b w:val="false"/>
                <w:i w:val="false"/>
                <w:color w:val="000000"/>
                <w:sz w:val="20"/>
              </w:rPr>
              <w:t>
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(М) - 1 шт.</w:t>
            </w:r>
          </w:p>
          <w:p>
            <w:pPr>
              <w:spacing w:after="20"/>
              <w:ind w:left="20"/>
              <w:jc w:val="both"/>
            </w:pPr>
            <w:r>
              <w:rPr>
                <w:rFonts w:ascii="Times New Roman"/>
                <w:b w:val="false"/>
                <w:i w:val="false"/>
                <w:color w:val="000000"/>
                <w:sz w:val="20"/>
              </w:rPr>
              <w:t>
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(L) - 1 шт.</w:t>
            </w:r>
          </w:p>
          <w:p>
            <w:pPr>
              <w:spacing w:after="20"/>
              <w:ind w:left="20"/>
              <w:jc w:val="both"/>
            </w:pPr>
            <w:r>
              <w:rPr>
                <w:rFonts w:ascii="Times New Roman"/>
                <w:b w:val="false"/>
                <w:i w:val="false"/>
                <w:color w:val="000000"/>
                <w:sz w:val="20"/>
              </w:rPr>
              <w:t>
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S - 1 шт.</w:t>
            </w:r>
          </w:p>
          <w:p>
            <w:pPr>
              <w:spacing w:after="20"/>
              <w:ind w:left="20"/>
              <w:jc w:val="both"/>
            </w:pPr>
            <w:r>
              <w:rPr>
                <w:rFonts w:ascii="Times New Roman"/>
                <w:b w:val="false"/>
                <w:i w:val="false"/>
                <w:color w:val="000000"/>
                <w:sz w:val="20"/>
              </w:rPr>
              <w:t>
2. Перчатки медицинские диагностические – 1 пара.</w:t>
            </w:r>
          </w:p>
          <w:p>
            <w:pPr>
              <w:spacing w:after="20"/>
              <w:ind w:left="20"/>
              <w:jc w:val="both"/>
            </w:pPr>
            <w:r>
              <w:rPr>
                <w:rFonts w:ascii="Times New Roman"/>
                <w:b w:val="false"/>
                <w:i w:val="false"/>
                <w:color w:val="000000"/>
                <w:sz w:val="20"/>
              </w:rPr>
              <w:t>
3. Шпатель Эйра – 1 шт.</w:t>
            </w:r>
          </w:p>
          <w:p>
            <w:pPr>
              <w:spacing w:after="20"/>
              <w:ind w:left="20"/>
              <w:jc w:val="both"/>
            </w:pPr>
            <w:r>
              <w:rPr>
                <w:rFonts w:ascii="Times New Roman"/>
                <w:b w:val="false"/>
                <w:i w:val="false"/>
                <w:color w:val="000000"/>
                <w:sz w:val="20"/>
              </w:rPr>
              <w:t>
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M - 1 шт.</w:t>
            </w:r>
          </w:p>
          <w:p>
            <w:pPr>
              <w:spacing w:after="20"/>
              <w:ind w:left="20"/>
              <w:jc w:val="both"/>
            </w:pPr>
            <w:r>
              <w:rPr>
                <w:rFonts w:ascii="Times New Roman"/>
                <w:b w:val="false"/>
                <w:i w:val="false"/>
                <w:color w:val="000000"/>
                <w:sz w:val="20"/>
              </w:rPr>
              <w:t>
2. Перчатки медицинские диагностические – 1 пара.</w:t>
            </w:r>
          </w:p>
          <w:p>
            <w:pPr>
              <w:spacing w:after="20"/>
              <w:ind w:left="20"/>
              <w:jc w:val="both"/>
            </w:pPr>
            <w:r>
              <w:rPr>
                <w:rFonts w:ascii="Times New Roman"/>
                <w:b w:val="false"/>
                <w:i w:val="false"/>
                <w:color w:val="000000"/>
                <w:sz w:val="20"/>
              </w:rPr>
              <w:t>
3. Шпатель Эйра – 1 шт.</w:t>
            </w:r>
          </w:p>
          <w:p>
            <w:pPr>
              <w:spacing w:after="20"/>
              <w:ind w:left="20"/>
              <w:jc w:val="both"/>
            </w:pPr>
            <w:r>
              <w:rPr>
                <w:rFonts w:ascii="Times New Roman"/>
                <w:b w:val="false"/>
                <w:i w:val="false"/>
                <w:color w:val="000000"/>
                <w:sz w:val="20"/>
              </w:rPr>
              <w:t>
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L - 1 шт.</w:t>
            </w:r>
          </w:p>
          <w:p>
            <w:pPr>
              <w:spacing w:after="20"/>
              <w:ind w:left="20"/>
              <w:jc w:val="both"/>
            </w:pPr>
            <w:r>
              <w:rPr>
                <w:rFonts w:ascii="Times New Roman"/>
                <w:b w:val="false"/>
                <w:i w:val="false"/>
                <w:color w:val="000000"/>
                <w:sz w:val="20"/>
              </w:rPr>
              <w:t>
2. Перчатки медицинские диагностические – 1 пара.</w:t>
            </w:r>
          </w:p>
          <w:p>
            <w:pPr>
              <w:spacing w:after="20"/>
              <w:ind w:left="20"/>
              <w:jc w:val="both"/>
            </w:pPr>
            <w:r>
              <w:rPr>
                <w:rFonts w:ascii="Times New Roman"/>
                <w:b w:val="false"/>
                <w:i w:val="false"/>
                <w:color w:val="000000"/>
                <w:sz w:val="20"/>
              </w:rPr>
              <w:t>
3. Шпатель Эйра – 1 шт.</w:t>
            </w:r>
          </w:p>
          <w:p>
            <w:pPr>
              <w:spacing w:after="20"/>
              <w:ind w:left="20"/>
              <w:jc w:val="both"/>
            </w:pPr>
            <w:r>
              <w:rPr>
                <w:rFonts w:ascii="Times New Roman"/>
                <w:b w:val="false"/>
                <w:i w:val="false"/>
                <w:color w:val="000000"/>
                <w:sz w:val="20"/>
              </w:rPr>
              <w:t>
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цитощҰтка - 1 шт.</w:t>
            </w:r>
          </w:p>
          <w:p>
            <w:pPr>
              <w:spacing w:after="20"/>
              <w:ind w:left="20"/>
              <w:jc w:val="both"/>
            </w:pPr>
            <w:r>
              <w:rPr>
                <w:rFonts w:ascii="Times New Roman"/>
                <w:b w:val="false"/>
                <w:i w:val="false"/>
                <w:color w:val="000000"/>
                <w:sz w:val="20"/>
              </w:rPr>
              <w:t>
3. Зеркало Куско одноразовое - S, - 1 шт.</w:t>
            </w:r>
          </w:p>
          <w:p>
            <w:pPr>
              <w:spacing w:after="20"/>
              <w:ind w:left="20"/>
              <w:jc w:val="both"/>
            </w:pPr>
            <w:r>
              <w:rPr>
                <w:rFonts w:ascii="Times New Roman"/>
                <w:b w:val="false"/>
                <w:i w:val="false"/>
                <w:color w:val="000000"/>
                <w:sz w:val="20"/>
              </w:rPr>
              <w:t>
4. Перчатки латексные - 1 пара.</w:t>
            </w:r>
          </w:p>
          <w:p>
            <w:pPr>
              <w:spacing w:after="20"/>
              <w:ind w:left="20"/>
              <w:jc w:val="both"/>
            </w:pPr>
            <w:r>
              <w:rPr>
                <w:rFonts w:ascii="Times New Roman"/>
                <w:b w:val="false"/>
                <w:i w:val="false"/>
                <w:color w:val="000000"/>
                <w:sz w:val="20"/>
              </w:rPr>
              <w:t>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цитощҰтка - 1 шт.</w:t>
            </w:r>
          </w:p>
          <w:p>
            <w:pPr>
              <w:spacing w:after="20"/>
              <w:ind w:left="20"/>
              <w:jc w:val="both"/>
            </w:pPr>
            <w:r>
              <w:rPr>
                <w:rFonts w:ascii="Times New Roman"/>
                <w:b w:val="false"/>
                <w:i w:val="false"/>
                <w:color w:val="000000"/>
                <w:sz w:val="20"/>
              </w:rPr>
              <w:t>
3. Зеркало Куско одноразовое - М, - 1 шт.</w:t>
            </w:r>
          </w:p>
          <w:p>
            <w:pPr>
              <w:spacing w:after="20"/>
              <w:ind w:left="20"/>
              <w:jc w:val="both"/>
            </w:pPr>
            <w:r>
              <w:rPr>
                <w:rFonts w:ascii="Times New Roman"/>
                <w:b w:val="false"/>
                <w:i w:val="false"/>
                <w:color w:val="000000"/>
                <w:sz w:val="20"/>
              </w:rPr>
              <w:t>
4. Перчатки латексные - 1 пара.</w:t>
            </w:r>
          </w:p>
          <w:p>
            <w:pPr>
              <w:spacing w:after="20"/>
              <w:ind w:left="20"/>
              <w:jc w:val="both"/>
            </w:pPr>
            <w:r>
              <w:rPr>
                <w:rFonts w:ascii="Times New Roman"/>
                <w:b w:val="false"/>
                <w:i w:val="false"/>
                <w:color w:val="000000"/>
                <w:sz w:val="20"/>
              </w:rPr>
              <w:t>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цитощҰтка - 1 шт.</w:t>
            </w:r>
          </w:p>
          <w:p>
            <w:pPr>
              <w:spacing w:after="20"/>
              <w:ind w:left="20"/>
              <w:jc w:val="both"/>
            </w:pPr>
            <w:r>
              <w:rPr>
                <w:rFonts w:ascii="Times New Roman"/>
                <w:b w:val="false"/>
                <w:i w:val="false"/>
                <w:color w:val="000000"/>
                <w:sz w:val="20"/>
              </w:rPr>
              <w:t>
3. Зеркало Куско одноразовое - L, - 1 шт.</w:t>
            </w:r>
          </w:p>
          <w:p>
            <w:pPr>
              <w:spacing w:after="20"/>
              <w:ind w:left="20"/>
              <w:jc w:val="both"/>
            </w:pPr>
            <w:r>
              <w:rPr>
                <w:rFonts w:ascii="Times New Roman"/>
                <w:b w:val="false"/>
                <w:i w:val="false"/>
                <w:color w:val="000000"/>
                <w:sz w:val="20"/>
              </w:rPr>
              <w:t>
4. Перчатки латексные - 1 пара.</w:t>
            </w:r>
          </w:p>
          <w:p>
            <w:pPr>
              <w:spacing w:after="20"/>
              <w:ind w:left="20"/>
              <w:jc w:val="both"/>
            </w:pPr>
            <w:r>
              <w:rPr>
                <w:rFonts w:ascii="Times New Roman"/>
                <w:b w:val="false"/>
                <w:i w:val="false"/>
                <w:color w:val="000000"/>
                <w:sz w:val="20"/>
              </w:rPr>
              <w:t>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хирургический халат – 3 шт.;</w:t>
            </w:r>
          </w:p>
          <w:p>
            <w:pPr>
              <w:spacing w:after="20"/>
              <w:ind w:left="20"/>
              <w:jc w:val="both"/>
            </w:pPr>
            <w:r>
              <w:rPr>
                <w:rFonts w:ascii="Times New Roman"/>
                <w:b w:val="false"/>
                <w:i w:val="false"/>
                <w:color w:val="000000"/>
                <w:sz w:val="20"/>
              </w:rPr>
              <w:t>
2. шапочка – 1 шт.,</w:t>
            </w:r>
          </w:p>
          <w:p>
            <w:pPr>
              <w:spacing w:after="20"/>
              <w:ind w:left="20"/>
              <w:jc w:val="both"/>
            </w:pPr>
            <w:r>
              <w:rPr>
                <w:rFonts w:ascii="Times New Roman"/>
                <w:b w:val="false"/>
                <w:i w:val="false"/>
                <w:color w:val="000000"/>
                <w:sz w:val="20"/>
              </w:rPr>
              <w:t>
3. бахилы – 2 пары;</w:t>
            </w:r>
          </w:p>
          <w:p>
            <w:pPr>
              <w:spacing w:after="20"/>
              <w:ind w:left="20"/>
              <w:jc w:val="both"/>
            </w:pPr>
            <w:r>
              <w:rPr>
                <w:rFonts w:ascii="Times New Roman"/>
                <w:b w:val="false"/>
                <w:i w:val="false"/>
                <w:color w:val="000000"/>
                <w:sz w:val="20"/>
              </w:rPr>
              <w:t>
4. салфетка офтальмологическая – 1 шт.;</w:t>
            </w:r>
          </w:p>
          <w:p>
            <w:pPr>
              <w:spacing w:after="20"/>
              <w:ind w:left="20"/>
              <w:jc w:val="both"/>
            </w:pPr>
            <w:r>
              <w:rPr>
                <w:rFonts w:ascii="Times New Roman"/>
                <w:b w:val="false"/>
                <w:i w:val="false"/>
                <w:color w:val="000000"/>
                <w:sz w:val="20"/>
              </w:rPr>
              <w:t>
5. простыня операционная – 1 шт.;</w:t>
            </w:r>
          </w:p>
          <w:p>
            <w:pPr>
              <w:spacing w:after="20"/>
              <w:ind w:left="20"/>
              <w:jc w:val="both"/>
            </w:pPr>
            <w:r>
              <w:rPr>
                <w:rFonts w:ascii="Times New Roman"/>
                <w:b w:val="false"/>
                <w:i w:val="false"/>
                <w:color w:val="000000"/>
                <w:sz w:val="20"/>
              </w:rPr>
              <w:t>
6. простыня впитывающая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160 х 190см, пл. 40 г/м кв. - 1 шт.</w:t>
            </w:r>
          </w:p>
          <w:p>
            <w:pPr>
              <w:spacing w:after="20"/>
              <w:ind w:left="20"/>
              <w:jc w:val="both"/>
            </w:pPr>
            <w:r>
              <w:rPr>
                <w:rFonts w:ascii="Times New Roman"/>
                <w:b w:val="false"/>
                <w:i w:val="false"/>
                <w:color w:val="000000"/>
                <w:sz w:val="20"/>
              </w:rPr>
              <w:t>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3. Салфетка впитывающая из бумаги 22 х 23см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160 х 190см, пл. 40 г/м кв. - 1 шт.</w:t>
            </w:r>
          </w:p>
          <w:p>
            <w:pPr>
              <w:spacing w:after="20"/>
              <w:ind w:left="20"/>
              <w:jc w:val="both"/>
            </w:pPr>
            <w:r>
              <w:rPr>
                <w:rFonts w:ascii="Times New Roman"/>
                <w:b w:val="false"/>
                <w:i w:val="false"/>
                <w:color w:val="000000"/>
                <w:sz w:val="20"/>
              </w:rPr>
              <w:t>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3. Салфетка впитывающая из бумаги 22 х 23см - 2 шт.</w:t>
            </w:r>
          </w:p>
          <w:p>
            <w:pPr>
              <w:spacing w:after="20"/>
              <w:ind w:left="20"/>
              <w:jc w:val="both"/>
            </w:pPr>
            <w:r>
              <w:rPr>
                <w:rFonts w:ascii="Times New Roman"/>
                <w:b w:val="false"/>
                <w:i w:val="false"/>
                <w:color w:val="000000"/>
                <w:sz w:val="20"/>
              </w:rPr>
              <w:t>
4. Простыня для инструментального стола 160 х190см, пл. 30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стерильных для расширения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палочки не менее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(двухкамерный)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(трҰхкамерный)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 *80, количество - 1 шт.</w:t>
            </w:r>
          </w:p>
          <w:p>
            <w:pPr>
              <w:spacing w:after="20"/>
              <w:ind w:left="20"/>
              <w:jc w:val="both"/>
            </w:pPr>
            <w:r>
              <w:rPr>
                <w:rFonts w:ascii="Times New Roman"/>
                <w:b w:val="false"/>
                <w:i w:val="false"/>
                <w:color w:val="000000"/>
                <w:sz w:val="20"/>
              </w:rPr>
              <w:t>
2. Простыня с адгезивным краем размер 90*80см - 2 шт.,</w:t>
            </w:r>
          </w:p>
          <w:p>
            <w:pPr>
              <w:spacing w:after="20"/>
              <w:ind w:left="20"/>
              <w:jc w:val="both"/>
            </w:pPr>
            <w:r>
              <w:rPr>
                <w:rFonts w:ascii="Times New Roman"/>
                <w:b w:val="false"/>
                <w:i w:val="false"/>
                <w:color w:val="000000"/>
                <w:sz w:val="20"/>
              </w:rPr>
              <w:t>
3. Простыня операционная размер 160*190см - 1 шт.</w:t>
            </w:r>
          </w:p>
          <w:p>
            <w:pPr>
              <w:spacing w:after="20"/>
              <w:ind w:left="20"/>
              <w:jc w:val="both"/>
            </w:pPr>
            <w:r>
              <w:rPr>
                <w:rFonts w:ascii="Times New Roman"/>
                <w:b w:val="false"/>
                <w:i w:val="false"/>
                <w:color w:val="000000"/>
                <w:sz w:val="20"/>
              </w:rPr>
              <w:t>
4. Салфетка, впитывающая размер 12*12см - 4 шт.</w:t>
            </w:r>
          </w:p>
          <w:p>
            <w:pPr>
              <w:spacing w:after="20"/>
              <w:ind w:left="20"/>
              <w:jc w:val="both"/>
            </w:pPr>
            <w:r>
              <w:rPr>
                <w:rFonts w:ascii="Times New Roman"/>
                <w:b w:val="false"/>
                <w:i w:val="false"/>
                <w:color w:val="000000"/>
                <w:sz w:val="20"/>
              </w:rPr>
              <w:t>
5. Простыня с адгезивным краем размер 240*160см - 1 шт.</w:t>
            </w:r>
          </w:p>
          <w:p>
            <w:pPr>
              <w:spacing w:after="20"/>
              <w:ind w:left="20"/>
              <w:jc w:val="both"/>
            </w:pPr>
            <w:r>
              <w:rPr>
                <w:rFonts w:ascii="Times New Roman"/>
                <w:b w:val="false"/>
                <w:i w:val="false"/>
                <w:color w:val="000000"/>
                <w:sz w:val="20"/>
              </w:rPr>
              <w:t>
6. Лента операционная, размер 50*10см - 1 шт.</w:t>
            </w:r>
          </w:p>
          <w:p>
            <w:pPr>
              <w:spacing w:after="20"/>
              <w:ind w:left="20"/>
              <w:jc w:val="both"/>
            </w:pPr>
            <w:r>
              <w:rPr>
                <w:rFonts w:ascii="Times New Roman"/>
                <w:b w:val="false"/>
                <w:i w:val="false"/>
                <w:color w:val="000000"/>
                <w:sz w:val="20"/>
              </w:rPr>
              <w:t>
7. Простыня с адгезивным краем, размер 160*180см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детской хирургии,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p>
            <w:pPr>
              <w:spacing w:after="20"/>
              <w:ind w:left="20"/>
              <w:jc w:val="both"/>
            </w:pPr>
            <w:r>
              <w:rPr>
                <w:rFonts w:ascii="Times New Roman"/>
                <w:b w:val="false"/>
                <w:i w:val="false"/>
                <w:color w:val="000000"/>
                <w:sz w:val="20"/>
              </w:rPr>
              <w:t>
2. Простыня с адгезивным краем 70 x 80см, пл. 40 г/м кв. - 2 шт.</w:t>
            </w:r>
          </w:p>
          <w:p>
            <w:pPr>
              <w:spacing w:after="20"/>
              <w:ind w:left="20"/>
              <w:jc w:val="both"/>
            </w:pPr>
            <w:r>
              <w:rPr>
                <w:rFonts w:ascii="Times New Roman"/>
                <w:b w:val="false"/>
                <w:i w:val="false"/>
                <w:color w:val="000000"/>
                <w:sz w:val="20"/>
              </w:rPr>
              <w:t>
3. Простыня с адгезивным краем 175 x 180см, пл. 40 г/м кв. - 1 шт.</w:t>
            </w:r>
          </w:p>
          <w:p>
            <w:pPr>
              <w:spacing w:after="20"/>
              <w:ind w:left="20"/>
              <w:jc w:val="both"/>
            </w:pPr>
            <w:r>
              <w:rPr>
                <w:rFonts w:ascii="Times New Roman"/>
                <w:b w:val="false"/>
                <w:i w:val="false"/>
                <w:color w:val="000000"/>
                <w:sz w:val="20"/>
              </w:rPr>
              <w:t>
4. Простыня с адгезивным краем 160 x 240см, пл. 40 г/м кв. - 1 шт.</w:t>
            </w:r>
          </w:p>
          <w:p>
            <w:pPr>
              <w:spacing w:after="20"/>
              <w:ind w:left="20"/>
              <w:jc w:val="both"/>
            </w:pPr>
            <w:r>
              <w:rPr>
                <w:rFonts w:ascii="Times New Roman"/>
                <w:b w:val="false"/>
                <w:i w:val="false"/>
                <w:color w:val="000000"/>
                <w:sz w:val="20"/>
              </w:rPr>
              <w:t>
5. Простыня для операционного стола 160 x 190см, впитывающая зона 80 x 190см, пл. 40 г/м кв. - 1 шт.</w:t>
            </w:r>
          </w:p>
          <w:p>
            <w:pPr>
              <w:spacing w:after="20"/>
              <w:ind w:left="20"/>
              <w:jc w:val="both"/>
            </w:pPr>
            <w:r>
              <w:rPr>
                <w:rFonts w:ascii="Times New Roman"/>
                <w:b w:val="false"/>
                <w:i w:val="false"/>
                <w:color w:val="000000"/>
                <w:sz w:val="20"/>
              </w:rPr>
              <w:t>
6. Операционная лента 10 x 50см - 1 шт.</w:t>
            </w:r>
          </w:p>
          <w:p>
            <w:pPr>
              <w:spacing w:after="20"/>
              <w:ind w:left="20"/>
              <w:jc w:val="both"/>
            </w:pPr>
            <w:r>
              <w:rPr>
                <w:rFonts w:ascii="Times New Roman"/>
                <w:b w:val="false"/>
                <w:i w:val="false"/>
                <w:color w:val="000000"/>
                <w:sz w:val="20"/>
              </w:rPr>
              <w:t>
7. Салфетка бумажная 33 х 33см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Травматологии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200 см х 140 см - 1 шт.</w:t>
            </w:r>
          </w:p>
          <w:p>
            <w:pPr>
              <w:spacing w:after="20"/>
              <w:ind w:left="20"/>
              <w:jc w:val="both"/>
            </w:pPr>
            <w:r>
              <w:rPr>
                <w:rFonts w:ascii="Times New Roman"/>
                <w:b w:val="false"/>
                <w:i w:val="false"/>
                <w:color w:val="000000"/>
                <w:sz w:val="20"/>
              </w:rPr>
              <w:t>
2. Простыня хирургическая 200 см х 140 см с U образным вырезом 20 см х 60 см с адгезивными краями - 1 шт.</w:t>
            </w:r>
          </w:p>
          <w:p>
            <w:pPr>
              <w:spacing w:after="20"/>
              <w:ind w:left="20"/>
              <w:jc w:val="both"/>
            </w:pPr>
            <w:r>
              <w:rPr>
                <w:rFonts w:ascii="Times New Roman"/>
                <w:b w:val="false"/>
                <w:i w:val="false"/>
                <w:color w:val="000000"/>
                <w:sz w:val="20"/>
              </w:rPr>
              <w:t>
3. Простыня 200 см х 140 см на операционный стол - 1 шт.</w:t>
            </w:r>
          </w:p>
          <w:p>
            <w:pPr>
              <w:spacing w:after="20"/>
              <w:ind w:left="20"/>
              <w:jc w:val="both"/>
            </w:pPr>
            <w:r>
              <w:rPr>
                <w:rFonts w:ascii="Times New Roman"/>
                <w:b w:val="false"/>
                <w:i w:val="false"/>
                <w:color w:val="000000"/>
                <w:sz w:val="20"/>
              </w:rPr>
              <w:t>
4. Чехол на руку/ногу 30 см х 70 см - 1 шт.</w:t>
            </w:r>
          </w:p>
          <w:p>
            <w:pPr>
              <w:spacing w:after="20"/>
              <w:ind w:left="20"/>
              <w:jc w:val="both"/>
            </w:pPr>
            <w:r>
              <w:rPr>
                <w:rFonts w:ascii="Times New Roman"/>
                <w:b w:val="false"/>
                <w:i w:val="false"/>
                <w:color w:val="000000"/>
                <w:sz w:val="20"/>
              </w:rPr>
              <w:t>
5. Адгезивная лента 4 см х 50 см - 1 шт.</w:t>
            </w:r>
          </w:p>
          <w:p>
            <w:pPr>
              <w:spacing w:after="20"/>
              <w:ind w:left="20"/>
              <w:jc w:val="both"/>
            </w:pPr>
            <w:r>
              <w:rPr>
                <w:rFonts w:ascii="Times New Roman"/>
                <w:b w:val="false"/>
                <w:i w:val="false"/>
                <w:color w:val="000000"/>
                <w:sz w:val="20"/>
              </w:rPr>
              <w:t>
6.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нестерильный,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300 мл; Игла полимерная; Полимерная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для удаления лейкоцитов и тромбоцитов из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w:t>
            </w:r>
          </w:p>
          <w:p>
            <w:pPr>
              <w:spacing w:after="20"/>
              <w:ind w:left="20"/>
              <w:jc w:val="both"/>
            </w:pPr>
            <w:r>
              <w:rPr>
                <w:rFonts w:ascii="Times New Roman"/>
                <w:b w:val="false"/>
                <w:i w:val="false"/>
                <w:color w:val="000000"/>
                <w:sz w:val="20"/>
              </w:rPr>
              <w:t>
- Емкость для компонентов крови объемом не менее 400 мл.</w:t>
            </w:r>
          </w:p>
          <w:p>
            <w:pPr>
              <w:spacing w:after="20"/>
              <w:ind w:left="20"/>
              <w:jc w:val="both"/>
            </w:pPr>
            <w:r>
              <w:rPr>
                <w:rFonts w:ascii="Times New Roman"/>
                <w:b w:val="false"/>
                <w:i w:val="false"/>
                <w:color w:val="000000"/>
                <w:sz w:val="20"/>
              </w:rPr>
              <w:t>
- 2 шт. - игла полимерная – 2 шт.</w:t>
            </w:r>
          </w:p>
          <w:p>
            <w:pPr>
              <w:spacing w:after="20"/>
              <w:ind w:left="20"/>
              <w:jc w:val="both"/>
            </w:pPr>
            <w:r>
              <w:rPr>
                <w:rFonts w:ascii="Times New Roman"/>
                <w:b w:val="false"/>
                <w:i w:val="false"/>
                <w:color w:val="000000"/>
                <w:sz w:val="20"/>
              </w:rPr>
              <w:t>
- фильтр для удаления лейкоцитов и тромбоцитов из эритроцитов – 1 шт.</w:t>
            </w:r>
          </w:p>
          <w:p>
            <w:pPr>
              <w:spacing w:after="20"/>
              <w:ind w:left="20"/>
              <w:jc w:val="both"/>
            </w:pPr>
            <w:r>
              <w:rPr>
                <w:rFonts w:ascii="Times New Roman"/>
                <w:b w:val="false"/>
                <w:i w:val="false"/>
                <w:color w:val="000000"/>
                <w:sz w:val="20"/>
              </w:rPr>
              <w:t>
- фильтр для микросгустков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для удаления лейкоцитов и тромбоцитов из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w:t>
            </w:r>
          </w:p>
          <w:p>
            <w:pPr>
              <w:spacing w:after="20"/>
              <w:ind w:left="20"/>
              <w:jc w:val="both"/>
            </w:pPr>
            <w:r>
              <w:rPr>
                <w:rFonts w:ascii="Times New Roman"/>
                <w:b w:val="false"/>
                <w:i w:val="false"/>
                <w:color w:val="000000"/>
                <w:sz w:val="20"/>
              </w:rPr>
              <w:t>
- Емкость для компонентов крови объемом не менее 400 мл.- 1 шт.</w:t>
            </w:r>
          </w:p>
          <w:p>
            <w:pPr>
              <w:spacing w:after="20"/>
              <w:ind w:left="20"/>
              <w:jc w:val="both"/>
            </w:pPr>
            <w:r>
              <w:rPr>
                <w:rFonts w:ascii="Times New Roman"/>
                <w:b w:val="false"/>
                <w:i w:val="false"/>
                <w:color w:val="000000"/>
                <w:sz w:val="20"/>
              </w:rPr>
              <w:t>
- игла полимерная – 1 шт.</w:t>
            </w:r>
          </w:p>
          <w:p>
            <w:pPr>
              <w:spacing w:after="20"/>
              <w:ind w:left="20"/>
              <w:jc w:val="both"/>
            </w:pPr>
            <w:r>
              <w:rPr>
                <w:rFonts w:ascii="Times New Roman"/>
                <w:b w:val="false"/>
                <w:i w:val="false"/>
                <w:color w:val="000000"/>
                <w:sz w:val="20"/>
              </w:rPr>
              <w:t>
- фильтр для удаления лейкоцитов и тромбоцитов из эритроцитов – 1 шт.</w:t>
            </w:r>
          </w:p>
          <w:p>
            <w:pPr>
              <w:spacing w:after="20"/>
              <w:ind w:left="20"/>
              <w:jc w:val="both"/>
            </w:pPr>
            <w:r>
              <w:rPr>
                <w:rFonts w:ascii="Times New Roman"/>
                <w:b w:val="false"/>
                <w:i w:val="false"/>
                <w:color w:val="000000"/>
                <w:sz w:val="20"/>
              </w:rPr>
              <w:t>
- фильтр для микросгустков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двухкамерный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w:t>
            </w:r>
          </w:p>
          <w:p>
            <w:pPr>
              <w:spacing w:after="20"/>
              <w:ind w:left="20"/>
              <w:jc w:val="both"/>
            </w:pPr>
            <w:r>
              <w:rPr>
                <w:rFonts w:ascii="Times New Roman"/>
                <w:b w:val="false"/>
                <w:i w:val="false"/>
                <w:color w:val="000000"/>
                <w:sz w:val="20"/>
              </w:rPr>
              <w:t>
Ңмкость для первой порции крови;</w:t>
            </w:r>
          </w:p>
          <w:p>
            <w:pPr>
              <w:spacing w:after="20"/>
              <w:ind w:left="20"/>
              <w:jc w:val="both"/>
            </w:pPr>
            <w:r>
              <w:rPr>
                <w:rFonts w:ascii="Times New Roman"/>
                <w:b w:val="false"/>
                <w:i w:val="false"/>
                <w:color w:val="000000"/>
                <w:sz w:val="20"/>
              </w:rPr>
              <w:t>
Адаптер для вакуумной пробирки; Игла донорская 16G;</w:t>
            </w:r>
          </w:p>
          <w:p>
            <w:pPr>
              <w:spacing w:after="20"/>
              <w:ind w:left="20"/>
              <w:jc w:val="both"/>
            </w:pPr>
            <w:r>
              <w:rPr>
                <w:rFonts w:ascii="Times New Roman"/>
                <w:b w:val="false"/>
                <w:i w:val="false"/>
                <w:color w:val="000000"/>
                <w:sz w:val="20"/>
              </w:rPr>
              <w:t>
Протектор иглы;</w:t>
            </w:r>
          </w:p>
          <w:p>
            <w:pPr>
              <w:spacing w:after="20"/>
              <w:ind w:left="20"/>
              <w:jc w:val="both"/>
            </w:pPr>
            <w:r>
              <w:rPr>
                <w:rFonts w:ascii="Times New Roman"/>
                <w:b w:val="false"/>
                <w:i w:val="false"/>
                <w:color w:val="000000"/>
                <w:sz w:val="20"/>
              </w:rPr>
              <w:t>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однокамерный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 Ңмкость с раствором SAGM; Ңмкость для компонентов крови; Фильтр лейкоцитарный для цельной крови;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(4 шт); Игла полимерная; Полимерная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объемом 450 мл - 1 шт; фильтр для плазмы Plasmaflex - 1 шт; игла полимерная - 1 шт; магистрали полимерные; зажим.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грудной клетке,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комбинированный на инструментальный столик, изготовлен из нетканого материала 145 х 80 см - 1шт.</w:t>
            </w:r>
          </w:p>
          <w:p>
            <w:pPr>
              <w:spacing w:after="20"/>
              <w:ind w:left="20"/>
              <w:jc w:val="both"/>
            </w:pPr>
            <w:r>
              <w:rPr>
                <w:rFonts w:ascii="Times New Roman"/>
                <w:b w:val="false"/>
                <w:i w:val="false"/>
                <w:color w:val="000000"/>
                <w:sz w:val="20"/>
              </w:rPr>
              <w:t>
2. Простыня на операционный стол, изготовлена из нетканого материала 160 х 190 см - 1шт.</w:t>
            </w:r>
          </w:p>
          <w:p>
            <w:pPr>
              <w:spacing w:after="20"/>
              <w:ind w:left="20"/>
              <w:jc w:val="both"/>
            </w:pPr>
            <w:r>
              <w:rPr>
                <w:rFonts w:ascii="Times New Roman"/>
                <w:b w:val="false"/>
                <w:i w:val="false"/>
                <w:color w:val="000000"/>
                <w:sz w:val="20"/>
              </w:rPr>
              <w:t>
3. Простыня, изготовлена из нетканого материала 160 х 190 см - 1шт.</w:t>
            </w:r>
          </w:p>
          <w:p>
            <w:pPr>
              <w:spacing w:after="20"/>
              <w:ind w:left="20"/>
              <w:jc w:val="both"/>
            </w:pPr>
            <w:r>
              <w:rPr>
                <w:rFonts w:ascii="Times New Roman"/>
                <w:b w:val="false"/>
                <w:i w:val="false"/>
                <w:color w:val="000000"/>
                <w:sz w:val="20"/>
              </w:rPr>
              <w:t>
4. Мешок для дефибриллятора, изготовлен из нетканого материала 35 х 30 см - 1 шт.</w:t>
            </w:r>
          </w:p>
          <w:p>
            <w:pPr>
              <w:spacing w:after="20"/>
              <w:ind w:left="20"/>
              <w:jc w:val="both"/>
            </w:pPr>
            <w:r>
              <w:rPr>
                <w:rFonts w:ascii="Times New Roman"/>
                <w:b w:val="false"/>
                <w:i w:val="false"/>
                <w:color w:val="000000"/>
                <w:sz w:val="20"/>
              </w:rPr>
              <w:t>
5. Простыня торакальная, отверстие 40 х 32 см, с инцизионной плҰнкой 330 х 300/200 см, изготовлена из нетканого материала - 1 шт.</w:t>
            </w:r>
          </w:p>
          <w:p>
            <w:pPr>
              <w:spacing w:after="20"/>
              <w:ind w:left="20"/>
              <w:jc w:val="both"/>
            </w:pPr>
            <w:r>
              <w:rPr>
                <w:rFonts w:ascii="Times New Roman"/>
                <w:b w:val="false"/>
                <w:i w:val="false"/>
                <w:color w:val="000000"/>
                <w:sz w:val="20"/>
              </w:rPr>
              <w:t>
6. Держатель для шнура 30 х 3 см - 2 шт.</w:t>
            </w:r>
          </w:p>
          <w:p>
            <w:pPr>
              <w:spacing w:after="20"/>
              <w:ind w:left="20"/>
              <w:jc w:val="both"/>
            </w:pPr>
            <w:r>
              <w:rPr>
                <w:rFonts w:ascii="Times New Roman"/>
                <w:b w:val="false"/>
                <w:i w:val="false"/>
                <w:color w:val="000000"/>
                <w:sz w:val="20"/>
              </w:rPr>
              <w:t>
7. Лента операционная, изготовлена из нетканого материала 50 х 10 см - 2 шт.</w:t>
            </w:r>
          </w:p>
          <w:p>
            <w:pPr>
              <w:spacing w:after="20"/>
              <w:ind w:left="20"/>
              <w:jc w:val="both"/>
            </w:pPr>
            <w:r>
              <w:rPr>
                <w:rFonts w:ascii="Times New Roman"/>
                <w:b w:val="false"/>
                <w:i w:val="false"/>
                <w:color w:val="000000"/>
                <w:sz w:val="20"/>
              </w:rPr>
              <w:t>
8. Покрытие для гениталий с адгезивным слоем 70 х 80см - 1 шт</w:t>
            </w:r>
          </w:p>
          <w:p>
            <w:pPr>
              <w:spacing w:after="20"/>
              <w:ind w:left="20"/>
              <w:jc w:val="both"/>
            </w:pPr>
            <w:r>
              <w:rPr>
                <w:rFonts w:ascii="Times New Roman"/>
                <w:b w:val="false"/>
                <w:i w:val="false"/>
                <w:color w:val="000000"/>
                <w:sz w:val="20"/>
              </w:rPr>
              <w:t>
9. Салфетка бумажная впитывающая 22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литров раствора в 6 литровой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литров раствора в 6 литровой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бумажной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w:t>
            </w:r>
          </w:p>
          <w:p>
            <w:pPr>
              <w:spacing w:after="20"/>
              <w:ind w:left="20"/>
              <w:jc w:val="both"/>
            </w:pPr>
            <w:r>
              <w:rPr>
                <w:rFonts w:ascii="Times New Roman"/>
                <w:b w:val="false"/>
                <w:i w:val="false"/>
                <w:color w:val="000000"/>
                <w:sz w:val="20"/>
              </w:rPr>
              <w:t>
Материал изготовления - гранулы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трехслойная на резинках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завязках,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завязках (взрослые)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резинках с угольным фильтром из нетканого материала, плотность 20 грамм/кв.м.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резинках из нетканого материала,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резинках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из нетканного материала одноразовое, нестерильное. Размеры:</w:t>
            </w:r>
          </w:p>
          <w:p>
            <w:pPr>
              <w:spacing w:after="20"/>
              <w:ind w:left="20"/>
              <w:jc w:val="both"/>
            </w:pPr>
            <w:r>
              <w:rPr>
                <w:rFonts w:ascii="Times New Roman"/>
                <w:b w:val="false"/>
                <w:i w:val="false"/>
                <w:color w:val="000000"/>
                <w:sz w:val="20"/>
              </w:rPr>
              <w:t>
- длина (175±20) мм;</w:t>
            </w:r>
          </w:p>
          <w:p>
            <w:pPr>
              <w:spacing w:after="20"/>
              <w:ind w:left="20"/>
              <w:jc w:val="both"/>
            </w:pPr>
            <w:r>
              <w:rPr>
                <w:rFonts w:ascii="Times New Roman"/>
                <w:b w:val="false"/>
                <w:i w:val="false"/>
                <w:color w:val="000000"/>
                <w:sz w:val="20"/>
              </w:rPr>
              <w:t>
- ширина (100±20) мм;</w:t>
            </w:r>
          </w:p>
          <w:p>
            <w:pPr>
              <w:spacing w:after="20"/>
              <w:ind w:left="20"/>
              <w:jc w:val="both"/>
            </w:pPr>
            <w:r>
              <w:rPr>
                <w:rFonts w:ascii="Times New Roman"/>
                <w:b w:val="false"/>
                <w:i w:val="false"/>
                <w:color w:val="000000"/>
                <w:sz w:val="20"/>
              </w:rPr>
              <w:t>
- длина резинки (140±20)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4-х 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четырехслойная, противожидкостная, противотуберкулезная из нетканого материала (пленка Лонцет) FFP1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проб линии донора 50мл с адаптером под вакуумную пробирку;</w:t>
            </w:r>
          </w:p>
          <w:p>
            <w:pPr>
              <w:spacing w:after="20"/>
              <w:ind w:left="20"/>
              <w:jc w:val="both"/>
            </w:pPr>
            <w:r>
              <w:rPr>
                <w:rFonts w:ascii="Times New Roman"/>
                <w:b w:val="false"/>
                <w:i w:val="false"/>
                <w:color w:val="000000"/>
                <w:sz w:val="20"/>
              </w:rPr>
              <w:t>
Линия донора с портом для инъекций и коннектором типа "Luer";</w:t>
            </w:r>
          </w:p>
          <w:p>
            <w:pPr>
              <w:spacing w:after="20"/>
              <w:ind w:left="20"/>
              <w:jc w:val="both"/>
            </w:pPr>
            <w:r>
              <w:rPr>
                <w:rFonts w:ascii="Times New Roman"/>
                <w:b w:val="false"/>
                <w:i w:val="false"/>
                <w:color w:val="000000"/>
                <w:sz w:val="20"/>
              </w:rPr>
              <w:t>
Адаптер одиночного насоса (антикоагулянта);</w:t>
            </w:r>
          </w:p>
          <w:p>
            <w:pPr>
              <w:spacing w:after="20"/>
              <w:ind w:left="20"/>
              <w:jc w:val="both"/>
            </w:pPr>
            <w:r>
              <w:rPr>
                <w:rFonts w:ascii="Times New Roman"/>
                <w:b w:val="false"/>
                <w:i w:val="false"/>
                <w:color w:val="000000"/>
                <w:sz w:val="20"/>
              </w:rPr>
              <w:t>
Линия антикоагулянта с коннектором типа "Spike";</w:t>
            </w:r>
          </w:p>
          <w:p>
            <w:pPr>
              <w:spacing w:after="20"/>
              <w:ind w:left="20"/>
              <w:jc w:val="both"/>
            </w:pPr>
            <w:r>
              <w:rPr>
                <w:rFonts w:ascii="Times New Roman"/>
                <w:b w:val="false"/>
                <w:i w:val="false"/>
                <w:color w:val="000000"/>
                <w:sz w:val="20"/>
              </w:rPr>
              <w:t>
Камера фильтра крови -170мкм; Монитор давления донора (фильтр DPM) 0,2мкм -1 шт. с красным скользящим зажимом;</w:t>
            </w:r>
          </w:p>
          <w:p>
            <w:pPr>
              <w:spacing w:after="20"/>
              <w:ind w:left="20"/>
              <w:jc w:val="both"/>
            </w:pPr>
            <w:r>
              <w:rPr>
                <w:rFonts w:ascii="Times New Roman"/>
                <w:b w:val="false"/>
                <w:i w:val="false"/>
                <w:color w:val="000000"/>
                <w:sz w:val="20"/>
              </w:rPr>
              <w:t>
Адаптер двойного насоса; Колокол типа "Latham", 225мл; Контейнер (мешок) для сбора плазмы, 1000мл;</w:t>
            </w:r>
          </w:p>
          <w:p>
            <w:pPr>
              <w:spacing w:after="20"/>
              <w:ind w:left="20"/>
              <w:jc w:val="both"/>
            </w:pPr>
            <w:r>
              <w:rPr>
                <w:rFonts w:ascii="Times New Roman"/>
                <w:b w:val="false"/>
                <w:i w:val="false"/>
                <w:color w:val="000000"/>
                <w:sz w:val="20"/>
              </w:rPr>
              <w:t>
Монитор давления системы (фильтр SPM) 0,2мкм -1 шт. с красным скользящим зажимом;</w:t>
            </w:r>
          </w:p>
          <w:p>
            <w:pPr>
              <w:spacing w:after="20"/>
              <w:ind w:left="20"/>
              <w:jc w:val="both"/>
            </w:pPr>
            <w:r>
              <w:rPr>
                <w:rFonts w:ascii="Times New Roman"/>
                <w:b w:val="false"/>
                <w:i w:val="false"/>
                <w:color w:val="000000"/>
                <w:sz w:val="20"/>
              </w:rPr>
              <w:t>
Контейнер для тромбоцитов первичный (резервный), 600мл;</w:t>
            </w:r>
          </w:p>
          <w:p>
            <w:pPr>
              <w:spacing w:after="20"/>
              <w:ind w:left="20"/>
              <w:jc w:val="both"/>
            </w:pPr>
            <w:r>
              <w:rPr>
                <w:rFonts w:ascii="Times New Roman"/>
                <w:b w:val="false"/>
                <w:i w:val="false"/>
                <w:color w:val="000000"/>
                <w:sz w:val="20"/>
              </w:rPr>
              <w:t>
Линия подачи ресуспендирующего раствора с коннектором типа "Luer" и двумя интегрированными бактериальными фильтрами, 0,2мкм;</w:t>
            </w:r>
          </w:p>
          <w:p>
            <w:pPr>
              <w:spacing w:after="20"/>
              <w:ind w:left="20"/>
              <w:jc w:val="both"/>
            </w:pPr>
            <w:r>
              <w:rPr>
                <w:rFonts w:ascii="Times New Roman"/>
                <w:b w:val="false"/>
                <w:i w:val="false"/>
                <w:color w:val="000000"/>
                <w:sz w:val="20"/>
              </w:rPr>
              <w:t>
Фильтр для удаления лейкоцитов, LRFXL;</w:t>
            </w:r>
          </w:p>
          <w:p>
            <w:pPr>
              <w:spacing w:after="20"/>
              <w:ind w:left="20"/>
              <w:jc w:val="both"/>
            </w:pPr>
            <w:r>
              <w:rPr>
                <w:rFonts w:ascii="Times New Roman"/>
                <w:b w:val="false"/>
                <w:i w:val="false"/>
                <w:color w:val="000000"/>
                <w:sz w:val="20"/>
              </w:rPr>
              <w:t>
Контейнер (мешок) для удаления воздуха с желтым скользящим зажимом, 90мл;</w:t>
            </w:r>
          </w:p>
          <w:p>
            <w:pPr>
              <w:spacing w:after="20"/>
              <w:ind w:left="20"/>
              <w:jc w:val="both"/>
            </w:pPr>
            <w:r>
              <w:rPr>
                <w:rFonts w:ascii="Times New Roman"/>
                <w:b w:val="false"/>
                <w:i w:val="false"/>
                <w:color w:val="000000"/>
                <w:sz w:val="20"/>
              </w:rPr>
              <w:t>
Контейнеры (мешки) для хранения тромбоцитов до 7 дней (СРР), 1000мл-2шт.;</w:t>
            </w:r>
          </w:p>
          <w:p>
            <w:pPr>
              <w:spacing w:after="20"/>
              <w:ind w:left="20"/>
              <w:jc w:val="both"/>
            </w:pPr>
            <w:r>
              <w:rPr>
                <w:rFonts w:ascii="Times New Roman"/>
                <w:b w:val="false"/>
                <w:i w:val="false"/>
                <w:color w:val="000000"/>
                <w:sz w:val="20"/>
              </w:rPr>
              <w:t>
Контейнер (мешок) для сбора воздуха/ОТП, 1000мл;</w:t>
            </w:r>
          </w:p>
          <w:p>
            <w:pPr>
              <w:spacing w:after="20"/>
              <w:ind w:left="20"/>
              <w:jc w:val="both"/>
            </w:pPr>
            <w:r>
              <w:rPr>
                <w:rFonts w:ascii="Times New Roman"/>
                <w:b w:val="false"/>
                <w:i w:val="false"/>
                <w:color w:val="000000"/>
                <w:sz w:val="20"/>
              </w:rPr>
              <w:t>
Игла донора 16G с предохранителем типа "Syslock";</w:t>
            </w:r>
          </w:p>
          <w:p>
            <w:pPr>
              <w:spacing w:after="20"/>
              <w:ind w:left="20"/>
              <w:jc w:val="both"/>
            </w:pPr>
            <w:r>
              <w:rPr>
                <w:rFonts w:ascii="Times New Roman"/>
                <w:b w:val="false"/>
                <w:i w:val="false"/>
                <w:color w:val="000000"/>
                <w:sz w:val="20"/>
              </w:rPr>
              <w:t>
Зажим храповой - 2 шт.;</w:t>
            </w:r>
          </w:p>
          <w:p>
            <w:pPr>
              <w:spacing w:after="20"/>
              <w:ind w:left="20"/>
              <w:jc w:val="both"/>
            </w:pPr>
            <w:r>
              <w:rPr>
                <w:rFonts w:ascii="Times New Roman"/>
                <w:b w:val="false"/>
                <w:i w:val="false"/>
                <w:color w:val="000000"/>
                <w:sz w:val="20"/>
              </w:rPr>
              <w:t>
Капельница антикоагулянта; Фильтр бактериальный, 0,2мкм;</w:t>
            </w:r>
          </w:p>
          <w:p>
            <w:pPr>
              <w:spacing w:after="20"/>
              <w:ind w:left="20"/>
              <w:jc w:val="both"/>
            </w:pPr>
            <w:r>
              <w:rPr>
                <w:rFonts w:ascii="Times New Roman"/>
                <w:b w:val="false"/>
                <w:i w:val="false"/>
                <w:color w:val="000000"/>
                <w:sz w:val="20"/>
              </w:rPr>
              <w:t>
Ампулы для отбора проб тромбоцитов со скользящим зажимом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определения СОЭ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системой ACD/CPDA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для абдоминальных операций,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2. Простыня с адгезивным краем 80 х 90см, пл. 40 г/м кв. - 2 шт.</w:t>
            </w:r>
          </w:p>
          <w:p>
            <w:pPr>
              <w:spacing w:after="20"/>
              <w:ind w:left="20"/>
              <w:jc w:val="both"/>
            </w:pPr>
            <w:r>
              <w:rPr>
                <w:rFonts w:ascii="Times New Roman"/>
                <w:b w:val="false"/>
                <w:i w:val="false"/>
                <w:color w:val="000000"/>
                <w:sz w:val="20"/>
              </w:rPr>
              <w:t>
3. Простыня на операционный стол 160 х 190см, пл. 40 г/м кв. - 1 шт.</w:t>
            </w:r>
          </w:p>
          <w:p>
            <w:pPr>
              <w:spacing w:after="20"/>
              <w:ind w:left="20"/>
              <w:jc w:val="both"/>
            </w:pPr>
            <w:r>
              <w:rPr>
                <w:rFonts w:ascii="Times New Roman"/>
                <w:b w:val="false"/>
                <w:i w:val="false"/>
                <w:color w:val="000000"/>
                <w:sz w:val="20"/>
              </w:rPr>
              <w:t>
4. Салфетки бумажные 33 х 33см - 4 шт.</w:t>
            </w:r>
          </w:p>
          <w:p>
            <w:pPr>
              <w:spacing w:after="20"/>
              <w:ind w:left="20"/>
              <w:jc w:val="both"/>
            </w:pPr>
            <w:r>
              <w:rPr>
                <w:rFonts w:ascii="Times New Roman"/>
                <w:b w:val="false"/>
                <w:i w:val="false"/>
                <w:color w:val="000000"/>
                <w:sz w:val="20"/>
              </w:rPr>
              <w:t>
5. Простыня с адгезивным краем 160 х 180см, пл. 40 г/м кв. - 1 шт.</w:t>
            </w:r>
          </w:p>
          <w:p>
            <w:pPr>
              <w:spacing w:after="20"/>
              <w:ind w:left="20"/>
              <w:jc w:val="both"/>
            </w:pPr>
            <w:r>
              <w:rPr>
                <w:rFonts w:ascii="Times New Roman"/>
                <w:b w:val="false"/>
                <w:i w:val="false"/>
                <w:color w:val="000000"/>
                <w:sz w:val="20"/>
              </w:rPr>
              <w:t>
6. Простыня с адгезивным краем 160 х 240см, пл. 40 г/м кв. - 1 шт.</w:t>
            </w:r>
          </w:p>
          <w:p>
            <w:pPr>
              <w:spacing w:after="20"/>
              <w:ind w:left="20"/>
              <w:jc w:val="both"/>
            </w:pPr>
            <w:r>
              <w:rPr>
                <w:rFonts w:ascii="Times New Roman"/>
                <w:b w:val="false"/>
                <w:i w:val="false"/>
                <w:color w:val="000000"/>
                <w:sz w:val="20"/>
              </w:rPr>
              <w:t>
7. Лента операционная 10 х 50см,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качественного определения скрытой крови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 1 шт.</w:t>
            </w:r>
          </w:p>
          <w:p>
            <w:pPr>
              <w:spacing w:after="20"/>
              <w:ind w:left="20"/>
              <w:jc w:val="both"/>
            </w:pPr>
            <w:r>
              <w:rPr>
                <w:rFonts w:ascii="Times New Roman"/>
                <w:b w:val="false"/>
                <w:i w:val="false"/>
                <w:color w:val="000000"/>
                <w:sz w:val="20"/>
              </w:rPr>
              <w:t>
2. Кассета – 1 шт.</w:t>
            </w:r>
          </w:p>
          <w:p>
            <w:pPr>
              <w:spacing w:after="20"/>
              <w:ind w:left="20"/>
              <w:jc w:val="both"/>
            </w:pPr>
            <w:r>
              <w:rPr>
                <w:rFonts w:ascii="Times New Roman"/>
                <w:b w:val="false"/>
                <w:i w:val="false"/>
                <w:color w:val="000000"/>
                <w:sz w:val="20"/>
              </w:rPr>
              <w:t>
3. Буферный разбавитель образца по 2 мл в пробирке – 1 шт.</w:t>
            </w:r>
          </w:p>
          <w:p>
            <w:pPr>
              <w:spacing w:after="20"/>
              <w:ind w:left="20"/>
              <w:jc w:val="both"/>
            </w:pPr>
            <w:r>
              <w:rPr>
                <w:rFonts w:ascii="Times New Roman"/>
                <w:b w:val="false"/>
                <w:i w:val="false"/>
                <w:color w:val="000000"/>
                <w:sz w:val="20"/>
              </w:rPr>
              <w:t>
4. Пробирка для буферного разбавителя образца – 1 шт.</w:t>
            </w:r>
          </w:p>
          <w:p>
            <w:pPr>
              <w:spacing w:after="20"/>
              <w:ind w:left="20"/>
              <w:jc w:val="both"/>
            </w:pPr>
            <w:r>
              <w:rPr>
                <w:rFonts w:ascii="Times New Roman"/>
                <w:b w:val="false"/>
                <w:i w:val="false"/>
                <w:color w:val="000000"/>
                <w:sz w:val="20"/>
              </w:rPr>
              <w:t>
5. Запечатываемый пластиковый пакет для кассеты – 1 шт.</w:t>
            </w:r>
          </w:p>
          <w:p>
            <w:pPr>
              <w:spacing w:after="20"/>
              <w:ind w:left="20"/>
              <w:jc w:val="both"/>
            </w:pPr>
            <w:r>
              <w:rPr>
                <w:rFonts w:ascii="Times New Roman"/>
                <w:b w:val="false"/>
                <w:i w:val="false"/>
                <w:color w:val="000000"/>
                <w:sz w:val="20"/>
              </w:rPr>
              <w:t>
6. Картонная коробка для упаковки всех комплектующих с лейблом – 1 шт.</w:t>
            </w:r>
          </w:p>
          <w:p>
            <w:pPr>
              <w:spacing w:after="20"/>
              <w:ind w:left="20"/>
              <w:jc w:val="both"/>
            </w:pPr>
            <w:r>
              <w:rPr>
                <w:rFonts w:ascii="Times New Roman"/>
                <w:b w:val="false"/>
                <w:i w:val="false"/>
                <w:color w:val="000000"/>
                <w:sz w:val="20"/>
              </w:rPr>
              <w:t>
7. Запечатываемый пластиковый пакет для пробирки с буферным разбавителем образца – 1 шт.</w:t>
            </w:r>
          </w:p>
          <w:p>
            <w:pPr>
              <w:spacing w:after="20"/>
              <w:ind w:left="20"/>
              <w:jc w:val="both"/>
            </w:pPr>
            <w:r>
              <w:rPr>
                <w:rFonts w:ascii="Times New Roman"/>
                <w:b w:val="false"/>
                <w:i w:val="false"/>
                <w:color w:val="000000"/>
                <w:sz w:val="20"/>
              </w:rPr>
              <w:t>
8. Пакет для сбора образца – 1 шт.</w:t>
            </w:r>
          </w:p>
          <w:p>
            <w:pPr>
              <w:spacing w:after="20"/>
              <w:ind w:left="20"/>
              <w:jc w:val="both"/>
            </w:pPr>
            <w:r>
              <w:rPr>
                <w:rFonts w:ascii="Times New Roman"/>
                <w:b w:val="false"/>
                <w:i w:val="false"/>
                <w:color w:val="000000"/>
                <w:sz w:val="20"/>
              </w:rPr>
              <w:t>
9. ID стикер – 1 шт.</w:t>
            </w:r>
          </w:p>
          <w:p>
            <w:pPr>
              <w:spacing w:after="20"/>
              <w:ind w:left="20"/>
              <w:jc w:val="both"/>
            </w:pPr>
            <w:r>
              <w:rPr>
                <w:rFonts w:ascii="Times New Roman"/>
                <w:b w:val="false"/>
                <w:i w:val="false"/>
                <w:color w:val="000000"/>
                <w:sz w:val="20"/>
              </w:rPr>
              <w:t>
10. Инструкция по применению на казахском и русском языках – 1 шт.</w:t>
            </w:r>
          </w:p>
          <w:p>
            <w:pPr>
              <w:spacing w:after="20"/>
              <w:ind w:left="20"/>
              <w:jc w:val="both"/>
            </w:pPr>
            <w:r>
              <w:rPr>
                <w:rFonts w:ascii="Times New Roman"/>
                <w:b w:val="false"/>
                <w:i w:val="false"/>
                <w:color w:val="000000"/>
                <w:sz w:val="20"/>
              </w:rPr>
              <w:t>
11. Осушитель, 1г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60х60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9,0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7 х 8,5см, (прямоугольной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8,5 х 10,5см (овальной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 х 7см;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6,5 х 8,5см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5см х 7,2см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15см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нестерильная размером 60 х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пеленка впитывающая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70*80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0,7*0,8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28 г/м²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40 г/м²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80 см х 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140 см х 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впитывающая,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60 см х 60см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(размерами 42(XS)-64 (ХХХХXL), ростами 152-188, из них размер 56 (XXXL) и рост (182) по умолчанию),</w:t>
            </w:r>
          </w:p>
          <w:p>
            <w:pPr>
              <w:spacing w:after="20"/>
              <w:ind w:left="20"/>
              <w:jc w:val="both"/>
            </w:pPr>
            <w:r>
              <w:rPr>
                <w:rFonts w:ascii="Times New Roman"/>
                <w:b w:val="false"/>
                <w:i w:val="false"/>
                <w:color w:val="000000"/>
                <w:sz w:val="20"/>
              </w:rPr>
              <w:t>
2. Противочумный халат (размерами 42(XS)-64 (ХХХХXL), ростами 152-188, из них размер 56 (XXXL) и рост (182) по умолчанию),</w:t>
            </w:r>
          </w:p>
          <w:p>
            <w:pPr>
              <w:spacing w:after="20"/>
              <w:ind w:left="20"/>
              <w:jc w:val="both"/>
            </w:pPr>
            <w:r>
              <w:rPr>
                <w:rFonts w:ascii="Times New Roman"/>
                <w:b w:val="false"/>
                <w:i w:val="false"/>
                <w:color w:val="000000"/>
                <w:sz w:val="20"/>
              </w:rPr>
              <w:t>
3. Косынка,</w:t>
            </w:r>
          </w:p>
          <w:p>
            <w:pPr>
              <w:spacing w:after="20"/>
              <w:ind w:left="20"/>
              <w:jc w:val="both"/>
            </w:pPr>
            <w:r>
              <w:rPr>
                <w:rFonts w:ascii="Times New Roman"/>
                <w:b w:val="false"/>
                <w:i w:val="false"/>
                <w:color w:val="000000"/>
                <w:sz w:val="20"/>
              </w:rPr>
              <w:t>
4. Капюшон,</w:t>
            </w:r>
          </w:p>
          <w:p>
            <w:pPr>
              <w:spacing w:after="20"/>
              <w:ind w:left="20"/>
              <w:jc w:val="both"/>
            </w:pPr>
            <w:r>
              <w:rPr>
                <w:rFonts w:ascii="Times New Roman"/>
                <w:b w:val="false"/>
                <w:i w:val="false"/>
                <w:color w:val="000000"/>
                <w:sz w:val="20"/>
              </w:rPr>
              <w:t>
5. Очки защитные,</w:t>
            </w:r>
          </w:p>
          <w:p>
            <w:pPr>
              <w:spacing w:after="20"/>
              <w:ind w:left="20"/>
              <w:jc w:val="both"/>
            </w:pPr>
            <w:r>
              <w:rPr>
                <w:rFonts w:ascii="Times New Roman"/>
                <w:b w:val="false"/>
                <w:i w:val="false"/>
                <w:color w:val="000000"/>
                <w:sz w:val="20"/>
              </w:rPr>
              <w:t>
6. Носки,</w:t>
            </w:r>
          </w:p>
          <w:p>
            <w:pPr>
              <w:spacing w:after="20"/>
              <w:ind w:left="20"/>
              <w:jc w:val="both"/>
            </w:pPr>
            <w:r>
              <w:rPr>
                <w:rFonts w:ascii="Times New Roman"/>
                <w:b w:val="false"/>
                <w:i w:val="false"/>
                <w:color w:val="000000"/>
                <w:sz w:val="20"/>
              </w:rPr>
              <w:t>
7. Сапоги резиновые или из ПВХ (размерами: 36-47, из них размер 42 по умолчанию),</w:t>
            </w:r>
          </w:p>
          <w:p>
            <w:pPr>
              <w:spacing w:after="20"/>
              <w:ind w:left="20"/>
              <w:jc w:val="both"/>
            </w:pPr>
            <w:r>
              <w:rPr>
                <w:rFonts w:ascii="Times New Roman"/>
                <w:b w:val="false"/>
                <w:i w:val="false"/>
                <w:color w:val="000000"/>
                <w:sz w:val="20"/>
              </w:rPr>
              <w:t>
8. Ватно-марлевая повязка (маска),</w:t>
            </w:r>
          </w:p>
          <w:p>
            <w:pPr>
              <w:spacing w:after="20"/>
              <w:ind w:left="20"/>
              <w:jc w:val="both"/>
            </w:pPr>
            <w:r>
              <w:rPr>
                <w:rFonts w:ascii="Times New Roman"/>
                <w:b w:val="false"/>
                <w:i w:val="false"/>
                <w:color w:val="000000"/>
                <w:sz w:val="20"/>
              </w:rPr>
              <w:t>
9. Нарукавники,</w:t>
            </w:r>
          </w:p>
          <w:p>
            <w:pPr>
              <w:spacing w:after="20"/>
              <w:ind w:left="20"/>
              <w:jc w:val="both"/>
            </w:pPr>
            <w:r>
              <w:rPr>
                <w:rFonts w:ascii="Times New Roman"/>
                <w:b w:val="false"/>
                <w:i w:val="false"/>
                <w:color w:val="000000"/>
                <w:sz w:val="20"/>
              </w:rPr>
              <w:t>
10. Фартук длинный,</w:t>
            </w:r>
          </w:p>
          <w:p>
            <w:pPr>
              <w:spacing w:after="20"/>
              <w:ind w:left="20"/>
              <w:jc w:val="both"/>
            </w:pPr>
            <w:r>
              <w:rPr>
                <w:rFonts w:ascii="Times New Roman"/>
                <w:b w:val="false"/>
                <w:i w:val="false"/>
                <w:color w:val="000000"/>
                <w:sz w:val="20"/>
              </w:rPr>
              <w:t>
11. Перчатки резиновые-2 пары (латексные и нитриловые и/или виниловые, размерами: S(6,5)-XL (9,5), из них размер М(7) по умолчанию),</w:t>
            </w:r>
          </w:p>
          <w:p>
            <w:pPr>
              <w:spacing w:after="20"/>
              <w:ind w:left="20"/>
              <w:jc w:val="both"/>
            </w:pPr>
            <w:r>
              <w:rPr>
                <w:rFonts w:ascii="Times New Roman"/>
                <w:b w:val="false"/>
                <w:i w:val="false"/>
                <w:color w:val="000000"/>
                <w:sz w:val="20"/>
              </w:rPr>
              <w:t>
12. Полотенце,</w:t>
            </w:r>
          </w:p>
          <w:p>
            <w:pPr>
              <w:spacing w:after="20"/>
              <w:ind w:left="20"/>
              <w:jc w:val="both"/>
            </w:pPr>
            <w:r>
              <w:rPr>
                <w:rFonts w:ascii="Times New Roman"/>
                <w:b w:val="false"/>
                <w:i w:val="false"/>
                <w:color w:val="000000"/>
                <w:sz w:val="20"/>
              </w:rPr>
              <w:t>
13. Пакет или сумка с ручкой из плащевой ткани,</w:t>
            </w:r>
          </w:p>
          <w:p>
            <w:pPr>
              <w:spacing w:after="20"/>
              <w:ind w:left="20"/>
              <w:jc w:val="both"/>
            </w:pPr>
            <w:r>
              <w:rPr>
                <w:rFonts w:ascii="Times New Roman"/>
                <w:b w:val="false"/>
                <w:i w:val="false"/>
                <w:color w:val="000000"/>
                <w:sz w:val="20"/>
              </w:rPr>
              <w:t>
14. Инструкция по медицинскому применению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для лапароскопии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х 320см, с отверстием 25 х 30см с адгезивным краем вокруг и карманами, пл. 40 г/м кв. - 1 шт.</w:t>
            </w:r>
          </w:p>
          <w:p>
            <w:pPr>
              <w:spacing w:after="20"/>
              <w:ind w:left="20"/>
              <w:jc w:val="both"/>
            </w:pPr>
            <w:r>
              <w:rPr>
                <w:rFonts w:ascii="Times New Roman"/>
                <w:b w:val="false"/>
                <w:i w:val="false"/>
                <w:color w:val="000000"/>
                <w:sz w:val="20"/>
              </w:rPr>
              <w:t>
2. Салфетка хирургическая 30 х 40см, пл. 40 г/м кв. - 5 шт.</w:t>
            </w:r>
          </w:p>
          <w:p>
            <w:pPr>
              <w:spacing w:after="20"/>
              <w:ind w:left="20"/>
              <w:jc w:val="both"/>
            </w:pPr>
            <w:r>
              <w:rPr>
                <w:rFonts w:ascii="Times New Roman"/>
                <w:b w:val="false"/>
                <w:i w:val="false"/>
                <w:color w:val="000000"/>
                <w:sz w:val="20"/>
              </w:rPr>
              <w:t>
3. Чехол на оборудование 15 х 200см, пл. 30 г/м кв. - 1 шт.</w:t>
            </w:r>
          </w:p>
          <w:p>
            <w:pPr>
              <w:spacing w:after="20"/>
              <w:ind w:left="20"/>
              <w:jc w:val="both"/>
            </w:pPr>
            <w:r>
              <w:rPr>
                <w:rFonts w:ascii="Times New Roman"/>
                <w:b w:val="false"/>
                <w:i w:val="false"/>
                <w:color w:val="000000"/>
                <w:sz w:val="20"/>
              </w:rPr>
              <w:t>
4. Простыня на операционный стол 140 х 180см,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Салфеткииз нетканого материала стерильные, одноразового применения, размерами: 70*40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40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28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40х80см,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40х70см,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80*70 см стерильная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28 грамм/кв.м, для покрытия операционного стола и пациента при проведении хирургических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80*70 стерильная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40 грамм/кв.м, для покрытия операционного стола и пациента при проведении хирургических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нестерильные размерами 30см хс 40см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нетоксичные, однократного применения, объем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стерильная, однократного применения с иглой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21Gх1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26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2,4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2,8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стерильный одноразового применения копье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 апирогенны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для абдоминальных операций, хирургический комплект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для инструментального стола 80 см х 145 см – 1 шт.</w:t>
            </w:r>
          </w:p>
          <w:p>
            <w:pPr>
              <w:spacing w:after="20"/>
              <w:ind w:left="20"/>
              <w:jc w:val="both"/>
            </w:pPr>
            <w:r>
              <w:rPr>
                <w:rFonts w:ascii="Times New Roman"/>
                <w:b w:val="false"/>
                <w:i w:val="false"/>
                <w:color w:val="000000"/>
                <w:sz w:val="20"/>
              </w:rPr>
              <w:t>
3. простыня с адгезивным краем 75 см х 90 см – 2 шт.</w:t>
            </w:r>
          </w:p>
          <w:p>
            <w:pPr>
              <w:spacing w:after="20"/>
              <w:ind w:left="20"/>
              <w:jc w:val="both"/>
            </w:pPr>
            <w:r>
              <w:rPr>
                <w:rFonts w:ascii="Times New Roman"/>
                <w:b w:val="false"/>
                <w:i w:val="false"/>
                <w:color w:val="000000"/>
                <w:sz w:val="20"/>
              </w:rPr>
              <w:t>
4. простыня 75 см х 90 см – 1 шт.</w:t>
            </w:r>
          </w:p>
          <w:p>
            <w:pPr>
              <w:spacing w:after="20"/>
              <w:ind w:left="20"/>
              <w:jc w:val="both"/>
            </w:pPr>
            <w:r>
              <w:rPr>
                <w:rFonts w:ascii="Times New Roman"/>
                <w:b w:val="false"/>
                <w:i w:val="false"/>
                <w:color w:val="000000"/>
                <w:sz w:val="20"/>
              </w:rPr>
              <w:t>
5. простыня с адгезивным краем 170 см х 175 см – 1 шт.</w:t>
            </w:r>
          </w:p>
          <w:p>
            <w:pPr>
              <w:spacing w:after="20"/>
              <w:ind w:left="20"/>
              <w:jc w:val="both"/>
            </w:pPr>
            <w:r>
              <w:rPr>
                <w:rFonts w:ascii="Times New Roman"/>
                <w:b w:val="false"/>
                <w:i w:val="false"/>
                <w:color w:val="000000"/>
                <w:sz w:val="20"/>
              </w:rPr>
              <w:t>
6. простыня с адгезивным краем 150 см х 240 см – 1 шт.</w:t>
            </w:r>
          </w:p>
          <w:p>
            <w:pPr>
              <w:spacing w:after="20"/>
              <w:ind w:left="20"/>
              <w:jc w:val="both"/>
            </w:pPr>
            <w:r>
              <w:rPr>
                <w:rFonts w:ascii="Times New Roman"/>
                <w:b w:val="false"/>
                <w:i w:val="false"/>
                <w:color w:val="000000"/>
                <w:sz w:val="20"/>
              </w:rPr>
              <w:t>
7. адгезивная лента 10 см х 50 см – 1 шт.</w:t>
            </w:r>
          </w:p>
          <w:p>
            <w:pPr>
              <w:spacing w:after="20"/>
              <w:ind w:left="20"/>
              <w:jc w:val="both"/>
            </w:pPr>
            <w:r>
              <w:rPr>
                <w:rFonts w:ascii="Times New Roman"/>
                <w:b w:val="false"/>
                <w:i w:val="false"/>
                <w:color w:val="000000"/>
                <w:sz w:val="20"/>
              </w:rPr>
              <w:t>
8.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одноразовый стерильный размер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p>
            <w:pPr>
              <w:spacing w:after="20"/>
              <w:ind w:left="20"/>
              <w:jc w:val="both"/>
            </w:pPr>
            <w:r>
              <w:rPr>
                <w:rFonts w:ascii="Times New Roman"/>
                <w:b w:val="false"/>
                <w:i w:val="false"/>
                <w:color w:val="000000"/>
                <w:sz w:val="20"/>
              </w:rPr>
              <w:t>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противожидкостная, четырехслойная,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 нетканый материал Мелтблаун (соответствует стандарту N95) (полиэфир,); эластичная лента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w:t>
            </w:r>
          </w:p>
          <w:p>
            <w:pPr>
              <w:spacing w:after="20"/>
              <w:ind w:left="20"/>
              <w:jc w:val="both"/>
            </w:pPr>
            <w:r>
              <w:rPr>
                <w:rFonts w:ascii="Times New Roman"/>
                <w:b w:val="false"/>
                <w:i w:val="false"/>
                <w:color w:val="000000"/>
                <w:sz w:val="20"/>
              </w:rPr>
              <w:t>
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w:t>
            </w:r>
          </w:p>
          <w:p>
            <w:pPr>
              <w:spacing w:after="20"/>
              <w:ind w:left="20"/>
              <w:jc w:val="both"/>
            </w:pPr>
            <w:r>
              <w:rPr>
                <w:rFonts w:ascii="Times New Roman"/>
                <w:b w:val="false"/>
                <w:i w:val="false"/>
                <w:color w:val="000000"/>
                <w:sz w:val="20"/>
              </w:rPr>
              <w:t>
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p>
            <w:pPr>
              <w:spacing w:after="20"/>
              <w:ind w:left="20"/>
              <w:jc w:val="both"/>
            </w:pPr>
            <w:r>
              <w:rPr>
                <w:rFonts w:ascii="Times New Roman"/>
                <w:b w:val="false"/>
                <w:i w:val="false"/>
                <w:color w:val="000000"/>
                <w:sz w:val="20"/>
              </w:rPr>
              <w:t>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p>
            <w:pPr>
              <w:spacing w:after="20"/>
              <w:ind w:left="20"/>
              <w:jc w:val="both"/>
            </w:pPr>
            <w:r>
              <w:rPr>
                <w:rFonts w:ascii="Times New Roman"/>
                <w:b w:val="false"/>
                <w:i w:val="false"/>
                <w:color w:val="000000"/>
                <w:sz w:val="20"/>
              </w:rPr>
              <w:t>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защиты кабелей эндоскопа, трубок,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вспомогательными полосками для фиксации кабеля на входе, размером 13см х 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ручки эндоскопа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мягкого трехслойного материала 25 см х 80 см с фиксирующими лентами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Шапка-берет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15,0*450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2,5*112,5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5,0*25,7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7,5*87,5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10,0*37,5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*75,0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деревянный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 с одной светодиодной подсветкой на 100 штук шпателя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1 уровня защиты работника (минимальная)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w:t>
            </w:r>
          </w:p>
          <w:p>
            <w:pPr>
              <w:spacing w:after="20"/>
              <w:ind w:left="20"/>
              <w:jc w:val="both"/>
            </w:pPr>
            <w:r>
              <w:rPr>
                <w:rFonts w:ascii="Times New Roman"/>
                <w:b w:val="false"/>
                <w:i w:val="false"/>
                <w:color w:val="000000"/>
                <w:sz w:val="20"/>
              </w:rPr>
              <w:t>
2) Респиратор (N95 или FFP3) или медицинская маска одноразовая в зависимости от степени риска.</w:t>
            </w:r>
          </w:p>
          <w:p>
            <w:pPr>
              <w:spacing w:after="20"/>
              <w:ind w:left="20"/>
              <w:jc w:val="both"/>
            </w:pPr>
            <w:r>
              <w:rPr>
                <w:rFonts w:ascii="Times New Roman"/>
                <w:b w:val="false"/>
                <w:i w:val="false"/>
                <w:color w:val="000000"/>
                <w:sz w:val="20"/>
              </w:rPr>
              <w:t>
3) Одноразовый халат из нетканого материала с длинными рукавами и завязками на спине.</w:t>
            </w:r>
          </w:p>
          <w:p>
            <w:pPr>
              <w:spacing w:after="20"/>
              <w:ind w:left="20"/>
              <w:jc w:val="both"/>
            </w:pPr>
            <w:r>
              <w:rPr>
                <w:rFonts w:ascii="Times New Roman"/>
                <w:b w:val="false"/>
                <w:i w:val="false"/>
                <w:color w:val="000000"/>
                <w:sz w:val="20"/>
              </w:rPr>
              <w:t>
4) Нитриловые/латексные перчатки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2 уровня защиты работника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w:t>
            </w:r>
          </w:p>
          <w:p>
            <w:pPr>
              <w:spacing w:after="20"/>
              <w:ind w:left="20"/>
              <w:jc w:val="both"/>
            </w:pPr>
            <w:r>
              <w:rPr>
                <w:rFonts w:ascii="Times New Roman"/>
                <w:b w:val="false"/>
                <w:i w:val="false"/>
                <w:color w:val="000000"/>
                <w:sz w:val="20"/>
              </w:rPr>
              <w:t>
2) Респиратор N95 или FFP2.</w:t>
            </w:r>
          </w:p>
          <w:p>
            <w:pPr>
              <w:spacing w:after="20"/>
              <w:ind w:left="20"/>
              <w:jc w:val="both"/>
            </w:pPr>
            <w:r>
              <w:rPr>
                <w:rFonts w:ascii="Times New Roman"/>
                <w:b w:val="false"/>
                <w:i w:val="false"/>
                <w:color w:val="000000"/>
                <w:sz w:val="20"/>
              </w:rPr>
              <w:t>
3) Одноразовый халат из нетканого материала с длинными рукавами и завязками на спине или одноразовый защитный комбинезон с капюшоном.</w:t>
            </w:r>
          </w:p>
          <w:p>
            <w:pPr>
              <w:spacing w:after="20"/>
              <w:ind w:left="20"/>
              <w:jc w:val="both"/>
            </w:pPr>
            <w:r>
              <w:rPr>
                <w:rFonts w:ascii="Times New Roman"/>
                <w:b w:val="false"/>
                <w:i w:val="false"/>
                <w:color w:val="000000"/>
                <w:sz w:val="20"/>
              </w:rPr>
              <w:t>
4) Необходим фартук, если халат (комбинезон) не устойчив к жидкостям.</w:t>
            </w:r>
          </w:p>
          <w:p>
            <w:pPr>
              <w:spacing w:after="20"/>
              <w:ind w:left="20"/>
              <w:jc w:val="both"/>
            </w:pPr>
            <w:r>
              <w:rPr>
                <w:rFonts w:ascii="Times New Roman"/>
                <w:b w:val="false"/>
                <w:i w:val="false"/>
                <w:color w:val="000000"/>
                <w:sz w:val="20"/>
              </w:rPr>
              <w:t>
5) Нитриловые/латексные перчатки.</w:t>
            </w:r>
          </w:p>
          <w:p>
            <w:pPr>
              <w:spacing w:after="20"/>
              <w:ind w:left="20"/>
              <w:jc w:val="both"/>
            </w:pPr>
            <w:r>
              <w:rPr>
                <w:rFonts w:ascii="Times New Roman"/>
                <w:b w:val="false"/>
                <w:i w:val="false"/>
                <w:color w:val="000000"/>
                <w:sz w:val="20"/>
              </w:rPr>
              <w:t>
6) Защитные очки или защитный щиток для лица.</w:t>
            </w:r>
          </w:p>
          <w:p>
            <w:pPr>
              <w:spacing w:after="20"/>
              <w:ind w:left="20"/>
              <w:jc w:val="both"/>
            </w:pPr>
            <w:r>
              <w:rPr>
                <w:rFonts w:ascii="Times New Roman"/>
                <w:b w:val="false"/>
                <w:i w:val="false"/>
                <w:color w:val="000000"/>
                <w:sz w:val="20"/>
              </w:rPr>
              <w:t>
7) Рабочая сменная обувь из непромокаемого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3 уровня защиты работника (максимальная).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w:t>
            </w:r>
          </w:p>
          <w:p>
            <w:pPr>
              <w:spacing w:after="20"/>
              <w:ind w:left="20"/>
              <w:jc w:val="both"/>
            </w:pPr>
            <w:r>
              <w:rPr>
                <w:rFonts w:ascii="Times New Roman"/>
                <w:b w:val="false"/>
                <w:i w:val="false"/>
                <w:color w:val="000000"/>
                <w:sz w:val="20"/>
              </w:rPr>
              <w:t>
2) Фильтрующий респиратор с принудительной подачей воздуха (PAPR) или респираторы типа N95, FFP2, N99, FFP3 в зависимости от степени риска.</w:t>
            </w:r>
          </w:p>
          <w:p>
            <w:pPr>
              <w:spacing w:after="20"/>
              <w:ind w:left="20"/>
              <w:jc w:val="both"/>
            </w:pPr>
            <w:r>
              <w:rPr>
                <w:rFonts w:ascii="Times New Roman"/>
                <w:b w:val="false"/>
                <w:i w:val="false"/>
                <w:color w:val="000000"/>
                <w:sz w:val="20"/>
              </w:rPr>
              <w:t>
3) Одноразовый водостойкий защитный комбинезон с капюшоном или одноразовый халат из нетканого материала с длинными рукавами и завязками на спине.</w:t>
            </w:r>
          </w:p>
          <w:p>
            <w:pPr>
              <w:spacing w:after="20"/>
              <w:ind w:left="20"/>
              <w:jc w:val="both"/>
            </w:pPr>
            <w:r>
              <w:rPr>
                <w:rFonts w:ascii="Times New Roman"/>
                <w:b w:val="false"/>
                <w:i w:val="false"/>
                <w:color w:val="000000"/>
                <w:sz w:val="20"/>
              </w:rPr>
              <w:t>
4) Необходим фартук, при риске разбрызгивания биологических жидкостей, если халат (комбинезон) не устойчив к жидкостям.</w:t>
            </w:r>
          </w:p>
          <w:p>
            <w:pPr>
              <w:spacing w:after="20"/>
              <w:ind w:left="20"/>
              <w:jc w:val="both"/>
            </w:pPr>
            <w:r>
              <w:rPr>
                <w:rFonts w:ascii="Times New Roman"/>
                <w:b w:val="false"/>
                <w:i w:val="false"/>
                <w:color w:val="000000"/>
                <w:sz w:val="20"/>
              </w:rPr>
              <w:t>
5) Нитриловые/латексные перчатки.</w:t>
            </w:r>
          </w:p>
          <w:p>
            <w:pPr>
              <w:spacing w:after="20"/>
              <w:ind w:left="20"/>
              <w:jc w:val="both"/>
            </w:pPr>
            <w:r>
              <w:rPr>
                <w:rFonts w:ascii="Times New Roman"/>
                <w:b w:val="false"/>
                <w:i w:val="false"/>
                <w:color w:val="000000"/>
                <w:sz w:val="20"/>
              </w:rPr>
              <w:t>
6) Защитные очки или защитный щиток для лица.</w:t>
            </w:r>
          </w:p>
          <w:p>
            <w:pPr>
              <w:spacing w:after="20"/>
              <w:ind w:left="20"/>
              <w:jc w:val="both"/>
            </w:pPr>
            <w:r>
              <w:rPr>
                <w:rFonts w:ascii="Times New Roman"/>
                <w:b w:val="false"/>
                <w:i w:val="false"/>
                <w:color w:val="000000"/>
                <w:sz w:val="20"/>
              </w:rPr>
              <w:t>
7) Рабочая сменная обувь из непромокаемого материала.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w:t>
            </w:r>
          </w:p>
          <w:p>
            <w:pPr>
              <w:spacing w:after="20"/>
              <w:ind w:left="20"/>
              <w:jc w:val="both"/>
            </w:pPr>
            <w:r>
              <w:rPr>
                <w:rFonts w:ascii="Times New Roman"/>
                <w:b w:val="false"/>
                <w:i w:val="false"/>
                <w:color w:val="000000"/>
                <w:sz w:val="20"/>
              </w:rPr>
              <w:t>
- емкость с раствором Amotosalen НCL, 15 мл</w:t>
            </w:r>
          </w:p>
          <w:p>
            <w:pPr>
              <w:spacing w:after="20"/>
              <w:ind w:left="20"/>
              <w:jc w:val="both"/>
            </w:pPr>
            <w:r>
              <w:rPr>
                <w:rFonts w:ascii="Times New Roman"/>
                <w:b w:val="false"/>
                <w:i w:val="false"/>
                <w:color w:val="000000"/>
                <w:sz w:val="20"/>
              </w:rPr>
              <w:t>
- 1 шт.; - емкость с адсорбирующим устройством (CAD)</w:t>
            </w:r>
          </w:p>
          <w:p>
            <w:pPr>
              <w:spacing w:after="20"/>
              <w:ind w:left="20"/>
              <w:jc w:val="both"/>
            </w:pPr>
            <w:r>
              <w:rPr>
                <w:rFonts w:ascii="Times New Roman"/>
                <w:b w:val="false"/>
                <w:i w:val="false"/>
                <w:color w:val="000000"/>
                <w:sz w:val="20"/>
              </w:rPr>
              <w:t>
-1 шт.; - емкость для хранения плазмы – 3 шт.;</w:t>
            </w:r>
          </w:p>
          <w:p>
            <w:pPr>
              <w:spacing w:after="20"/>
              <w:ind w:left="20"/>
              <w:jc w:val="both"/>
            </w:pPr>
            <w:r>
              <w:rPr>
                <w:rFonts w:ascii="Times New Roman"/>
                <w:b w:val="false"/>
                <w:i w:val="false"/>
                <w:color w:val="000000"/>
                <w:sz w:val="20"/>
              </w:rPr>
              <w:t>
- пробоотборник – 1 шт.; - тройник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w:t>
            </w:r>
          </w:p>
          <w:p>
            <w:pPr>
              <w:spacing w:after="20"/>
              <w:ind w:left="20"/>
              <w:jc w:val="both"/>
            </w:pPr>
            <w:r>
              <w:rPr>
                <w:rFonts w:ascii="Times New Roman"/>
                <w:b w:val="false"/>
                <w:i w:val="false"/>
                <w:color w:val="000000"/>
                <w:sz w:val="20"/>
              </w:rPr>
              <w:t>
- емкость с раствором Amotosalen НCL, 17,5мл - 1 шт.;</w:t>
            </w:r>
          </w:p>
          <w:p>
            <w:pPr>
              <w:spacing w:after="20"/>
              <w:ind w:left="20"/>
              <w:jc w:val="both"/>
            </w:pPr>
            <w:r>
              <w:rPr>
                <w:rFonts w:ascii="Times New Roman"/>
                <w:b w:val="false"/>
                <w:i w:val="false"/>
                <w:color w:val="000000"/>
                <w:sz w:val="20"/>
              </w:rPr>
              <w:t>
- емкость с адсорбирующим устройством (CAD) -1 шт.;</w:t>
            </w:r>
          </w:p>
          <w:p>
            <w:pPr>
              <w:spacing w:after="20"/>
              <w:ind w:left="20"/>
              <w:jc w:val="both"/>
            </w:pPr>
            <w:r>
              <w:rPr>
                <w:rFonts w:ascii="Times New Roman"/>
                <w:b w:val="false"/>
                <w:i w:val="false"/>
                <w:color w:val="000000"/>
                <w:sz w:val="20"/>
              </w:rPr>
              <w:t>
- емкость для хранения тромбоцитов – 2 шт.;</w:t>
            </w:r>
          </w:p>
          <w:p>
            <w:pPr>
              <w:spacing w:after="20"/>
              <w:ind w:left="20"/>
              <w:jc w:val="both"/>
            </w:pPr>
            <w:r>
              <w:rPr>
                <w:rFonts w:ascii="Times New Roman"/>
                <w:b w:val="false"/>
                <w:i w:val="false"/>
                <w:color w:val="000000"/>
                <w:sz w:val="20"/>
              </w:rPr>
              <w:t>
- зажим - 5 шт.; - тройник -1 шт.;</w:t>
            </w:r>
          </w:p>
          <w:p>
            <w:pPr>
              <w:spacing w:after="20"/>
              <w:ind w:left="20"/>
              <w:jc w:val="both"/>
            </w:pPr>
            <w:r>
              <w:rPr>
                <w:rFonts w:ascii="Times New Roman"/>
                <w:b w:val="false"/>
                <w:i w:val="false"/>
                <w:color w:val="000000"/>
                <w:sz w:val="20"/>
              </w:rPr>
              <w:t>
- пробоотборник – 3 шт.; - фильтр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- 1 шт.;</w:t>
            </w:r>
          </w:p>
          <w:p>
            <w:pPr>
              <w:spacing w:after="20"/>
              <w:ind w:left="20"/>
              <w:jc w:val="both"/>
            </w:pPr>
            <w:r>
              <w:rPr>
                <w:rFonts w:ascii="Times New Roman"/>
                <w:b w:val="false"/>
                <w:i w:val="false"/>
                <w:color w:val="000000"/>
                <w:sz w:val="20"/>
              </w:rPr>
              <w:t>
- емкость с раствором Amotosalen НCL, 15 мл - 1 шт.;</w:t>
            </w:r>
          </w:p>
          <w:p>
            <w:pPr>
              <w:spacing w:after="20"/>
              <w:ind w:left="20"/>
              <w:jc w:val="both"/>
            </w:pPr>
            <w:r>
              <w:rPr>
                <w:rFonts w:ascii="Times New Roman"/>
                <w:b w:val="false"/>
                <w:i w:val="false"/>
                <w:color w:val="000000"/>
                <w:sz w:val="20"/>
              </w:rPr>
              <w:t>
- емкость с адсорбирующим устройством (CAD) -1 шт.;</w:t>
            </w:r>
          </w:p>
          <w:p>
            <w:pPr>
              <w:spacing w:after="20"/>
              <w:ind w:left="20"/>
              <w:jc w:val="both"/>
            </w:pPr>
            <w:r>
              <w:rPr>
                <w:rFonts w:ascii="Times New Roman"/>
                <w:b w:val="false"/>
                <w:i w:val="false"/>
                <w:color w:val="000000"/>
                <w:sz w:val="20"/>
              </w:rPr>
              <w:t>
- емкость для хранения тромбоцитов – 1 шт.;</w:t>
            </w:r>
          </w:p>
          <w:p>
            <w:pPr>
              <w:spacing w:after="20"/>
              <w:ind w:left="20"/>
              <w:jc w:val="both"/>
            </w:pPr>
            <w:r>
              <w:rPr>
                <w:rFonts w:ascii="Times New Roman"/>
                <w:b w:val="false"/>
                <w:i w:val="false"/>
                <w:color w:val="000000"/>
                <w:sz w:val="20"/>
              </w:rPr>
              <w:t>
- зажим - 1 шт.;</w:t>
            </w:r>
          </w:p>
          <w:p>
            <w:pPr>
              <w:spacing w:after="20"/>
              <w:ind w:left="20"/>
              <w:jc w:val="both"/>
            </w:pPr>
            <w:r>
              <w:rPr>
                <w:rFonts w:ascii="Times New Roman"/>
                <w:b w:val="false"/>
                <w:i w:val="false"/>
                <w:color w:val="000000"/>
                <w:sz w:val="20"/>
              </w:rPr>
              <w:t>
- пробоотборник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w:t>
            </w:r>
          </w:p>
          <w:p>
            <w:pPr>
              <w:spacing w:after="20"/>
              <w:ind w:left="20"/>
              <w:jc w:val="both"/>
            </w:pPr>
            <w:r>
              <w:rPr>
                <w:rFonts w:ascii="Times New Roman"/>
                <w:b w:val="false"/>
                <w:i w:val="false"/>
                <w:color w:val="000000"/>
                <w:sz w:val="20"/>
              </w:rPr>
              <w:t>
- емкость с раствором Amotosalen НCL, 17,5мл - 1 шт.;</w:t>
            </w:r>
          </w:p>
          <w:p>
            <w:pPr>
              <w:spacing w:after="20"/>
              <w:ind w:left="20"/>
              <w:jc w:val="both"/>
            </w:pPr>
            <w:r>
              <w:rPr>
                <w:rFonts w:ascii="Times New Roman"/>
                <w:b w:val="false"/>
                <w:i w:val="false"/>
                <w:color w:val="000000"/>
                <w:sz w:val="20"/>
              </w:rPr>
              <w:t>
- емкость с адсорбирующим устройством (CAD) -1 шт.;</w:t>
            </w:r>
          </w:p>
          <w:p>
            <w:pPr>
              <w:spacing w:after="20"/>
              <w:ind w:left="20"/>
              <w:jc w:val="both"/>
            </w:pPr>
            <w:r>
              <w:rPr>
                <w:rFonts w:ascii="Times New Roman"/>
                <w:b w:val="false"/>
                <w:i w:val="false"/>
                <w:color w:val="000000"/>
                <w:sz w:val="20"/>
              </w:rPr>
              <w:t>
- емкость для хранения тромбоцитов – 2 шт.;</w:t>
            </w:r>
          </w:p>
          <w:p>
            <w:pPr>
              <w:spacing w:after="20"/>
              <w:ind w:left="20"/>
              <w:jc w:val="both"/>
            </w:pPr>
            <w:r>
              <w:rPr>
                <w:rFonts w:ascii="Times New Roman"/>
                <w:b w:val="false"/>
                <w:i w:val="false"/>
                <w:color w:val="000000"/>
                <w:sz w:val="20"/>
              </w:rPr>
              <w:t>
- пробоотборник – 3 шт.;</w:t>
            </w:r>
          </w:p>
          <w:p>
            <w:pPr>
              <w:spacing w:after="20"/>
              <w:ind w:left="20"/>
              <w:jc w:val="both"/>
            </w:pPr>
            <w:r>
              <w:rPr>
                <w:rFonts w:ascii="Times New Roman"/>
                <w:b w:val="false"/>
                <w:i w:val="false"/>
                <w:color w:val="000000"/>
                <w:sz w:val="20"/>
              </w:rPr>
              <w:t>
- зажим - 5 шт.; - тройник -1 шт.;</w:t>
            </w:r>
          </w:p>
          <w:p>
            <w:pPr>
              <w:spacing w:after="20"/>
              <w:ind w:left="20"/>
              <w:jc w:val="both"/>
            </w:pPr>
            <w:r>
              <w:rPr>
                <w:rFonts w:ascii="Times New Roman"/>
                <w:b w:val="false"/>
                <w:i w:val="false"/>
                <w:color w:val="000000"/>
                <w:sz w:val="20"/>
              </w:rPr>
              <w:t>
- фильтр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триглицеридов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холестерина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HbA1c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c HbA1c для определения гликированного гемоглобина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аскорбиновой кислоты,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полуколичественного и визуального определения содержания в моче глюкозы,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белка,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нитью, с петлей 45х45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для переливания крови, компонентов крови и кровезаменителей, системы для инфузионной 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18Gх1 1/2" (1.2х38мм)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М- 5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 имеет следующий состав:</w:t>
            </w:r>
          </w:p>
          <w:p>
            <w:pPr>
              <w:spacing w:after="20"/>
              <w:ind w:left="20"/>
              <w:jc w:val="both"/>
            </w:pPr>
            <w:r>
              <w:rPr>
                <w:rFonts w:ascii="Times New Roman"/>
                <w:b w:val="false"/>
                <w:i w:val="false"/>
                <w:color w:val="000000"/>
                <w:sz w:val="20"/>
              </w:rPr>
              <w:t>
1. Простыня операционная 160х190/210 или 200х180 см – 1 шт.</w:t>
            </w:r>
          </w:p>
          <w:p>
            <w:pPr>
              <w:spacing w:after="20"/>
              <w:ind w:left="20"/>
              <w:jc w:val="both"/>
            </w:pPr>
            <w:r>
              <w:rPr>
                <w:rFonts w:ascii="Times New Roman"/>
                <w:b w:val="false"/>
                <w:i w:val="false"/>
                <w:color w:val="000000"/>
                <w:sz w:val="20"/>
              </w:rPr>
              <w:t>
2. Простыня операционная 160х100 / 150х125 см адгезивная, с вырезом 7х40 см – 1 шт.</w:t>
            </w:r>
          </w:p>
          <w:p>
            <w:pPr>
              <w:spacing w:after="20"/>
              <w:ind w:left="20"/>
              <w:jc w:val="both"/>
            </w:pPr>
            <w:r>
              <w:rPr>
                <w:rFonts w:ascii="Times New Roman"/>
                <w:b w:val="false"/>
                <w:i w:val="false"/>
                <w:color w:val="000000"/>
                <w:sz w:val="20"/>
              </w:rPr>
              <w:t>
3. Простыня операционная 175х160 см с адгезивным краем – 1 шт.</w:t>
            </w:r>
          </w:p>
          <w:p>
            <w:pPr>
              <w:spacing w:after="20"/>
              <w:ind w:left="20"/>
              <w:jc w:val="both"/>
            </w:pPr>
            <w:r>
              <w:rPr>
                <w:rFonts w:ascii="Times New Roman"/>
                <w:b w:val="false"/>
                <w:i w:val="false"/>
                <w:color w:val="000000"/>
                <w:sz w:val="20"/>
              </w:rPr>
              <w:t>
4. Салфетка 80х70/75 см с адгезивным краем – 1 шт.</w:t>
            </w:r>
          </w:p>
          <w:p>
            <w:pPr>
              <w:spacing w:after="20"/>
              <w:ind w:left="20"/>
              <w:jc w:val="both"/>
            </w:pPr>
            <w:r>
              <w:rPr>
                <w:rFonts w:ascii="Times New Roman"/>
                <w:b w:val="false"/>
                <w:i w:val="false"/>
                <w:color w:val="000000"/>
                <w:sz w:val="20"/>
              </w:rPr>
              <w:t>
5. Операционная лента адгезивная 10х50 см – 2 шт.</w:t>
            </w:r>
          </w:p>
          <w:p>
            <w:pPr>
              <w:spacing w:after="20"/>
              <w:ind w:left="20"/>
              <w:jc w:val="both"/>
            </w:pPr>
            <w:r>
              <w:rPr>
                <w:rFonts w:ascii="Times New Roman"/>
                <w:b w:val="false"/>
                <w:i w:val="false"/>
                <w:color w:val="000000"/>
                <w:sz w:val="20"/>
              </w:rPr>
              <w:t>
6. Салфетка впитывающая 22х23 / 30х30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ондсборник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p>
            <w:pPr>
              <w:spacing w:after="20"/>
              <w:ind w:left="20"/>
              <w:jc w:val="both"/>
            </w:pPr>
            <w:r>
              <w:rPr>
                <w:rFonts w:ascii="Times New Roman"/>
                <w:b w:val="false"/>
                <w:i w:val="false"/>
                <w:color w:val="000000"/>
                <w:sz w:val="20"/>
              </w:rPr>
              <w:t>
2. Зонд изготовлен из полимера - 1 шт.</w:t>
            </w:r>
          </w:p>
          <w:p>
            <w:pPr>
              <w:spacing w:after="20"/>
              <w:ind w:left="20"/>
              <w:jc w:val="both"/>
            </w:pPr>
            <w:r>
              <w:rPr>
                <w:rFonts w:ascii="Times New Roman"/>
                <w:b w:val="false"/>
                <w:i w:val="false"/>
                <w:color w:val="000000"/>
                <w:sz w:val="20"/>
              </w:rPr>
              <w:t>
3. Маска трехслойная изготовлена из нетканого материала - 1 шт.</w:t>
            </w:r>
          </w:p>
          <w:p>
            <w:pPr>
              <w:spacing w:after="20"/>
              <w:ind w:left="20"/>
              <w:jc w:val="both"/>
            </w:pPr>
            <w:r>
              <w:rPr>
                <w:rFonts w:ascii="Times New Roman"/>
                <w:b w:val="false"/>
                <w:i w:val="false"/>
                <w:color w:val="000000"/>
                <w:sz w:val="20"/>
              </w:rPr>
              <w:t>
4. Фартук изготовлен из ламинированного материала - 1 шт.</w:t>
            </w:r>
          </w:p>
          <w:p>
            <w:pPr>
              <w:spacing w:after="20"/>
              <w:ind w:left="20"/>
              <w:jc w:val="both"/>
            </w:pPr>
            <w:r>
              <w:rPr>
                <w:rFonts w:ascii="Times New Roman"/>
                <w:b w:val="false"/>
                <w:i w:val="false"/>
                <w:color w:val="000000"/>
                <w:sz w:val="20"/>
              </w:rPr>
              <w:t>
5. Перчатки диагностические, изготовлены из латекса - 1 пара</w:t>
            </w:r>
          </w:p>
          <w:p>
            <w:pPr>
              <w:spacing w:after="20"/>
              <w:ind w:left="20"/>
              <w:jc w:val="both"/>
            </w:pPr>
            <w:r>
              <w:rPr>
                <w:rFonts w:ascii="Times New Roman"/>
                <w:b w:val="false"/>
                <w:i w:val="false"/>
                <w:color w:val="000000"/>
                <w:sz w:val="20"/>
              </w:rPr>
              <w:t>
6. Загубник изготовлен из полимера- 1 шт.</w:t>
            </w:r>
          </w:p>
          <w:p>
            <w:pPr>
              <w:spacing w:after="20"/>
              <w:ind w:left="20"/>
              <w:jc w:val="both"/>
            </w:pPr>
            <w:r>
              <w:rPr>
                <w:rFonts w:ascii="Times New Roman"/>
                <w:b w:val="false"/>
                <w:i w:val="false"/>
                <w:color w:val="000000"/>
                <w:sz w:val="20"/>
              </w:rPr>
              <w:t>
7. Лоток изготовлен из полимера- 1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кардиохирургии,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размером 6,5 - 2 пары;</w:t>
            </w:r>
          </w:p>
          <w:p>
            <w:pPr>
              <w:spacing w:after="20"/>
              <w:ind w:left="20"/>
              <w:jc w:val="both"/>
            </w:pPr>
            <w:r>
              <w:rPr>
                <w:rFonts w:ascii="Times New Roman"/>
                <w:b w:val="false"/>
                <w:i w:val="false"/>
                <w:color w:val="000000"/>
                <w:sz w:val="20"/>
              </w:rPr>
              <w:t>
2. Перчатки размером 7 - 2 пары, перчатки размером 7,5 - 4 пары;</w:t>
            </w:r>
          </w:p>
          <w:p>
            <w:pPr>
              <w:spacing w:after="20"/>
              <w:ind w:left="20"/>
              <w:jc w:val="both"/>
            </w:pPr>
            <w:r>
              <w:rPr>
                <w:rFonts w:ascii="Times New Roman"/>
                <w:b w:val="false"/>
                <w:i w:val="false"/>
                <w:color w:val="000000"/>
                <w:sz w:val="20"/>
              </w:rPr>
              <w:t>
3. Перчатки размером 8 - 3 пары;</w:t>
            </w:r>
          </w:p>
          <w:p>
            <w:pPr>
              <w:spacing w:after="20"/>
              <w:ind w:left="20"/>
              <w:jc w:val="both"/>
            </w:pPr>
            <w:r>
              <w:rPr>
                <w:rFonts w:ascii="Times New Roman"/>
                <w:b w:val="false"/>
                <w:i w:val="false"/>
                <w:color w:val="000000"/>
                <w:sz w:val="20"/>
              </w:rPr>
              <w:t>
4. Скальпель №11 изготовлен из сплава металлов - 2 шт.;</w:t>
            </w:r>
          </w:p>
          <w:p>
            <w:pPr>
              <w:spacing w:after="20"/>
              <w:ind w:left="20"/>
              <w:jc w:val="both"/>
            </w:pPr>
            <w:r>
              <w:rPr>
                <w:rFonts w:ascii="Times New Roman"/>
                <w:b w:val="false"/>
                <w:i w:val="false"/>
                <w:color w:val="000000"/>
                <w:sz w:val="20"/>
              </w:rPr>
              <w:t>
5. Скальпель №15 изготовлен из сплава металлов - 2 шт.;</w:t>
            </w:r>
          </w:p>
          <w:p>
            <w:pPr>
              <w:spacing w:after="20"/>
              <w:ind w:left="20"/>
              <w:jc w:val="both"/>
            </w:pPr>
            <w:r>
              <w:rPr>
                <w:rFonts w:ascii="Times New Roman"/>
                <w:b w:val="false"/>
                <w:i w:val="false"/>
                <w:color w:val="000000"/>
                <w:sz w:val="20"/>
              </w:rPr>
              <w:t>
6. Скальпель №22 изготовлен из сплава металлов - 2 шт.;</w:t>
            </w:r>
          </w:p>
          <w:p>
            <w:pPr>
              <w:spacing w:after="20"/>
              <w:ind w:left="20"/>
              <w:jc w:val="both"/>
            </w:pPr>
            <w:r>
              <w:rPr>
                <w:rFonts w:ascii="Times New Roman"/>
                <w:b w:val="false"/>
                <w:i w:val="false"/>
                <w:color w:val="000000"/>
                <w:sz w:val="20"/>
              </w:rPr>
              <w:t>
7. Чаша изготовлена из полимера 250 мл - 2 шт.;</w:t>
            </w:r>
          </w:p>
          <w:p>
            <w:pPr>
              <w:spacing w:after="20"/>
              <w:ind w:left="20"/>
              <w:jc w:val="both"/>
            </w:pPr>
            <w:r>
              <w:rPr>
                <w:rFonts w:ascii="Times New Roman"/>
                <w:b w:val="false"/>
                <w:i w:val="false"/>
                <w:color w:val="000000"/>
                <w:sz w:val="20"/>
              </w:rPr>
              <w:t>
8. Чаша изготовлена из полимера 500 мл - 2 шт.;</w:t>
            </w:r>
          </w:p>
          <w:p>
            <w:pPr>
              <w:spacing w:after="20"/>
              <w:ind w:left="20"/>
              <w:jc w:val="both"/>
            </w:pPr>
            <w:r>
              <w:rPr>
                <w:rFonts w:ascii="Times New Roman"/>
                <w:b w:val="false"/>
                <w:i w:val="false"/>
                <w:color w:val="000000"/>
                <w:sz w:val="20"/>
              </w:rPr>
              <w:t>
9. Почкообразный лоток изготовлен из полимера 700 см3 - 2 шт.;</w:t>
            </w:r>
          </w:p>
          <w:p>
            <w:pPr>
              <w:spacing w:after="20"/>
              <w:ind w:left="20"/>
              <w:jc w:val="both"/>
            </w:pPr>
            <w:r>
              <w:rPr>
                <w:rFonts w:ascii="Times New Roman"/>
                <w:b w:val="false"/>
                <w:i w:val="false"/>
                <w:color w:val="000000"/>
                <w:sz w:val="20"/>
              </w:rPr>
              <w:t>
10. Держатель трубки изготовлен из полимера - 1 шт.;</w:t>
            </w:r>
          </w:p>
          <w:p>
            <w:pPr>
              <w:spacing w:after="20"/>
              <w:ind w:left="20"/>
              <w:jc w:val="both"/>
            </w:pPr>
            <w:r>
              <w:rPr>
                <w:rFonts w:ascii="Times New Roman"/>
                <w:b w:val="false"/>
                <w:i w:val="false"/>
                <w:color w:val="000000"/>
                <w:sz w:val="20"/>
              </w:rPr>
              <w:t>
11. Пленка защитная 9 х 35 см - 2 шт.; 12. Cчетчик игл изготовлен из полимера - 1 шт.;</w:t>
            </w:r>
          </w:p>
          <w:p>
            <w:pPr>
              <w:spacing w:after="20"/>
              <w:ind w:left="20"/>
              <w:jc w:val="both"/>
            </w:pPr>
            <w:r>
              <w:rPr>
                <w:rFonts w:ascii="Times New Roman"/>
                <w:b w:val="false"/>
                <w:i w:val="false"/>
                <w:color w:val="000000"/>
                <w:sz w:val="20"/>
              </w:rPr>
              <w:t>
13. Очиститель наконечника изготовлен из целлюлозы - 1 шт.;</w:t>
            </w:r>
          </w:p>
          <w:p>
            <w:pPr>
              <w:spacing w:after="20"/>
              <w:ind w:left="20"/>
              <w:jc w:val="both"/>
            </w:pPr>
            <w:r>
              <w:rPr>
                <w:rFonts w:ascii="Times New Roman"/>
                <w:b w:val="false"/>
                <w:i w:val="false"/>
                <w:color w:val="000000"/>
                <w:sz w:val="20"/>
              </w:rPr>
              <w:t>
14. Ручка коагулятора - 1 шт.;</w:t>
            </w:r>
          </w:p>
          <w:p>
            <w:pPr>
              <w:spacing w:after="20"/>
              <w:ind w:left="20"/>
              <w:jc w:val="both"/>
            </w:pPr>
            <w:r>
              <w:rPr>
                <w:rFonts w:ascii="Times New Roman"/>
                <w:b w:val="false"/>
                <w:i w:val="false"/>
                <w:color w:val="000000"/>
                <w:sz w:val="20"/>
              </w:rPr>
              <w:t>
15. Шприц изготовлен из полимера 50 мл - 1 шт.;</w:t>
            </w:r>
          </w:p>
          <w:p>
            <w:pPr>
              <w:spacing w:after="20"/>
              <w:ind w:left="20"/>
              <w:jc w:val="both"/>
            </w:pPr>
            <w:r>
              <w:rPr>
                <w:rFonts w:ascii="Times New Roman"/>
                <w:b w:val="false"/>
                <w:i w:val="false"/>
                <w:color w:val="000000"/>
                <w:sz w:val="20"/>
              </w:rPr>
              <w:t>
16. Шприц - ирригация изготовлен из полимера 50 мл - 1 шт.;</w:t>
            </w:r>
          </w:p>
          <w:p>
            <w:pPr>
              <w:spacing w:after="20"/>
              <w:ind w:left="20"/>
              <w:jc w:val="both"/>
            </w:pPr>
            <w:r>
              <w:rPr>
                <w:rFonts w:ascii="Times New Roman"/>
                <w:b w:val="false"/>
                <w:i w:val="false"/>
                <w:color w:val="000000"/>
                <w:sz w:val="20"/>
              </w:rPr>
              <w:t>
17. Отсос изготовлен из полимера - 1шт.;</w:t>
            </w:r>
          </w:p>
          <w:p>
            <w:pPr>
              <w:spacing w:after="20"/>
              <w:ind w:left="20"/>
              <w:jc w:val="both"/>
            </w:pPr>
            <w:r>
              <w:rPr>
                <w:rFonts w:ascii="Times New Roman"/>
                <w:b w:val="false"/>
                <w:i w:val="false"/>
                <w:color w:val="000000"/>
                <w:sz w:val="20"/>
              </w:rPr>
              <w:t>
18. Лента операционная 10х50 см - 2 шт.;</w:t>
            </w:r>
          </w:p>
          <w:p>
            <w:pPr>
              <w:spacing w:after="20"/>
              <w:ind w:left="20"/>
              <w:jc w:val="both"/>
            </w:pPr>
            <w:r>
              <w:rPr>
                <w:rFonts w:ascii="Times New Roman"/>
                <w:b w:val="false"/>
                <w:i w:val="false"/>
                <w:color w:val="000000"/>
                <w:sz w:val="20"/>
              </w:rPr>
              <w:t>
19. Халат усиленной защиты изготовлен из нетканого материала L - 2 шт.;</w:t>
            </w:r>
          </w:p>
          <w:p>
            <w:pPr>
              <w:spacing w:after="20"/>
              <w:ind w:left="20"/>
              <w:jc w:val="both"/>
            </w:pPr>
            <w:r>
              <w:rPr>
                <w:rFonts w:ascii="Times New Roman"/>
                <w:b w:val="false"/>
                <w:i w:val="false"/>
                <w:color w:val="000000"/>
                <w:sz w:val="20"/>
              </w:rPr>
              <w:t>
20. Халат усиленной защиты изготовлен из нетканого материала ХL - 3 шт.;</w:t>
            </w:r>
          </w:p>
          <w:p>
            <w:pPr>
              <w:spacing w:after="20"/>
              <w:ind w:left="20"/>
              <w:jc w:val="both"/>
            </w:pPr>
            <w:r>
              <w:rPr>
                <w:rFonts w:ascii="Times New Roman"/>
                <w:b w:val="false"/>
                <w:i w:val="false"/>
                <w:color w:val="000000"/>
                <w:sz w:val="20"/>
              </w:rPr>
              <w:t>
21. Халат стандартный изготовлен из нетканого материала ХL - 1 шт.;</w:t>
            </w:r>
          </w:p>
          <w:p>
            <w:pPr>
              <w:spacing w:after="20"/>
              <w:ind w:left="20"/>
              <w:jc w:val="both"/>
            </w:pPr>
            <w:r>
              <w:rPr>
                <w:rFonts w:ascii="Times New Roman"/>
                <w:b w:val="false"/>
                <w:i w:val="false"/>
                <w:color w:val="000000"/>
                <w:sz w:val="20"/>
              </w:rPr>
              <w:t>
22. Полотенце впитывающее - 10 шт.;</w:t>
            </w:r>
          </w:p>
          <w:p>
            <w:pPr>
              <w:spacing w:after="20"/>
              <w:ind w:left="20"/>
              <w:jc w:val="both"/>
            </w:pPr>
            <w:r>
              <w:rPr>
                <w:rFonts w:ascii="Times New Roman"/>
                <w:b w:val="false"/>
                <w:i w:val="false"/>
                <w:color w:val="000000"/>
                <w:sz w:val="20"/>
              </w:rPr>
              <w:t>
23. Простыня одноразовая с адгезивным краем, изготовлена из нетканого материала 75 х 100 см - 2 шт.;</w:t>
            </w:r>
          </w:p>
          <w:p>
            <w:pPr>
              <w:spacing w:after="20"/>
              <w:ind w:left="20"/>
              <w:jc w:val="both"/>
            </w:pPr>
            <w:r>
              <w:rPr>
                <w:rFonts w:ascii="Times New Roman"/>
                <w:b w:val="false"/>
                <w:i w:val="false"/>
                <w:color w:val="000000"/>
                <w:sz w:val="20"/>
              </w:rPr>
              <w:t>
24. Простыня одноразовая с адгезивным краем, изготовлена из нетканого материала 90 х 160 см - 3 шт.;</w:t>
            </w:r>
          </w:p>
          <w:p>
            <w:pPr>
              <w:spacing w:after="20"/>
              <w:ind w:left="20"/>
              <w:jc w:val="both"/>
            </w:pPr>
            <w:r>
              <w:rPr>
                <w:rFonts w:ascii="Times New Roman"/>
                <w:b w:val="false"/>
                <w:i w:val="false"/>
                <w:color w:val="000000"/>
                <w:sz w:val="20"/>
              </w:rPr>
              <w:t>
25. Защитное покрытие на стол, изготовлено из нетканого материала 160 х 190 см - 1 шт.;</w:t>
            </w:r>
          </w:p>
          <w:p>
            <w:pPr>
              <w:spacing w:after="20"/>
              <w:ind w:left="20"/>
              <w:jc w:val="both"/>
            </w:pPr>
            <w:r>
              <w:rPr>
                <w:rFonts w:ascii="Times New Roman"/>
                <w:b w:val="false"/>
                <w:i w:val="false"/>
                <w:color w:val="000000"/>
                <w:sz w:val="20"/>
              </w:rPr>
              <w:t>
26. Защитное покрытие на стол, изготовлено из нетканого материала 160 х 250 см - 1 шт.;</w:t>
            </w:r>
          </w:p>
          <w:p>
            <w:pPr>
              <w:spacing w:after="20"/>
              <w:ind w:left="20"/>
              <w:jc w:val="both"/>
            </w:pPr>
            <w:r>
              <w:rPr>
                <w:rFonts w:ascii="Times New Roman"/>
                <w:b w:val="false"/>
                <w:i w:val="false"/>
                <w:color w:val="000000"/>
                <w:sz w:val="20"/>
              </w:rPr>
              <w:t>
27. Салфетка одноразовая с адгезивным краем, изготовлена из нетканого материала 100 х 100 см - 6 шт.;</w:t>
            </w:r>
          </w:p>
          <w:p>
            <w:pPr>
              <w:spacing w:after="20"/>
              <w:ind w:left="20"/>
              <w:jc w:val="both"/>
            </w:pPr>
            <w:r>
              <w:rPr>
                <w:rFonts w:ascii="Times New Roman"/>
                <w:b w:val="false"/>
                <w:i w:val="false"/>
                <w:color w:val="000000"/>
                <w:sz w:val="20"/>
              </w:rPr>
              <w:t>
28. Бахилы изготовлены из нетканого материала -1 пара;</w:t>
            </w:r>
          </w:p>
          <w:p>
            <w:pPr>
              <w:spacing w:after="20"/>
              <w:ind w:left="20"/>
              <w:jc w:val="both"/>
            </w:pPr>
            <w:r>
              <w:rPr>
                <w:rFonts w:ascii="Times New Roman"/>
                <w:b w:val="false"/>
                <w:i w:val="false"/>
                <w:color w:val="000000"/>
                <w:sz w:val="20"/>
              </w:rPr>
              <w:t>
29. Кардиохирургическая простыня изготовлена из нетканого материала 274 х 320 см - 1шт.;</w:t>
            </w:r>
          </w:p>
          <w:p>
            <w:pPr>
              <w:spacing w:after="20"/>
              <w:ind w:left="20"/>
              <w:jc w:val="both"/>
            </w:pPr>
            <w:r>
              <w:rPr>
                <w:rFonts w:ascii="Times New Roman"/>
                <w:b w:val="false"/>
                <w:i w:val="false"/>
                <w:color w:val="000000"/>
                <w:sz w:val="20"/>
              </w:rPr>
              <w:t>
30. Мешок для отходов, изготовлен из полиэтилена - 3 шт.;</w:t>
            </w:r>
          </w:p>
          <w:p>
            <w:pPr>
              <w:spacing w:after="20"/>
              <w:ind w:left="20"/>
              <w:jc w:val="both"/>
            </w:pPr>
            <w:r>
              <w:rPr>
                <w:rFonts w:ascii="Times New Roman"/>
                <w:b w:val="false"/>
                <w:i w:val="false"/>
                <w:color w:val="000000"/>
                <w:sz w:val="20"/>
              </w:rPr>
              <w:t>
31. Чехол для диаметрии, изготовлен из полиэтилена - 2 шт.;</w:t>
            </w:r>
          </w:p>
          <w:p>
            <w:pPr>
              <w:spacing w:after="20"/>
              <w:ind w:left="20"/>
              <w:jc w:val="both"/>
            </w:pPr>
            <w:r>
              <w:rPr>
                <w:rFonts w:ascii="Times New Roman"/>
                <w:b w:val="false"/>
                <w:i w:val="false"/>
                <w:color w:val="000000"/>
                <w:sz w:val="20"/>
              </w:rPr>
              <w:t>
32. Салфетки впитывающие 10 х 10 см - 60 шт.;</w:t>
            </w:r>
          </w:p>
          <w:p>
            <w:pPr>
              <w:spacing w:after="20"/>
              <w:ind w:left="20"/>
              <w:jc w:val="both"/>
            </w:pPr>
            <w:r>
              <w:rPr>
                <w:rFonts w:ascii="Times New Roman"/>
                <w:b w:val="false"/>
                <w:i w:val="false"/>
                <w:color w:val="000000"/>
                <w:sz w:val="20"/>
              </w:rPr>
              <w:t>
33. Салфетки рентгеноконтрастные 45 х 45 см - 40шт.;</w:t>
            </w:r>
          </w:p>
          <w:p>
            <w:pPr>
              <w:spacing w:after="20"/>
              <w:ind w:left="20"/>
              <w:jc w:val="both"/>
            </w:pPr>
            <w:r>
              <w:rPr>
                <w:rFonts w:ascii="Times New Roman"/>
                <w:b w:val="false"/>
                <w:i w:val="false"/>
                <w:color w:val="000000"/>
                <w:sz w:val="20"/>
              </w:rPr>
              <w:t>
34. Салфетки рентгеноконтрастные 30 х 30 см - 20 шт.;</w:t>
            </w:r>
          </w:p>
          <w:p>
            <w:pPr>
              <w:spacing w:after="20"/>
              <w:ind w:left="20"/>
              <w:jc w:val="both"/>
            </w:pPr>
            <w:r>
              <w:rPr>
                <w:rFonts w:ascii="Times New Roman"/>
                <w:b w:val="false"/>
                <w:i w:val="false"/>
                <w:color w:val="000000"/>
                <w:sz w:val="20"/>
              </w:rPr>
              <w:t>
35. Лоток прямоугольный изготовлен из полимера - 2 шт.;</w:t>
            </w:r>
          </w:p>
          <w:p>
            <w:pPr>
              <w:spacing w:after="20"/>
              <w:ind w:left="20"/>
              <w:jc w:val="both"/>
            </w:pPr>
            <w:r>
              <w:rPr>
                <w:rFonts w:ascii="Times New Roman"/>
                <w:b w:val="false"/>
                <w:i w:val="false"/>
                <w:color w:val="000000"/>
                <w:sz w:val="20"/>
              </w:rPr>
              <w:t>
36. Двухходовой катетер Фолея 16 Fr изготовлен из латекса, каучука, силикона - 1 шт.;</w:t>
            </w:r>
          </w:p>
          <w:p>
            <w:pPr>
              <w:spacing w:after="20"/>
              <w:ind w:left="20"/>
              <w:jc w:val="both"/>
            </w:pPr>
            <w:r>
              <w:rPr>
                <w:rFonts w:ascii="Times New Roman"/>
                <w:b w:val="false"/>
                <w:i w:val="false"/>
                <w:color w:val="000000"/>
                <w:sz w:val="20"/>
              </w:rPr>
              <w:t>
37. Аспирационная трубка из полимера 350 мл -1шт.;</w:t>
            </w:r>
          </w:p>
          <w:p>
            <w:pPr>
              <w:spacing w:after="20"/>
              <w:ind w:left="20"/>
              <w:jc w:val="both"/>
            </w:pPr>
            <w:r>
              <w:rPr>
                <w:rFonts w:ascii="Times New Roman"/>
                <w:b w:val="false"/>
                <w:i w:val="false"/>
                <w:color w:val="000000"/>
                <w:sz w:val="20"/>
              </w:rPr>
              <w:t>
38. Дренажная банка из полимера 2300 мл - 1шт.;</w:t>
            </w:r>
          </w:p>
          <w:p>
            <w:pPr>
              <w:spacing w:after="20"/>
              <w:ind w:left="20"/>
              <w:jc w:val="both"/>
            </w:pPr>
            <w:r>
              <w:rPr>
                <w:rFonts w:ascii="Times New Roman"/>
                <w:b w:val="false"/>
                <w:i w:val="false"/>
                <w:color w:val="000000"/>
                <w:sz w:val="20"/>
              </w:rPr>
              <w:t>
39. Мочеприемник из полимера 500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маски: ширина- 9,5 см, длина- 17,5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Ширина: 7,0 ± 0,5 см. Длина: 12,0 ± 0,5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масок и их допустимые отклонения: ширина, см (9,5±0,5), длина, см (17,5±0,5).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0,8м х 0,7м пл. 25 г/м кв. – 1 шт.</w:t>
            </w:r>
          </w:p>
          <w:p>
            <w:pPr>
              <w:spacing w:after="20"/>
              <w:ind w:left="20"/>
              <w:jc w:val="both"/>
            </w:pPr>
            <w:r>
              <w:rPr>
                <w:rFonts w:ascii="Times New Roman"/>
                <w:b w:val="false"/>
                <w:i w:val="false"/>
                <w:color w:val="000000"/>
                <w:sz w:val="20"/>
              </w:rPr>
              <w:t>
2. Бахилы высокие пл. 25 г/м кв. - 1 пара</w:t>
            </w:r>
          </w:p>
          <w:p>
            <w:pPr>
              <w:spacing w:after="20"/>
              <w:ind w:left="20"/>
              <w:jc w:val="both"/>
            </w:pPr>
            <w:r>
              <w:rPr>
                <w:rFonts w:ascii="Times New Roman"/>
                <w:b w:val="false"/>
                <w:i w:val="false"/>
                <w:color w:val="000000"/>
                <w:sz w:val="20"/>
              </w:rPr>
              <w:t>
3. Маска медицинская трҰхслойная - 1 шт.</w:t>
            </w:r>
          </w:p>
          <w:p>
            <w:pPr>
              <w:spacing w:after="20"/>
              <w:ind w:left="20"/>
              <w:jc w:val="both"/>
            </w:pPr>
            <w:r>
              <w:rPr>
                <w:rFonts w:ascii="Times New Roman"/>
                <w:b w:val="false"/>
                <w:i w:val="false"/>
                <w:color w:val="000000"/>
                <w:sz w:val="20"/>
              </w:rPr>
              <w:t>
4. Шапочка берет пл. 18 г/м кв. - 1 шт.</w:t>
            </w:r>
          </w:p>
          <w:p>
            <w:pPr>
              <w:spacing w:after="20"/>
              <w:ind w:left="20"/>
              <w:jc w:val="both"/>
            </w:pPr>
            <w:r>
              <w:rPr>
                <w:rFonts w:ascii="Times New Roman"/>
                <w:b w:val="false"/>
                <w:i w:val="false"/>
                <w:color w:val="000000"/>
                <w:sz w:val="20"/>
              </w:rPr>
              <w:t>
5. Зеркало Куско одноразовое (S,M,L) - 1 шт.</w:t>
            </w:r>
          </w:p>
          <w:p>
            <w:pPr>
              <w:spacing w:after="20"/>
              <w:ind w:left="20"/>
              <w:jc w:val="both"/>
            </w:pPr>
            <w:r>
              <w:rPr>
                <w:rFonts w:ascii="Times New Roman"/>
                <w:b w:val="false"/>
                <w:i w:val="false"/>
                <w:color w:val="000000"/>
                <w:sz w:val="20"/>
              </w:rPr>
              <w:t>
6. Перчатки латексные - 1 пара</w:t>
            </w:r>
          </w:p>
          <w:p>
            <w:pPr>
              <w:spacing w:after="20"/>
              <w:ind w:left="20"/>
              <w:jc w:val="both"/>
            </w:pPr>
            <w:r>
              <w:rPr>
                <w:rFonts w:ascii="Times New Roman"/>
                <w:b w:val="false"/>
                <w:i w:val="false"/>
                <w:color w:val="000000"/>
                <w:sz w:val="20"/>
              </w:rPr>
              <w:t>
7. Шпатель Эйера - ложка Фолькмана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струмэктомии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w:t>
            </w:r>
          </w:p>
          <w:p>
            <w:pPr>
              <w:spacing w:after="20"/>
              <w:ind w:left="20"/>
              <w:jc w:val="both"/>
            </w:pPr>
            <w:r>
              <w:rPr>
                <w:rFonts w:ascii="Times New Roman"/>
                <w:b w:val="false"/>
                <w:i w:val="false"/>
                <w:color w:val="000000"/>
                <w:sz w:val="20"/>
              </w:rPr>
              <w:t>
2. Салфетка впитывающая 30 см х 40 см – 4 шт.</w:t>
            </w:r>
          </w:p>
          <w:p>
            <w:pPr>
              <w:spacing w:after="20"/>
              <w:ind w:left="20"/>
              <w:jc w:val="both"/>
            </w:pPr>
            <w:r>
              <w:rPr>
                <w:rFonts w:ascii="Times New Roman"/>
                <w:b w:val="false"/>
                <w:i w:val="false"/>
                <w:color w:val="000000"/>
                <w:sz w:val="20"/>
              </w:rPr>
              <w:t>
3. Чехол на инструментальный стол комбинированный 80 см х 145 см – 1 шт.</w:t>
            </w:r>
          </w:p>
          <w:p>
            <w:pPr>
              <w:spacing w:after="20"/>
              <w:ind w:left="20"/>
              <w:jc w:val="both"/>
            </w:pPr>
            <w:r>
              <w:rPr>
                <w:rFonts w:ascii="Times New Roman"/>
                <w:b w:val="false"/>
                <w:i w:val="false"/>
                <w:color w:val="000000"/>
                <w:sz w:val="20"/>
              </w:rPr>
              <w:t>
4. Простыня 225 см х 240 см, с вырезом 20 см х 20 см с адгезивным краем вокруг и с дополнительным впитывающим слоем вокруг области операционного поля – 1 шт.</w:t>
            </w:r>
          </w:p>
          <w:p>
            <w:pPr>
              <w:spacing w:after="20"/>
              <w:ind w:left="20"/>
              <w:jc w:val="both"/>
            </w:pPr>
            <w:r>
              <w:rPr>
                <w:rFonts w:ascii="Times New Roman"/>
                <w:b w:val="false"/>
                <w:i w:val="false"/>
                <w:color w:val="000000"/>
                <w:sz w:val="20"/>
              </w:rPr>
              <w:t>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40х80см,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80см х 140см, плотность 40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140х200см,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80х140см,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одноразовая стерильная размером 140см х 200см, плотность 25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модификации: со съемной иглой 30Gx1/2"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длиной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повторное движение поршня, саморазрушающийся, объемом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рентгенконтрастной пластиной, с петлей 45х45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 лезвии: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 лезвии: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 лезвии: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 лезвии: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 лезвии: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 лезвии: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pPr>
              <w:spacing w:after="20"/>
              <w:ind w:left="20"/>
              <w:jc w:val="both"/>
            </w:pPr>
            <w:r>
              <w:rPr>
                <w:rFonts w:ascii="Times New Roman"/>
                <w:b w:val="false"/>
                <w:i w:val="false"/>
                <w:color w:val="000000"/>
                <w:sz w:val="20"/>
              </w:rPr>
              <w:t>
Размеры лезвий: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пл. 70 г/м кв – 1 пара.</w:t>
            </w:r>
          </w:p>
          <w:p>
            <w:pPr>
              <w:spacing w:after="20"/>
              <w:ind w:left="20"/>
              <w:jc w:val="both"/>
            </w:pPr>
            <w:r>
              <w:rPr>
                <w:rFonts w:ascii="Times New Roman"/>
                <w:b w:val="false"/>
                <w:i w:val="false"/>
                <w:color w:val="000000"/>
                <w:sz w:val="20"/>
              </w:rPr>
              <w:t xml:space="preserve">
 Оснащены эластичными резинками. Высота 50 см. </w:t>
            </w:r>
          </w:p>
          <w:p>
            <w:pPr>
              <w:spacing w:after="20"/>
              <w:ind w:left="20"/>
              <w:jc w:val="both"/>
            </w:pPr>
            <w:r>
              <w:rPr>
                <w:rFonts w:ascii="Times New Roman"/>
                <w:b w:val="false"/>
                <w:i w:val="false"/>
                <w:color w:val="000000"/>
                <w:sz w:val="20"/>
              </w:rPr>
              <w:t>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2мл с иглой размером 23Gx1 1/4” (0.6х32мм). Состав:</w:t>
            </w:r>
          </w:p>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2,5мл с иглой размером 23Gx1 1/4” (0.6х32мм). Состав:</w:t>
            </w:r>
          </w:p>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5мл с иглой размером 22Gx1 1/2” (0.7х38мм). Состав:</w:t>
            </w:r>
          </w:p>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10мл с иглой размером 21Gx1 1/2” (0.8х38мм). Состав:</w:t>
            </w:r>
          </w:p>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20мл с иглой размером 21Gx1 1/2” (0.8х38мм). Состав:</w:t>
            </w:r>
          </w:p>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w:t>
            </w:r>
          </w:p>
          <w:p>
            <w:pPr>
              <w:spacing w:after="20"/>
              <w:ind w:left="20"/>
              <w:jc w:val="both"/>
            </w:pPr>
            <w:r>
              <w:rPr>
                <w:rFonts w:ascii="Times New Roman"/>
                <w:b w:val="false"/>
                <w:i w:val="false"/>
                <w:color w:val="000000"/>
                <w:sz w:val="20"/>
              </w:rPr>
              <w:t>
Шприцы укомплектованы иглами соответствующих размеров: 23G x 1” (0,6 мм х 25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w:t>
            </w:r>
          </w:p>
          <w:p>
            <w:pPr>
              <w:spacing w:after="20"/>
              <w:ind w:left="20"/>
              <w:jc w:val="both"/>
            </w:pPr>
            <w:r>
              <w:rPr>
                <w:rFonts w:ascii="Times New Roman"/>
                <w:b w:val="false"/>
                <w:i w:val="false"/>
                <w:color w:val="000000"/>
                <w:sz w:val="20"/>
              </w:rPr>
              <w:t>
Шприцы укомплектованы иглами соответствующих размеров: 22G x 1½” (0,7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w:t>
            </w:r>
          </w:p>
          <w:p>
            <w:pPr>
              <w:spacing w:after="20"/>
              <w:ind w:left="20"/>
              <w:jc w:val="both"/>
            </w:pPr>
            <w:r>
              <w:rPr>
                <w:rFonts w:ascii="Times New Roman"/>
                <w:b w:val="false"/>
                <w:i w:val="false"/>
                <w:color w:val="000000"/>
                <w:sz w:val="20"/>
              </w:rPr>
              <w:t>
Шприцы укомплектованы иглами соответствующих размеров: 21G x 1½” (0,8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w:t>
            </w:r>
          </w:p>
          <w:p>
            <w:pPr>
              <w:spacing w:after="20"/>
              <w:ind w:left="20"/>
              <w:jc w:val="both"/>
            </w:pPr>
            <w:r>
              <w:rPr>
                <w:rFonts w:ascii="Times New Roman"/>
                <w:b w:val="false"/>
                <w:i w:val="false"/>
                <w:color w:val="000000"/>
                <w:sz w:val="20"/>
              </w:rPr>
              <w:t>
Шприцы укомплектованы иглами соответствующих размеров: 20G x 1½” (0,9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(мл).</w:t>
            </w:r>
          </w:p>
          <w:p>
            <w:pPr>
              <w:spacing w:after="20"/>
              <w:ind w:left="20"/>
              <w:jc w:val="both"/>
            </w:pPr>
            <w:r>
              <w:rPr>
                <w:rFonts w:ascii="Times New Roman"/>
                <w:b w:val="false"/>
                <w:i w:val="false"/>
                <w:color w:val="000000"/>
                <w:sz w:val="20"/>
              </w:rPr>
              <w:t>
Шприцы укомплектованы иглами соответствующих размеров: 27G x 1½” (0,4 мм х 13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w:t>
            </w:r>
          </w:p>
          <w:p>
            <w:pPr>
              <w:spacing w:after="20"/>
              <w:ind w:left="20"/>
              <w:jc w:val="both"/>
            </w:pPr>
            <w:r>
              <w:rPr>
                <w:rFonts w:ascii="Times New Roman"/>
                <w:b w:val="false"/>
                <w:i w:val="false"/>
                <w:color w:val="000000"/>
                <w:sz w:val="20"/>
              </w:rPr>
              <w:t>
Шприцы укомплектованы иглами соответствующих размеров: 23G x 1” (0,6 мм х 25 мм); .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2.5 (мл).</w:t>
            </w:r>
          </w:p>
          <w:p>
            <w:pPr>
              <w:spacing w:after="20"/>
              <w:ind w:left="20"/>
              <w:jc w:val="both"/>
            </w:pPr>
            <w:r>
              <w:rPr>
                <w:rFonts w:ascii="Times New Roman"/>
                <w:b w:val="false"/>
                <w:i w:val="false"/>
                <w:color w:val="000000"/>
                <w:sz w:val="20"/>
              </w:rPr>
              <w:t>
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w:t>
            </w:r>
          </w:p>
          <w:p>
            <w:pPr>
              <w:spacing w:after="20"/>
              <w:ind w:left="20"/>
              <w:jc w:val="both"/>
            </w:pPr>
            <w:r>
              <w:rPr>
                <w:rFonts w:ascii="Times New Roman"/>
                <w:b w:val="false"/>
                <w:i w:val="false"/>
                <w:color w:val="000000"/>
                <w:sz w:val="20"/>
              </w:rPr>
              <w:t>
Шприцы укомплектованы иглами соответствующих размеров: 22G x 1½” (0,7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w:t>
            </w:r>
          </w:p>
          <w:p>
            <w:pPr>
              <w:spacing w:after="20"/>
              <w:ind w:left="20"/>
              <w:jc w:val="both"/>
            </w:pPr>
            <w:r>
              <w:rPr>
                <w:rFonts w:ascii="Times New Roman"/>
                <w:b w:val="false"/>
                <w:i w:val="false"/>
                <w:color w:val="000000"/>
                <w:sz w:val="20"/>
              </w:rPr>
              <w:t>
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w:t>
            </w:r>
          </w:p>
          <w:p>
            <w:pPr>
              <w:spacing w:after="20"/>
              <w:ind w:left="20"/>
              <w:jc w:val="both"/>
            </w:pPr>
            <w:r>
              <w:rPr>
                <w:rFonts w:ascii="Times New Roman"/>
                <w:b w:val="false"/>
                <w:i w:val="false"/>
                <w:color w:val="000000"/>
                <w:sz w:val="20"/>
              </w:rPr>
              <w:t>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30 (мл).</w:t>
            </w:r>
          </w:p>
          <w:p>
            <w:pPr>
              <w:spacing w:after="20"/>
              <w:ind w:left="20"/>
              <w:jc w:val="both"/>
            </w:pPr>
            <w:r>
              <w:rPr>
                <w:rFonts w:ascii="Times New Roman"/>
                <w:b w:val="false"/>
                <w:i w:val="false"/>
                <w:color w:val="000000"/>
                <w:sz w:val="20"/>
              </w:rPr>
              <w:t>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50 (мл).</w:t>
            </w:r>
          </w:p>
          <w:p>
            <w:pPr>
              <w:spacing w:after="20"/>
              <w:ind w:left="20"/>
              <w:jc w:val="both"/>
            </w:pPr>
            <w:r>
              <w:rPr>
                <w:rFonts w:ascii="Times New Roman"/>
                <w:b w:val="false"/>
                <w:i w:val="false"/>
                <w:color w:val="000000"/>
                <w:sz w:val="20"/>
              </w:rPr>
              <w:t>
Шприцы укомплектованы иглами соответствующих размеров: 19G x 1½” (1,1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60 (мл), без игл,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60 (мл).</w:t>
            </w:r>
          </w:p>
          <w:p>
            <w:pPr>
              <w:spacing w:after="20"/>
              <w:ind w:left="20"/>
              <w:jc w:val="both"/>
            </w:pPr>
            <w:r>
              <w:rPr>
                <w:rFonts w:ascii="Times New Roman"/>
                <w:b w:val="false"/>
                <w:i w:val="false"/>
                <w:color w:val="000000"/>
                <w:sz w:val="20"/>
              </w:rPr>
              <w:t>
Cнабжены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 (мл).</w:t>
            </w:r>
          </w:p>
          <w:p>
            <w:pPr>
              <w:spacing w:after="20"/>
              <w:ind w:left="20"/>
              <w:jc w:val="both"/>
            </w:pPr>
            <w:r>
              <w:rPr>
                <w:rFonts w:ascii="Times New Roman"/>
                <w:b w:val="false"/>
                <w:i w:val="false"/>
                <w:color w:val="000000"/>
                <w:sz w:val="20"/>
              </w:rPr>
              <w:t xml:space="preserve">
 Шприцы укомплектованы иглами соответствующих размеров: 23G x 1¼” (0,6 мм х 30 мм). </w:t>
            </w:r>
          </w:p>
          <w:p>
            <w:pPr>
              <w:spacing w:after="20"/>
              <w:ind w:left="20"/>
              <w:jc w:val="both"/>
            </w:pPr>
            <w:r>
              <w:rPr>
                <w:rFonts w:ascii="Times New Roman"/>
                <w:b w:val="false"/>
                <w:i w:val="false"/>
                <w:color w:val="000000"/>
                <w:sz w:val="20"/>
              </w:rPr>
              <w:t>
Иглы изготовлены из нержавеющей стали.</w:t>
            </w:r>
          </w:p>
          <w:p>
            <w:pPr>
              <w:spacing w:after="20"/>
              <w:ind w:left="20"/>
              <w:jc w:val="both"/>
            </w:pP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для приема пациента,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Маска трехслойная на резинках - 1 шт. </w:t>
            </w:r>
          </w:p>
          <w:p>
            <w:pPr>
              <w:spacing w:after="20"/>
              <w:ind w:left="20"/>
              <w:jc w:val="both"/>
            </w:pPr>
            <w:r>
              <w:rPr>
                <w:rFonts w:ascii="Times New Roman"/>
                <w:b w:val="false"/>
                <w:i w:val="false"/>
                <w:color w:val="000000"/>
                <w:sz w:val="20"/>
              </w:rPr>
              <w:t>
2. Накидка хирургическая на завязках 80 см х 70 см- 1 шт.</w:t>
            </w:r>
          </w:p>
          <w:p>
            <w:pPr>
              <w:spacing w:after="20"/>
              <w:ind w:left="20"/>
              <w:jc w:val="both"/>
            </w:pPr>
            <w:r>
              <w:rPr>
                <w:rFonts w:ascii="Times New Roman"/>
                <w:b w:val="false"/>
                <w:i w:val="false"/>
                <w:color w:val="000000"/>
                <w:sz w:val="20"/>
              </w:rPr>
              <w:t>
3. Подголовник на стоматологическое кресло 20 см х 19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инструментальный стерильный,</w:t>
            </w:r>
          </w:p>
          <w:p>
            <w:pPr>
              <w:spacing w:after="20"/>
              <w:ind w:left="20"/>
              <w:jc w:val="both"/>
            </w:pPr>
            <w:r>
              <w:rPr>
                <w:rFonts w:ascii="Times New Roman"/>
                <w:b w:val="false"/>
                <w:i w:val="false"/>
                <w:color w:val="000000"/>
                <w:sz w:val="20"/>
              </w:rPr>
              <w:t>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Маска трехслойная, изготовлена из нетканого материала - 1 шт.</w:t>
            </w:r>
          </w:p>
          <w:p>
            <w:pPr>
              <w:spacing w:after="20"/>
              <w:ind w:left="20"/>
              <w:jc w:val="both"/>
            </w:pPr>
            <w:r>
              <w:rPr>
                <w:rFonts w:ascii="Times New Roman"/>
                <w:b w:val="false"/>
                <w:i w:val="false"/>
                <w:color w:val="000000"/>
                <w:sz w:val="20"/>
              </w:rPr>
              <w:t>
2. Ушная воронка, изготовлена из полимера - 2 шт</w:t>
            </w:r>
          </w:p>
          <w:p>
            <w:pPr>
              <w:spacing w:after="20"/>
              <w:ind w:left="20"/>
              <w:jc w:val="both"/>
            </w:pPr>
            <w:r>
              <w:rPr>
                <w:rFonts w:ascii="Times New Roman"/>
                <w:b w:val="false"/>
                <w:i w:val="false"/>
                <w:color w:val="000000"/>
                <w:sz w:val="20"/>
              </w:rPr>
              <w:t>
3. Шпатель для языка, изготовлен из полимера - 1 шт</w:t>
            </w:r>
          </w:p>
          <w:p>
            <w:pPr>
              <w:spacing w:after="20"/>
              <w:ind w:left="20"/>
              <w:jc w:val="both"/>
            </w:pPr>
            <w:r>
              <w:rPr>
                <w:rFonts w:ascii="Times New Roman"/>
                <w:b w:val="false"/>
                <w:i w:val="false"/>
                <w:color w:val="000000"/>
                <w:sz w:val="20"/>
              </w:rPr>
              <w:t>
4. Зеркало носовое, изготовлено из полимера – 1 шт</w:t>
            </w:r>
          </w:p>
          <w:p>
            <w:pPr>
              <w:spacing w:after="20"/>
              <w:ind w:left="20"/>
              <w:jc w:val="both"/>
            </w:pPr>
            <w:r>
              <w:rPr>
                <w:rFonts w:ascii="Times New Roman"/>
                <w:b w:val="false"/>
                <w:i w:val="false"/>
                <w:color w:val="000000"/>
                <w:sz w:val="20"/>
              </w:rPr>
              <w:t>
5. Пинцет изготовлен из полимера - 1 шт</w:t>
            </w:r>
          </w:p>
          <w:p>
            <w:pPr>
              <w:spacing w:after="20"/>
              <w:ind w:left="20"/>
              <w:jc w:val="both"/>
            </w:pPr>
            <w:r>
              <w:rPr>
                <w:rFonts w:ascii="Times New Roman"/>
                <w:b w:val="false"/>
                <w:i w:val="false"/>
                <w:color w:val="000000"/>
                <w:sz w:val="20"/>
              </w:rPr>
              <w:t>
6. Перчатки диагностические, изготовлены из латекса - 1 пара.</w:t>
            </w:r>
          </w:p>
          <w:p>
            <w:pPr>
              <w:spacing w:after="20"/>
              <w:ind w:left="20"/>
              <w:jc w:val="both"/>
            </w:pPr>
            <w:r>
              <w:rPr>
                <w:rFonts w:ascii="Times New Roman"/>
                <w:b w:val="false"/>
                <w:i w:val="false"/>
                <w:color w:val="000000"/>
                <w:sz w:val="20"/>
              </w:rPr>
              <w:t>
7. Лоток изготовлен из полимера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(для операции на бедре),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Чехол хирургический на инструментальный столик 140 см х 80 см - 1 шт. </w:t>
            </w:r>
          </w:p>
          <w:p>
            <w:pPr>
              <w:spacing w:after="20"/>
              <w:ind w:left="20"/>
              <w:jc w:val="both"/>
            </w:pPr>
            <w:r>
              <w:rPr>
                <w:rFonts w:ascii="Times New Roman"/>
                <w:b w:val="false"/>
                <w:i w:val="false"/>
                <w:color w:val="000000"/>
                <w:sz w:val="20"/>
              </w:rPr>
              <w:t xml:space="preserve">
 2. Простыня малая операционная с липким краем 180 см х 170 см - 1 шт. </w:t>
            </w:r>
          </w:p>
          <w:p>
            <w:pPr>
              <w:spacing w:after="20"/>
              <w:ind w:left="20"/>
              <w:jc w:val="both"/>
            </w:pPr>
            <w:r>
              <w:rPr>
                <w:rFonts w:ascii="Times New Roman"/>
                <w:b w:val="false"/>
                <w:i w:val="false"/>
                <w:color w:val="000000"/>
                <w:sz w:val="20"/>
              </w:rPr>
              <w:t xml:space="preserve">
 3. Простыня большая операционная с липким краем 240 см х 180 см - 1 шт. </w:t>
            </w:r>
          </w:p>
          <w:p>
            <w:pPr>
              <w:spacing w:after="20"/>
              <w:ind w:left="20"/>
              <w:jc w:val="both"/>
            </w:pPr>
            <w:r>
              <w:rPr>
                <w:rFonts w:ascii="Times New Roman"/>
                <w:b w:val="false"/>
                <w:i w:val="false"/>
                <w:color w:val="000000"/>
                <w:sz w:val="20"/>
              </w:rPr>
              <w:t xml:space="preserve">
 4. Простыня большая операционная с вырезом 100*20 см и липким краем 250 см х 180 см - 1 шт. </w:t>
            </w:r>
          </w:p>
          <w:p>
            <w:pPr>
              <w:spacing w:after="20"/>
              <w:ind w:left="20"/>
              <w:jc w:val="both"/>
            </w:pPr>
            <w:r>
              <w:rPr>
                <w:rFonts w:ascii="Times New Roman"/>
                <w:b w:val="false"/>
                <w:i w:val="false"/>
                <w:color w:val="000000"/>
                <w:sz w:val="20"/>
              </w:rPr>
              <w:t xml:space="preserve">
 5. Простыня малая операционная 90 см х 70 см - 2 шт. </w:t>
            </w:r>
          </w:p>
          <w:p>
            <w:pPr>
              <w:spacing w:after="20"/>
              <w:ind w:left="20"/>
              <w:jc w:val="both"/>
            </w:pPr>
            <w:r>
              <w:rPr>
                <w:rFonts w:ascii="Times New Roman"/>
                <w:b w:val="false"/>
                <w:i w:val="false"/>
                <w:color w:val="000000"/>
                <w:sz w:val="20"/>
              </w:rPr>
              <w:t xml:space="preserve">
 6. Простыня большая операционная 200 см х 180 см - 1 шт. </w:t>
            </w:r>
          </w:p>
          <w:p>
            <w:pPr>
              <w:spacing w:after="20"/>
              <w:ind w:left="20"/>
              <w:jc w:val="both"/>
            </w:pPr>
            <w:r>
              <w:rPr>
                <w:rFonts w:ascii="Times New Roman"/>
                <w:b w:val="false"/>
                <w:i w:val="false"/>
                <w:color w:val="000000"/>
                <w:sz w:val="20"/>
              </w:rPr>
              <w:t xml:space="preserve">
 7. Бахилы 120 см х 34 см - 1 шт. </w:t>
            </w:r>
          </w:p>
          <w:p>
            <w:pPr>
              <w:spacing w:after="20"/>
              <w:ind w:left="20"/>
              <w:jc w:val="both"/>
            </w:pPr>
            <w:r>
              <w:rPr>
                <w:rFonts w:ascii="Times New Roman"/>
                <w:b w:val="false"/>
                <w:i w:val="false"/>
                <w:color w:val="000000"/>
                <w:sz w:val="20"/>
              </w:rPr>
              <w:t xml:space="preserve">
 8. Операционная лента 50 см х 5 см - 3 шт. </w:t>
            </w:r>
          </w:p>
          <w:p>
            <w:pPr>
              <w:spacing w:after="20"/>
              <w:ind w:left="20"/>
              <w:jc w:val="both"/>
            </w:pPr>
            <w:r>
              <w:rPr>
                <w:rFonts w:ascii="Times New Roman"/>
                <w:b w:val="false"/>
                <w:i w:val="false"/>
                <w:color w:val="000000"/>
                <w:sz w:val="20"/>
              </w:rPr>
              <w:t>
9. Салфетка хирургическая 40 см х 30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(стоматология),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(хирургия),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на завязках, нестерильная,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w:t>
            </w:r>
          </w:p>
          <w:p>
            <w:pPr>
              <w:spacing w:after="20"/>
              <w:ind w:left="20"/>
              <w:jc w:val="both"/>
            </w:pPr>
            <w:r>
              <w:rPr>
                <w:rFonts w:ascii="Times New Roman"/>
                <w:b w:val="false"/>
                <w:i w:val="false"/>
                <w:color w:val="000000"/>
                <w:sz w:val="20"/>
              </w:rPr>
              <w:t>
Дополнительно по бокам в верхней части маски прикреплен защитный экран, изготовленный из прозрачного полимера.</w:t>
            </w:r>
          </w:p>
          <w:p>
            <w:pPr>
              <w:spacing w:after="20"/>
              <w:ind w:left="20"/>
              <w:jc w:val="both"/>
            </w:pPr>
            <w:r>
              <w:rPr>
                <w:rFonts w:ascii="Times New Roman"/>
                <w:b w:val="false"/>
                <w:i w:val="false"/>
                <w:color w:val="000000"/>
                <w:sz w:val="20"/>
              </w:rPr>
              <w:t>
Эффективность бактериальной фильтрации: не менее 98%. Относится к маскам типа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мочевого пузыря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Покрытие для стола (стандартное) 50 см х 50 см - 1 шт. </w:t>
            </w:r>
          </w:p>
          <w:p>
            <w:pPr>
              <w:spacing w:after="20"/>
              <w:ind w:left="20"/>
              <w:jc w:val="both"/>
            </w:pPr>
            <w:r>
              <w:rPr>
                <w:rFonts w:ascii="Times New Roman"/>
                <w:b w:val="false"/>
                <w:i w:val="false"/>
                <w:color w:val="000000"/>
                <w:sz w:val="20"/>
              </w:rPr>
              <w:t>
2. Покрытие для стола (стандартное) 60 см х 60 см- 1 шт.</w:t>
            </w:r>
          </w:p>
          <w:p>
            <w:pPr>
              <w:spacing w:after="20"/>
              <w:ind w:left="20"/>
              <w:jc w:val="both"/>
            </w:pPr>
            <w:r>
              <w:rPr>
                <w:rFonts w:ascii="Times New Roman"/>
                <w:b w:val="false"/>
                <w:i w:val="false"/>
                <w:color w:val="000000"/>
                <w:sz w:val="20"/>
              </w:rPr>
              <w:t>
3. Салфетки марлевые, хирургические с рентгеноконтрастной нитью 7,5 см х 7,5 см - 2 шт.</w:t>
            </w:r>
          </w:p>
          <w:p>
            <w:pPr>
              <w:spacing w:after="20"/>
              <w:ind w:left="20"/>
              <w:jc w:val="both"/>
            </w:pPr>
            <w:r>
              <w:rPr>
                <w:rFonts w:ascii="Times New Roman"/>
                <w:b w:val="false"/>
                <w:i w:val="false"/>
                <w:color w:val="000000"/>
                <w:sz w:val="20"/>
              </w:rPr>
              <w:t>
4. Тампоны круглые, марлевые, без рентгеноконтрастной нити, диаметр: 5 см - 4 шт.</w:t>
            </w:r>
          </w:p>
          <w:p>
            <w:pPr>
              <w:spacing w:after="20"/>
              <w:ind w:left="20"/>
              <w:jc w:val="both"/>
            </w:pPr>
            <w:r>
              <w:rPr>
                <w:rFonts w:ascii="Times New Roman"/>
                <w:b w:val="false"/>
                <w:i w:val="false"/>
                <w:color w:val="000000"/>
                <w:sz w:val="20"/>
              </w:rPr>
              <w:t>
5. Пинцет пластиковый - 2 шт.</w:t>
            </w:r>
          </w:p>
          <w:p>
            <w:pPr>
              <w:spacing w:after="20"/>
              <w:ind w:left="20"/>
              <w:jc w:val="both"/>
            </w:pPr>
            <w:r>
              <w:rPr>
                <w:rFonts w:ascii="Times New Roman"/>
                <w:b w:val="false"/>
                <w:i w:val="false"/>
                <w:color w:val="000000"/>
                <w:sz w:val="20"/>
              </w:rPr>
              <w:t>
6. Кювета градуированная, пластиковая, объем: 1000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перевязки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Пинцет анатомический голубого, зеленого цвета, длина: 13 см - 2 шт.</w:t>
            </w:r>
          </w:p>
          <w:p>
            <w:pPr>
              <w:spacing w:after="20"/>
              <w:ind w:left="20"/>
              <w:jc w:val="both"/>
            </w:pPr>
            <w:r>
              <w:rPr>
                <w:rFonts w:ascii="Times New Roman"/>
                <w:b w:val="false"/>
                <w:i w:val="false"/>
                <w:color w:val="000000"/>
                <w:sz w:val="20"/>
              </w:rPr>
              <w:t>
2. Салфетки перевязочные из нетканого материала 7,5 см х 7,5 см - 2 шт.</w:t>
            </w:r>
          </w:p>
          <w:p>
            <w:pPr>
              <w:spacing w:after="20"/>
              <w:ind w:left="20"/>
              <w:jc w:val="both"/>
            </w:pPr>
            <w:r>
              <w:rPr>
                <w:rFonts w:ascii="Times New Roman"/>
                <w:b w:val="false"/>
                <w:i w:val="false"/>
                <w:color w:val="000000"/>
                <w:sz w:val="20"/>
              </w:rPr>
              <w:t>
3. Тупферы марлевые, размер: круглые диаметром 5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двухслойная 50 см х 50 см - 1 шт.</w:t>
            </w:r>
          </w:p>
          <w:p>
            <w:pPr>
              <w:spacing w:after="20"/>
              <w:ind w:left="20"/>
              <w:jc w:val="both"/>
            </w:pPr>
            <w:r>
              <w:rPr>
                <w:rFonts w:ascii="Times New Roman"/>
                <w:b w:val="false"/>
                <w:i w:val="false"/>
                <w:color w:val="000000"/>
                <w:sz w:val="20"/>
              </w:rPr>
              <w:t>
2. Салфетка двухслойная с отверстием 5 см, 50 см х 50 см - 1 шт.</w:t>
            </w:r>
          </w:p>
          <w:p>
            <w:pPr>
              <w:spacing w:after="20"/>
              <w:ind w:left="20"/>
              <w:jc w:val="both"/>
            </w:pPr>
            <w:r>
              <w:rPr>
                <w:rFonts w:ascii="Times New Roman"/>
                <w:b w:val="false"/>
                <w:i w:val="false"/>
                <w:color w:val="000000"/>
                <w:sz w:val="20"/>
              </w:rPr>
              <w:t>
3. Клещи с кнопками-защелками, длина: 19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дезинфекции операционного поля,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Тупферы марлевые без рентгеноконтрастной нити, размер: круглые диаметром 5 см - 5 шт.</w:t>
            </w:r>
          </w:p>
          <w:p>
            <w:pPr>
              <w:spacing w:after="20"/>
              <w:ind w:left="20"/>
              <w:jc w:val="both"/>
            </w:pPr>
            <w:r>
              <w:rPr>
                <w:rFonts w:ascii="Times New Roman"/>
                <w:b w:val="false"/>
                <w:i w:val="false"/>
                <w:color w:val="000000"/>
                <w:sz w:val="20"/>
              </w:rPr>
              <w:t xml:space="preserve">
 2. Зажим - 1 шт. </w:t>
            </w:r>
          </w:p>
          <w:p>
            <w:pPr>
              <w:spacing w:after="20"/>
              <w:ind w:left="20"/>
              <w:jc w:val="both"/>
            </w:pPr>
            <w:r>
              <w:rPr>
                <w:rFonts w:ascii="Times New Roman"/>
                <w:b w:val="false"/>
                <w:i w:val="false"/>
                <w:color w:val="000000"/>
                <w:sz w:val="20"/>
              </w:rPr>
              <w:t xml:space="preserve">
 3. Перчатки диагностические, смотровые, латексные, неопудренные, размер М - 1 пара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снятия швов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Тупферы марлевые, размер: круглые диаметром 5 см - 6 шт.</w:t>
            </w:r>
          </w:p>
          <w:p>
            <w:pPr>
              <w:spacing w:after="20"/>
              <w:ind w:left="20"/>
              <w:jc w:val="both"/>
            </w:pPr>
            <w:r>
              <w:rPr>
                <w:rFonts w:ascii="Times New Roman"/>
                <w:b w:val="false"/>
                <w:i w:val="false"/>
                <w:color w:val="000000"/>
                <w:sz w:val="20"/>
              </w:rPr>
              <w:t>
2. Нож для снятия швов - 1шт.</w:t>
            </w:r>
          </w:p>
          <w:p>
            <w:pPr>
              <w:spacing w:after="20"/>
              <w:ind w:left="20"/>
              <w:jc w:val="both"/>
            </w:pPr>
            <w:r>
              <w:rPr>
                <w:rFonts w:ascii="Times New Roman"/>
                <w:b w:val="false"/>
                <w:i w:val="false"/>
                <w:color w:val="000000"/>
                <w:sz w:val="20"/>
              </w:rPr>
              <w:t>
3. Пинцет анатомический, длина: 13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центральных вен,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p>
            <w:pPr>
              <w:spacing w:after="20"/>
              <w:ind w:left="20"/>
              <w:jc w:val="both"/>
            </w:pPr>
            <w:r>
              <w:rPr>
                <w:rFonts w:ascii="Times New Roman"/>
                <w:b w:val="false"/>
                <w:i w:val="false"/>
                <w:color w:val="000000"/>
                <w:sz w:val="20"/>
              </w:rPr>
              <w:t>
2. Салфетка впитывающая 33 см х 33 см - 1 шт.</w:t>
            </w:r>
          </w:p>
          <w:p>
            <w:pPr>
              <w:spacing w:after="20"/>
              <w:ind w:left="20"/>
              <w:jc w:val="both"/>
            </w:pPr>
            <w:r>
              <w:rPr>
                <w:rFonts w:ascii="Times New Roman"/>
                <w:b w:val="false"/>
                <w:i w:val="false"/>
                <w:color w:val="000000"/>
                <w:sz w:val="20"/>
              </w:rPr>
              <w:t>
3. Зажим пластиковый - 1 шт.</w:t>
            </w:r>
          </w:p>
          <w:p>
            <w:pPr>
              <w:spacing w:after="20"/>
              <w:ind w:left="20"/>
              <w:jc w:val="both"/>
            </w:pPr>
            <w:r>
              <w:rPr>
                <w:rFonts w:ascii="Times New Roman"/>
                <w:b w:val="false"/>
                <w:i w:val="false"/>
                <w:color w:val="000000"/>
                <w:sz w:val="20"/>
              </w:rPr>
              <w:t>
4. Тампоны круглые, без рентгеноконтрастной нити, без ваты, диаметр: 5 см - 5 шт.</w:t>
            </w:r>
          </w:p>
          <w:p>
            <w:pPr>
              <w:spacing w:after="20"/>
              <w:ind w:left="20"/>
              <w:jc w:val="both"/>
            </w:pPr>
            <w:r>
              <w:rPr>
                <w:rFonts w:ascii="Times New Roman"/>
                <w:b w:val="false"/>
                <w:i w:val="false"/>
                <w:color w:val="000000"/>
                <w:sz w:val="20"/>
              </w:rPr>
              <w:t>
5. Простыня (усиленная) с отверстием 10 см, c адгезивным краем, 75 см х 90 см - 1 шт.</w:t>
            </w:r>
          </w:p>
          <w:p>
            <w:pPr>
              <w:spacing w:after="20"/>
              <w:ind w:left="20"/>
              <w:jc w:val="both"/>
            </w:pPr>
            <w:r>
              <w:rPr>
                <w:rFonts w:ascii="Times New Roman"/>
                <w:b w:val="false"/>
                <w:i w:val="false"/>
                <w:color w:val="000000"/>
                <w:sz w:val="20"/>
              </w:rPr>
              <w:t>
6. Игла для локальной анестезии, размер: 22G - 1 шт.</w:t>
            </w:r>
          </w:p>
          <w:p>
            <w:pPr>
              <w:spacing w:after="20"/>
              <w:ind w:left="20"/>
              <w:jc w:val="both"/>
            </w:pPr>
            <w:r>
              <w:rPr>
                <w:rFonts w:ascii="Times New Roman"/>
                <w:b w:val="false"/>
                <w:i w:val="false"/>
                <w:color w:val="000000"/>
                <w:sz w:val="20"/>
              </w:rPr>
              <w:t>
7. Игла инъекционная, размер: 18G - 1 шт.</w:t>
            </w:r>
          </w:p>
          <w:p>
            <w:pPr>
              <w:spacing w:after="20"/>
              <w:ind w:left="20"/>
              <w:jc w:val="both"/>
            </w:pPr>
            <w:r>
              <w:rPr>
                <w:rFonts w:ascii="Times New Roman"/>
                <w:b w:val="false"/>
                <w:i w:val="false"/>
                <w:color w:val="000000"/>
                <w:sz w:val="20"/>
              </w:rPr>
              <w:t>
8. Шприц инъекционный, объем: 10 мл - 1 шт.</w:t>
            </w:r>
          </w:p>
          <w:p>
            <w:pPr>
              <w:spacing w:after="20"/>
              <w:ind w:left="20"/>
              <w:jc w:val="both"/>
            </w:pPr>
            <w:r>
              <w:rPr>
                <w:rFonts w:ascii="Times New Roman"/>
                <w:b w:val="false"/>
                <w:i w:val="false"/>
                <w:color w:val="000000"/>
                <w:sz w:val="20"/>
              </w:rPr>
              <w:t>
9. Шприц инъекционный, объем: 20 мл - 1 шт.</w:t>
            </w:r>
          </w:p>
          <w:p>
            <w:pPr>
              <w:spacing w:after="20"/>
              <w:ind w:left="20"/>
              <w:jc w:val="both"/>
            </w:pPr>
            <w:r>
              <w:rPr>
                <w:rFonts w:ascii="Times New Roman"/>
                <w:b w:val="false"/>
                <w:i w:val="false"/>
                <w:color w:val="000000"/>
                <w:sz w:val="20"/>
              </w:rPr>
              <w:t>
10. Скальпель с рукояткой, размер: №23 - 1 шт.</w:t>
            </w:r>
          </w:p>
          <w:p>
            <w:pPr>
              <w:spacing w:after="20"/>
              <w:ind w:left="20"/>
              <w:jc w:val="both"/>
            </w:pPr>
            <w:r>
              <w:rPr>
                <w:rFonts w:ascii="Times New Roman"/>
                <w:b w:val="false"/>
                <w:i w:val="false"/>
                <w:color w:val="000000"/>
                <w:sz w:val="20"/>
              </w:rPr>
              <w:t>
11. Лоток градуированный, пластиковый, объем: 60-250 мл - 1 шт.</w:t>
            </w:r>
          </w:p>
          <w:p>
            <w:pPr>
              <w:spacing w:after="20"/>
              <w:ind w:left="20"/>
              <w:jc w:val="both"/>
            </w:pPr>
            <w:r>
              <w:rPr>
                <w:rFonts w:ascii="Times New Roman"/>
                <w:b w:val="false"/>
                <w:i w:val="false"/>
                <w:color w:val="000000"/>
                <w:sz w:val="20"/>
              </w:rPr>
              <w:t>
12. Иглодержатель стальной - 1 шт.</w:t>
            </w:r>
          </w:p>
          <w:p>
            <w:pPr>
              <w:spacing w:after="20"/>
              <w:ind w:left="20"/>
              <w:jc w:val="both"/>
            </w:pPr>
            <w:r>
              <w:rPr>
                <w:rFonts w:ascii="Times New Roman"/>
                <w:b w:val="false"/>
                <w:i w:val="false"/>
                <w:color w:val="000000"/>
                <w:sz w:val="20"/>
              </w:rPr>
              <w:t>
13. Ножницы хирургические - 1 шт.</w:t>
            </w:r>
          </w:p>
          <w:p>
            <w:pPr>
              <w:spacing w:after="20"/>
              <w:ind w:left="20"/>
              <w:jc w:val="both"/>
            </w:pPr>
            <w:r>
              <w:rPr>
                <w:rFonts w:ascii="Times New Roman"/>
                <w:b w:val="false"/>
                <w:i w:val="false"/>
                <w:color w:val="000000"/>
                <w:sz w:val="20"/>
              </w:rPr>
              <w:t>
14. Зажим металлический (для артерии) - 1 шт.</w:t>
            </w:r>
          </w:p>
          <w:p>
            <w:pPr>
              <w:spacing w:after="20"/>
              <w:ind w:left="20"/>
              <w:jc w:val="both"/>
            </w:pPr>
            <w:r>
              <w:rPr>
                <w:rFonts w:ascii="Times New Roman"/>
                <w:b w:val="false"/>
                <w:i w:val="false"/>
                <w:color w:val="000000"/>
                <w:sz w:val="20"/>
              </w:rPr>
              <w:t>
15. Салфетка 5 см х 5 см - 5 шт.</w:t>
            </w:r>
          </w:p>
          <w:p>
            <w:pPr>
              <w:spacing w:after="20"/>
              <w:ind w:left="20"/>
              <w:jc w:val="both"/>
            </w:pPr>
            <w:r>
              <w:rPr>
                <w:rFonts w:ascii="Times New Roman"/>
                <w:b w:val="false"/>
                <w:i w:val="false"/>
                <w:color w:val="000000"/>
                <w:sz w:val="20"/>
              </w:rPr>
              <w:t>
16. Салфетка 7,5 см х 7,5 см - 6 шт.</w:t>
            </w:r>
          </w:p>
          <w:p>
            <w:pPr>
              <w:spacing w:after="20"/>
              <w:ind w:left="20"/>
              <w:jc w:val="both"/>
            </w:pPr>
            <w:r>
              <w:rPr>
                <w:rFonts w:ascii="Times New Roman"/>
                <w:b w:val="false"/>
                <w:i w:val="false"/>
                <w:color w:val="000000"/>
                <w:sz w:val="20"/>
              </w:rPr>
              <w:t>
17. Повязка-пленка адгезивная, прозрачная, фиксирующая 10 см х 15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местной анестезии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p>
            <w:pPr>
              <w:spacing w:after="20"/>
              <w:ind w:left="20"/>
              <w:jc w:val="both"/>
            </w:pPr>
            <w:r>
              <w:rPr>
                <w:rFonts w:ascii="Times New Roman"/>
                <w:b w:val="false"/>
                <w:i w:val="false"/>
                <w:color w:val="000000"/>
                <w:sz w:val="20"/>
              </w:rPr>
              <w:t>
2. Покрытие с клейкой полосой 50 см х 50 см - 1 шт.</w:t>
            </w:r>
          </w:p>
          <w:p>
            <w:pPr>
              <w:spacing w:after="20"/>
              <w:ind w:left="20"/>
              <w:jc w:val="both"/>
            </w:pPr>
            <w:r>
              <w:rPr>
                <w:rFonts w:ascii="Times New Roman"/>
                <w:b w:val="false"/>
                <w:i w:val="false"/>
                <w:color w:val="000000"/>
                <w:sz w:val="20"/>
              </w:rPr>
              <w:t>
3. Салфетки впитывающие 33 см х 33 см - 1 шт.</w:t>
            </w:r>
          </w:p>
          <w:p>
            <w:pPr>
              <w:spacing w:after="20"/>
              <w:ind w:left="20"/>
              <w:jc w:val="both"/>
            </w:pPr>
            <w:r>
              <w:rPr>
                <w:rFonts w:ascii="Times New Roman"/>
                <w:b w:val="false"/>
                <w:i w:val="false"/>
                <w:color w:val="000000"/>
                <w:sz w:val="20"/>
              </w:rPr>
              <w:t>
4. Салфетки из нетканого материала 7,5 см х 7,5 см см - 4 шт.</w:t>
            </w:r>
          </w:p>
          <w:p>
            <w:pPr>
              <w:spacing w:after="20"/>
              <w:ind w:left="20"/>
              <w:jc w:val="both"/>
            </w:pPr>
            <w:r>
              <w:rPr>
                <w:rFonts w:ascii="Times New Roman"/>
                <w:b w:val="false"/>
                <w:i w:val="false"/>
                <w:color w:val="000000"/>
                <w:sz w:val="20"/>
              </w:rPr>
              <w:t>
5. Тампоны круглые из нетканого материала, диаметр: 5 см - 5 шт.</w:t>
            </w:r>
          </w:p>
          <w:p>
            <w:pPr>
              <w:spacing w:after="20"/>
              <w:ind w:left="20"/>
              <w:jc w:val="both"/>
            </w:pPr>
            <w:r>
              <w:rPr>
                <w:rFonts w:ascii="Times New Roman"/>
                <w:b w:val="false"/>
                <w:i w:val="false"/>
                <w:color w:val="000000"/>
                <w:sz w:val="20"/>
              </w:rPr>
              <w:t xml:space="preserve">
 6. Игла атравматичная, размер: 22G - 1 шт. </w:t>
            </w:r>
          </w:p>
          <w:p>
            <w:pPr>
              <w:spacing w:after="20"/>
              <w:ind w:left="20"/>
              <w:jc w:val="both"/>
            </w:pPr>
            <w:r>
              <w:rPr>
                <w:rFonts w:ascii="Times New Roman"/>
                <w:b w:val="false"/>
                <w:i w:val="false"/>
                <w:color w:val="000000"/>
                <w:sz w:val="20"/>
              </w:rPr>
              <w:t>
7. Шприц пластиковый, объем: 5 мл - 1 шт.</w:t>
            </w:r>
          </w:p>
          <w:p>
            <w:pPr>
              <w:spacing w:after="20"/>
              <w:ind w:left="20"/>
              <w:jc w:val="both"/>
            </w:pPr>
            <w:r>
              <w:rPr>
                <w:rFonts w:ascii="Times New Roman"/>
                <w:b w:val="false"/>
                <w:i w:val="false"/>
                <w:color w:val="000000"/>
                <w:sz w:val="20"/>
              </w:rPr>
              <w:t>
8. Зажим пластиковый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предназначен для выявления поверхностного антигена вируса гепатита В (HBsAg) в цельной крови, сыворотке или плазме человека. </w:t>
            </w:r>
          </w:p>
          <w:p>
            <w:pPr>
              <w:spacing w:after="20"/>
              <w:ind w:left="20"/>
              <w:jc w:val="both"/>
            </w:pPr>
            <w:r>
              <w:rPr>
                <w:rFonts w:ascii="Times New Roman"/>
                <w:b w:val="false"/>
                <w:i w:val="false"/>
                <w:color w:val="000000"/>
                <w:sz w:val="20"/>
              </w:rPr>
              <w:t>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 3. Буферный раствор - (3 мл, 1 фл.). Чувствительность и специфичность теста составляет по чувствительности 99-100 %, специфичности 99-100 %.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 быстрый иммунохроматографический тест прямого связывания для качественного определения антител к вирусу гепатита С.</w:t>
            </w:r>
          </w:p>
          <w:p>
            <w:pPr>
              <w:spacing w:after="20"/>
              <w:ind w:left="20"/>
              <w:jc w:val="both"/>
            </w:pPr>
            <w:r>
              <w:rPr>
                <w:rFonts w:ascii="Times New Roman"/>
                <w:b w:val="false"/>
                <w:i w:val="false"/>
                <w:color w:val="000000"/>
                <w:sz w:val="20"/>
              </w:rPr>
              <w:t>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 3. Буферный раствор - (3 мл, 1 фл.). Чувствительность и специфичность теста составляет по чувствительности 99-100 %, специфичности 99-100 %.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100 %, специфичности 98-100 %.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Грипп А/В (двойной тест) (для выявления антигена вируса гриппа А и Б в</w:t>
            </w:r>
          </w:p>
          <w:p>
            <w:pPr>
              <w:spacing w:after="20"/>
              <w:ind w:left="20"/>
              <w:jc w:val="both"/>
            </w:pPr>
            <w:r>
              <w:rPr>
                <w:rFonts w:ascii="Times New Roman"/>
                <w:b w:val="false"/>
                <w:i w:val="false"/>
                <w:color w:val="000000"/>
                <w:sz w:val="20"/>
              </w:rPr>
              <w:t>
образцах назального мазка, мазка из горла либо носоглоточного мазка)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"Грипп А/В" является качественным мембранным иммунохроматографическим анализом для выявления антигена вируса гриппа А и Б.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(20 шт.)</w:t>
            </w:r>
          </w:p>
          <w:p>
            <w:pPr>
              <w:spacing w:after="20"/>
              <w:ind w:left="20"/>
              <w:jc w:val="both"/>
            </w:pPr>
            <w:r>
              <w:rPr>
                <w:rFonts w:ascii="Times New Roman"/>
                <w:b w:val="false"/>
                <w:i w:val="false"/>
                <w:color w:val="000000"/>
                <w:sz w:val="20"/>
              </w:rPr>
              <w:t>
2. Буферный раствор для экстракции – (10 мл, 1 фл.)</w:t>
            </w:r>
          </w:p>
          <w:p>
            <w:pPr>
              <w:spacing w:after="20"/>
              <w:ind w:left="20"/>
              <w:jc w:val="both"/>
            </w:pPr>
            <w:r>
              <w:rPr>
                <w:rFonts w:ascii="Times New Roman"/>
                <w:b w:val="false"/>
                <w:i w:val="false"/>
                <w:color w:val="000000"/>
                <w:sz w:val="20"/>
              </w:rPr>
              <w:t>
3. Ватный тампон – (20 шт.)</w:t>
            </w:r>
          </w:p>
          <w:p>
            <w:pPr>
              <w:spacing w:after="20"/>
              <w:ind w:left="20"/>
              <w:jc w:val="both"/>
            </w:pPr>
            <w:r>
              <w:rPr>
                <w:rFonts w:ascii="Times New Roman"/>
                <w:b w:val="false"/>
                <w:i w:val="false"/>
                <w:color w:val="000000"/>
                <w:sz w:val="20"/>
              </w:rPr>
              <w:t>
4. Одноразовая пробирка для выделения – (20 шт.)</w:t>
            </w:r>
          </w:p>
          <w:p>
            <w:pPr>
              <w:spacing w:after="20"/>
              <w:ind w:left="20"/>
              <w:jc w:val="both"/>
            </w:pPr>
            <w:r>
              <w:rPr>
                <w:rFonts w:ascii="Times New Roman"/>
                <w:b w:val="false"/>
                <w:i w:val="false"/>
                <w:color w:val="000000"/>
                <w:sz w:val="20"/>
              </w:rPr>
              <w:t>
5. Пластиковый наконечник на пробирку для выделения – (20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Инфекционный Мононуклеоз (для качественного выявления</w:t>
            </w:r>
          </w:p>
          <w:p>
            <w:pPr>
              <w:spacing w:after="20"/>
              <w:ind w:left="20"/>
              <w:jc w:val="both"/>
            </w:pPr>
            <w:r>
              <w:rPr>
                <w:rFonts w:ascii="Times New Roman"/>
                <w:b w:val="false"/>
                <w:i w:val="false"/>
                <w:color w:val="000000"/>
                <w:sz w:val="20"/>
              </w:rPr>
              <w:t>
инфекционного мононуклеоза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плазме.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(5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Малярия. (для качественного определения белка HRP-II Plasmodium</w:t>
            </w:r>
          </w:p>
          <w:p>
            <w:pPr>
              <w:spacing w:after="20"/>
              <w:ind w:left="20"/>
              <w:jc w:val="both"/>
            </w:pPr>
            <w:r>
              <w:rPr>
                <w:rFonts w:ascii="Times New Roman"/>
                <w:b w:val="false"/>
                <w:i w:val="false"/>
                <w:color w:val="000000"/>
                <w:sz w:val="20"/>
              </w:rPr>
              <w:t>
falciparum в цельной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"Малярия" является качественным мембранным иммунохроматографическим анализом для качественного определения белка HRP-II Plasmodium falciparum в цельной крови.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РСВ (для выявления антигена респираторно-синцитиального вируса в образцах назального мазка либо назальных выделений)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"РСВ" является качественным анализом для выявления антигена респираторно-синцитиального вируса (РСВ).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Буферный раствор для экстракции – (10 мл, 1 фл.)</w:t>
            </w:r>
          </w:p>
          <w:p>
            <w:pPr>
              <w:spacing w:after="20"/>
              <w:ind w:left="20"/>
              <w:jc w:val="both"/>
            </w:pPr>
            <w:r>
              <w:rPr>
                <w:rFonts w:ascii="Times New Roman"/>
                <w:b w:val="false"/>
                <w:i w:val="false"/>
                <w:color w:val="000000"/>
                <w:sz w:val="20"/>
              </w:rPr>
              <w:t>
3. Ватный тампон – (25 шт.)</w:t>
            </w:r>
          </w:p>
          <w:p>
            <w:pPr>
              <w:spacing w:after="20"/>
              <w:ind w:left="20"/>
              <w:jc w:val="both"/>
            </w:pPr>
            <w:r>
              <w:rPr>
                <w:rFonts w:ascii="Times New Roman"/>
                <w:b w:val="false"/>
                <w:i w:val="false"/>
                <w:color w:val="000000"/>
                <w:sz w:val="20"/>
              </w:rPr>
              <w:t>
4. Одноразовая пробирка для выделения – (25 шт.)</w:t>
            </w:r>
          </w:p>
          <w:p>
            <w:pPr>
              <w:spacing w:after="20"/>
              <w:ind w:left="20"/>
              <w:jc w:val="both"/>
            </w:pPr>
            <w:r>
              <w:rPr>
                <w:rFonts w:ascii="Times New Roman"/>
                <w:b w:val="false"/>
                <w:i w:val="false"/>
                <w:color w:val="000000"/>
                <w:sz w:val="20"/>
              </w:rPr>
              <w:t>
5. Пластиковый наконечник на пробирку для выделения – (25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А (для выявления антигена Стрептококка группы А в образцах</w:t>
            </w:r>
          </w:p>
          <w:p>
            <w:pPr>
              <w:spacing w:after="20"/>
              <w:ind w:left="20"/>
              <w:jc w:val="both"/>
            </w:pPr>
            <w:r>
              <w:rPr>
                <w:rFonts w:ascii="Times New Roman"/>
                <w:b w:val="false"/>
                <w:i w:val="false"/>
                <w:color w:val="000000"/>
                <w:sz w:val="20"/>
              </w:rPr>
              <w:t>
горлового мазка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Ватный тампон – (25 шт.)</w:t>
            </w:r>
          </w:p>
          <w:p>
            <w:pPr>
              <w:spacing w:after="20"/>
              <w:ind w:left="20"/>
              <w:jc w:val="both"/>
            </w:pPr>
            <w:r>
              <w:rPr>
                <w:rFonts w:ascii="Times New Roman"/>
                <w:b w:val="false"/>
                <w:i w:val="false"/>
                <w:color w:val="000000"/>
                <w:sz w:val="20"/>
              </w:rPr>
              <w:t>
3. Одноразовая пробирка для выделения – (25 шт.)</w:t>
            </w:r>
          </w:p>
          <w:p>
            <w:pPr>
              <w:spacing w:after="20"/>
              <w:ind w:left="20"/>
              <w:jc w:val="both"/>
            </w:pPr>
            <w:r>
              <w:rPr>
                <w:rFonts w:ascii="Times New Roman"/>
                <w:b w:val="false"/>
                <w:i w:val="false"/>
                <w:color w:val="000000"/>
                <w:sz w:val="20"/>
              </w:rPr>
              <w:t>
4. Пластиковый наконечник на пробирку для выделения – (25 шт.)</w:t>
            </w:r>
          </w:p>
          <w:p>
            <w:pPr>
              <w:spacing w:after="20"/>
              <w:ind w:left="20"/>
              <w:jc w:val="both"/>
            </w:pPr>
            <w:r>
              <w:rPr>
                <w:rFonts w:ascii="Times New Roman"/>
                <w:b w:val="false"/>
                <w:i w:val="false"/>
                <w:color w:val="000000"/>
                <w:sz w:val="20"/>
              </w:rPr>
              <w:t>
5. Штатив для пробирок – (1 шт.)</w:t>
            </w:r>
          </w:p>
          <w:p>
            <w:pPr>
              <w:spacing w:after="20"/>
              <w:ind w:left="20"/>
              <w:jc w:val="both"/>
            </w:pPr>
            <w:r>
              <w:rPr>
                <w:rFonts w:ascii="Times New Roman"/>
                <w:b w:val="false"/>
                <w:i w:val="false"/>
                <w:color w:val="000000"/>
                <w:sz w:val="20"/>
              </w:rPr>
              <w:t>
6. Положительный контроль – (0,5 мл, 1 фл.)</w:t>
            </w:r>
          </w:p>
          <w:p>
            <w:pPr>
              <w:spacing w:after="20"/>
              <w:ind w:left="20"/>
              <w:jc w:val="both"/>
            </w:pPr>
            <w:r>
              <w:rPr>
                <w:rFonts w:ascii="Times New Roman"/>
                <w:b w:val="false"/>
                <w:i w:val="false"/>
                <w:color w:val="000000"/>
                <w:sz w:val="20"/>
              </w:rPr>
              <w:t>
7. Отрицательный контроль – (0,5 мл, 1 фл.)</w:t>
            </w:r>
          </w:p>
          <w:p>
            <w:pPr>
              <w:spacing w:after="20"/>
              <w:ind w:left="20"/>
              <w:jc w:val="both"/>
            </w:pPr>
            <w:r>
              <w:rPr>
                <w:rFonts w:ascii="Times New Roman"/>
                <w:b w:val="false"/>
                <w:i w:val="false"/>
                <w:color w:val="000000"/>
                <w:sz w:val="20"/>
              </w:rPr>
              <w:t>
8. Реагент №1 для выделения – (10 мл, 1 фл.)</w:t>
            </w:r>
          </w:p>
          <w:p>
            <w:pPr>
              <w:spacing w:after="20"/>
              <w:ind w:left="20"/>
              <w:jc w:val="both"/>
            </w:pPr>
            <w:r>
              <w:rPr>
                <w:rFonts w:ascii="Times New Roman"/>
                <w:b w:val="false"/>
                <w:i w:val="false"/>
                <w:color w:val="000000"/>
                <w:sz w:val="20"/>
              </w:rPr>
              <w:t>
9. Реагент №2 для выделения – (10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Ватный тампон – (25 шт.)</w:t>
            </w:r>
          </w:p>
          <w:p>
            <w:pPr>
              <w:spacing w:after="20"/>
              <w:ind w:left="20"/>
              <w:jc w:val="both"/>
            </w:pPr>
            <w:r>
              <w:rPr>
                <w:rFonts w:ascii="Times New Roman"/>
                <w:b w:val="false"/>
                <w:i w:val="false"/>
                <w:color w:val="000000"/>
                <w:sz w:val="20"/>
              </w:rPr>
              <w:t>
3. Одноразовая пробирка для выделения – (25 шт.)</w:t>
            </w:r>
          </w:p>
          <w:p>
            <w:pPr>
              <w:spacing w:after="20"/>
              <w:ind w:left="20"/>
              <w:jc w:val="both"/>
            </w:pPr>
            <w:r>
              <w:rPr>
                <w:rFonts w:ascii="Times New Roman"/>
                <w:b w:val="false"/>
                <w:i w:val="false"/>
                <w:color w:val="000000"/>
                <w:sz w:val="20"/>
              </w:rPr>
              <w:t>
4. Пластиковый наконечник на пробирку для выделения – (25 шт.)</w:t>
            </w:r>
          </w:p>
          <w:p>
            <w:pPr>
              <w:spacing w:after="20"/>
              <w:ind w:left="20"/>
              <w:jc w:val="both"/>
            </w:pPr>
            <w:r>
              <w:rPr>
                <w:rFonts w:ascii="Times New Roman"/>
                <w:b w:val="false"/>
                <w:i w:val="false"/>
                <w:color w:val="000000"/>
                <w:sz w:val="20"/>
              </w:rPr>
              <w:t>
5. Штатив для пробирок – (1 шт.)</w:t>
            </w:r>
          </w:p>
          <w:p>
            <w:pPr>
              <w:spacing w:after="20"/>
              <w:ind w:left="20"/>
              <w:jc w:val="both"/>
            </w:pPr>
            <w:r>
              <w:rPr>
                <w:rFonts w:ascii="Times New Roman"/>
                <w:b w:val="false"/>
                <w:i w:val="false"/>
                <w:color w:val="000000"/>
                <w:sz w:val="20"/>
              </w:rPr>
              <w:t>
6. Реагент №1 для выделения – (10 мл, 1 фл.)</w:t>
            </w:r>
          </w:p>
          <w:p>
            <w:pPr>
              <w:spacing w:after="20"/>
              <w:ind w:left="20"/>
              <w:jc w:val="both"/>
            </w:pPr>
            <w:r>
              <w:rPr>
                <w:rFonts w:ascii="Times New Roman"/>
                <w:b w:val="false"/>
                <w:i w:val="false"/>
                <w:color w:val="000000"/>
                <w:sz w:val="20"/>
              </w:rPr>
              <w:t>
7. Реагент №2 для выделения – (10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Токсин А/В (двойной тест) (для качественного обнаружения антигенов А и Б</w:t>
            </w:r>
          </w:p>
          <w:p>
            <w:pPr>
              <w:spacing w:after="20"/>
              <w:ind w:left="20"/>
              <w:jc w:val="both"/>
            </w:pPr>
            <w:r>
              <w:rPr>
                <w:rFonts w:ascii="Times New Roman"/>
                <w:b w:val="false"/>
                <w:i w:val="false"/>
                <w:color w:val="000000"/>
                <w:sz w:val="20"/>
              </w:rPr>
              <w:t>
Clostridium difficile в фекалиях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"Токсин А/В" является качественным иммунохроматографическим анализом для выявления антигенов А и Б Clostridium difficile.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Хеликобактер в сыворотке плазме и цельной крови Антитела ("Хелико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АТ" является качественным анализом для обнаружения антител к H. pylori.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Хламидия (для качественного обнаружения Chlamydia в женских мазках из</w:t>
            </w:r>
          </w:p>
          <w:p>
            <w:pPr>
              <w:spacing w:after="20"/>
              <w:ind w:left="20"/>
              <w:jc w:val="both"/>
            </w:pPr>
            <w:r>
              <w:rPr>
                <w:rFonts w:ascii="Times New Roman"/>
                <w:b w:val="false"/>
                <w:i w:val="false"/>
                <w:color w:val="000000"/>
                <w:sz w:val="20"/>
              </w:rPr>
              <w:t>
шейки матки, мужских уретральных мазках или мужских образцах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"Хламидия" является качественным иммунохроматографическим анализом для выявления Chlamydia.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Реагент для экстракции 1 – (10 мл, 1 фл.);</w:t>
            </w:r>
          </w:p>
          <w:p>
            <w:pPr>
              <w:spacing w:after="20"/>
              <w:ind w:left="20"/>
              <w:jc w:val="both"/>
            </w:pPr>
            <w:r>
              <w:rPr>
                <w:rFonts w:ascii="Times New Roman"/>
                <w:b w:val="false"/>
                <w:i w:val="false"/>
                <w:color w:val="000000"/>
                <w:sz w:val="20"/>
              </w:rPr>
              <w:t>
3. Реагент для экстракции 2 – (10 мл, 1 фл.);</w:t>
            </w:r>
          </w:p>
          <w:p>
            <w:pPr>
              <w:spacing w:after="20"/>
              <w:ind w:left="20"/>
              <w:jc w:val="both"/>
            </w:pPr>
            <w:r>
              <w:rPr>
                <w:rFonts w:ascii="Times New Roman"/>
                <w:b w:val="false"/>
                <w:i w:val="false"/>
                <w:color w:val="000000"/>
                <w:sz w:val="20"/>
              </w:rPr>
              <w:t>
4. Ватный тампон - (25 шт.);</w:t>
            </w:r>
          </w:p>
          <w:p>
            <w:pPr>
              <w:spacing w:after="20"/>
              <w:ind w:left="20"/>
              <w:jc w:val="both"/>
            </w:pPr>
            <w:r>
              <w:rPr>
                <w:rFonts w:ascii="Times New Roman"/>
                <w:b w:val="false"/>
                <w:i w:val="false"/>
                <w:color w:val="000000"/>
                <w:sz w:val="20"/>
              </w:rPr>
              <w:t>
5. Одноразовая пробирка для выделения – (25 шт.)</w:t>
            </w:r>
          </w:p>
          <w:p>
            <w:pPr>
              <w:spacing w:after="20"/>
              <w:ind w:left="20"/>
              <w:jc w:val="both"/>
            </w:pPr>
            <w:r>
              <w:rPr>
                <w:rFonts w:ascii="Times New Roman"/>
                <w:b w:val="false"/>
                <w:i w:val="false"/>
                <w:color w:val="000000"/>
                <w:sz w:val="20"/>
              </w:rPr>
              <w:t>
6. Пластиковый наконечник на пробирку для выделения – (25 шт.)</w:t>
            </w:r>
          </w:p>
          <w:p>
            <w:pPr>
              <w:spacing w:after="20"/>
              <w:ind w:left="20"/>
              <w:jc w:val="both"/>
            </w:pPr>
            <w:r>
              <w:rPr>
                <w:rFonts w:ascii="Times New Roman"/>
                <w:b w:val="false"/>
                <w:i w:val="false"/>
                <w:color w:val="000000"/>
                <w:sz w:val="20"/>
              </w:rPr>
              <w:t>
7. Штатив для пробирок – (1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(для выявления С-реактивного белка в цельной крови, сыворотке или</w:t>
            </w:r>
          </w:p>
          <w:p>
            <w:pPr>
              <w:spacing w:after="20"/>
              <w:ind w:left="20"/>
              <w:jc w:val="both"/>
            </w:pPr>
            <w:r>
              <w:rPr>
                <w:rFonts w:ascii="Times New Roman"/>
                <w:b w:val="false"/>
                <w:i w:val="false"/>
                <w:color w:val="000000"/>
                <w:sz w:val="20"/>
              </w:rPr>
              <w:t>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"СРБ" является качественным мембранным иммунохроматографическим анализом для определения С-реактивного белка.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(1 мл, 25 фл.)</w:t>
            </w:r>
          </w:p>
          <w:p>
            <w:pPr>
              <w:spacing w:after="20"/>
              <w:ind w:left="20"/>
              <w:jc w:val="both"/>
            </w:pPr>
            <w:r>
              <w:rPr>
                <w:rFonts w:ascii="Times New Roman"/>
                <w:b w:val="false"/>
                <w:i w:val="false"/>
                <w:color w:val="000000"/>
                <w:sz w:val="20"/>
              </w:rPr>
              <w:t>
4. Полиэтиленовый капилляр –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p>
            <w:pPr>
              <w:spacing w:after="20"/>
              <w:ind w:left="20"/>
              <w:jc w:val="both"/>
            </w:pPr>
            <w:r>
              <w:rPr>
                <w:rFonts w:ascii="Times New Roman"/>
                <w:b w:val="false"/>
                <w:i w:val="false"/>
                <w:color w:val="000000"/>
                <w:sz w:val="20"/>
              </w:rPr>
              <w:t>
Нижний предел обнаружения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w:t>
            </w:r>
          </w:p>
          <w:p>
            <w:pPr>
              <w:spacing w:after="20"/>
              <w:ind w:left="20"/>
              <w:jc w:val="both"/>
            </w:pPr>
            <w:r>
              <w:rPr>
                <w:rFonts w:ascii="Times New Roman"/>
                <w:b w:val="false"/>
                <w:i w:val="false"/>
                <w:color w:val="000000"/>
                <w:sz w:val="20"/>
              </w:rPr>
              <w:t>
Тропонина I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"Миоглобин/Тропонин I" является качественным одноэтапным иммунохроматографическим методом для определения миоглобина, креатинкиназы-МВ, Тропонина I.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для миоглобина 50 нг/мл, для креатинкиназы 5 нг/мл, для тропонина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w:t>
            </w:r>
          </w:p>
          <w:p>
            <w:pPr>
              <w:spacing w:after="20"/>
              <w:ind w:left="20"/>
              <w:jc w:val="both"/>
            </w:pPr>
            <w:r>
              <w:rPr>
                <w:rFonts w:ascii="Times New Roman"/>
                <w:b w:val="false"/>
                <w:i w:val="false"/>
                <w:color w:val="000000"/>
                <w:sz w:val="20"/>
              </w:rPr>
              <w:t>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"Креатинкиназа МВ" является качественным одноэтапным иммунохроматографическим методом для определения креатинкиназы.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 опиаты</w:t>
            </w:r>
          </w:p>
          <w:p>
            <w:pPr>
              <w:spacing w:after="20"/>
              <w:ind w:left="20"/>
              <w:jc w:val="both"/>
            </w:pPr>
            <w:r>
              <w:rPr>
                <w:rFonts w:ascii="Times New Roman"/>
                <w:b w:val="false"/>
                <w:i w:val="false"/>
                <w:color w:val="000000"/>
                <w:sz w:val="20"/>
              </w:rPr>
              <w:t>
25;40;50;100;300;1000;2000нг/мл,,</w:t>
            </w:r>
          </w:p>
          <w:p>
            <w:pPr>
              <w:spacing w:after="20"/>
              <w:ind w:left="20"/>
              <w:jc w:val="both"/>
            </w:pPr>
            <w:r>
              <w:rPr>
                <w:rFonts w:ascii="Times New Roman"/>
                <w:b w:val="false"/>
                <w:i w:val="false"/>
                <w:color w:val="000000"/>
                <w:sz w:val="20"/>
              </w:rPr>
              <w:t>
марихуаны 12:30:50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кокаина 20;30;50;100;300нг/мл,, кетамина50;100;300;1000нг/мл, 6- , метадона200;300нг/мл, марихуаны 12:30:50нг/мл, опиаты</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нг/мл, метадона200;300нг/мл, марихуаны 12:30:50нг/мл, , МДМА (экстази)20;40;50;500нг/мл;100нг/мл, опиаты</w:t>
            </w:r>
          </w:p>
          <w:p>
            <w:pPr>
              <w:spacing w:after="20"/>
              <w:ind w:left="20"/>
              <w:jc w:val="both"/>
            </w:pPr>
            <w:r>
              <w:rPr>
                <w:rFonts w:ascii="Times New Roman"/>
                <w:b w:val="false"/>
                <w:i w:val="false"/>
                <w:color w:val="000000"/>
                <w:sz w:val="20"/>
              </w:rPr>
              <w:t>
25;40;50;100;300;1000;2000нг/мл трамадола30;100;200нг/мл, метаболиты метадона100;300нг/мл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тяжҰлого острого респираторного синдрома (SARS-CoV-2) в сыворотке и плазме крови человека. Комплектность:</w:t>
            </w:r>
          </w:p>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(силикагель)- 25 шт</w:t>
            </w:r>
          </w:p>
          <w:p>
            <w:pPr>
              <w:spacing w:after="20"/>
              <w:ind w:left="20"/>
              <w:jc w:val="both"/>
            </w:pPr>
            <w:r>
              <w:rPr>
                <w:rFonts w:ascii="Times New Roman"/>
                <w:b w:val="false"/>
                <w:i w:val="false"/>
                <w:color w:val="000000"/>
                <w:sz w:val="20"/>
              </w:rPr>
              <w:t xml:space="preserve">
 2. Буферный раствор в пластиковом флаконе- 5мл± 0,01 мл (1флакон) </w:t>
            </w:r>
          </w:p>
          <w:p>
            <w:pPr>
              <w:spacing w:after="20"/>
              <w:ind w:left="20"/>
              <w:jc w:val="both"/>
            </w:pPr>
            <w:r>
              <w:rPr>
                <w:rFonts w:ascii="Times New Roman"/>
                <w:b w:val="false"/>
                <w:i w:val="false"/>
                <w:color w:val="000000"/>
                <w:sz w:val="20"/>
              </w:rPr>
              <w:t>
3. Одноразовая полиэтиленовая пипетка -25 шт</w:t>
            </w:r>
          </w:p>
          <w:p>
            <w:pPr>
              <w:spacing w:after="20"/>
              <w:ind w:left="20"/>
              <w:jc w:val="both"/>
            </w:pPr>
            <w:r>
              <w:rPr>
                <w:rFonts w:ascii="Times New Roman"/>
                <w:b w:val="false"/>
                <w:i w:val="false"/>
                <w:color w:val="000000"/>
                <w:sz w:val="20"/>
              </w:rPr>
              <w:t>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w:t>
            </w:r>
          </w:p>
          <w:p>
            <w:pPr>
              <w:spacing w:after="20"/>
              <w:ind w:left="20"/>
              <w:jc w:val="both"/>
            </w:pPr>
            <w:r>
              <w:rPr>
                <w:rFonts w:ascii="Times New Roman"/>
                <w:b w:val="false"/>
                <w:i w:val="false"/>
                <w:color w:val="000000"/>
                <w:sz w:val="20"/>
              </w:rPr>
              <w:t>
(Экспресс-тест "Тропонин")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"Тропонин" является качественным одноэтапным иммунохроматографическим методом для определения тропонина.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с иглой размером 18Gх1 1/2" (1.2х38мм),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100 мл. Материал изготовления: Контейнеры изготавливаются из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общего холестерина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триглицеридов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глюкозы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w:t>
            </w:r>
          </w:p>
          <w:p>
            <w:pPr>
              <w:spacing w:after="20"/>
              <w:ind w:left="20"/>
              <w:jc w:val="both"/>
            </w:pPr>
            <w:r>
              <w:rPr>
                <w:rFonts w:ascii="Times New Roman"/>
                <w:b w:val="false"/>
                <w:i w:val="false"/>
                <w:color w:val="000000"/>
                <w:sz w:val="20"/>
              </w:rPr>
              <w:t>
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w:t>
            </w:r>
          </w:p>
          <w:p>
            <w:pPr>
              <w:spacing w:after="20"/>
              <w:ind w:left="20"/>
              <w:jc w:val="both"/>
            </w:pPr>
            <w:r>
              <w:rPr>
                <w:rFonts w:ascii="Times New Roman"/>
                <w:b w:val="false"/>
                <w:i w:val="false"/>
                <w:color w:val="000000"/>
                <w:sz w:val="20"/>
              </w:rPr>
              <w:t>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20мл с иглой размером 21Gx1 1/2”(0.8х38мм)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8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10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12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14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16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250, 500 для определения почасового диуреза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снабжена дифференциальной шкалой и отдельным сливным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12, Тип винта Губчатая, Тип головки Без блокировки, низкий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12,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(10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(15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(20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175,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180,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220,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Кобалтхроммолибден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Нержавеющая сталь UHWMPE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X Line UHWMPWЕ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(Лор-шпатель)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Объем пробирки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- 16х100 мм. Объем пробирки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- 13х75 мм. Объем пробирки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- 13х75 мм. Объем пробирки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- 13х100 мм. Объем пробирки - 4,5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(4:1) для исследования цельной крови для определения СОЭ объемом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- 16х100 мм. Объем пробирки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- 13х75 мм. Объем пробирки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- 13х100 мм. Объем пробирки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22G ИГПСС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двухсторонних игл 22G ИГПСС входит:</w:t>
            </w:r>
          </w:p>
          <w:p>
            <w:pPr>
              <w:spacing w:after="20"/>
              <w:ind w:left="20"/>
              <w:jc w:val="both"/>
            </w:pPr>
            <w:r>
              <w:rPr>
                <w:rFonts w:ascii="Times New Roman"/>
                <w:b w:val="false"/>
                <w:i w:val="false"/>
                <w:color w:val="000000"/>
                <w:sz w:val="20"/>
              </w:rPr>
              <w:t>
1) стерильная медицинская двухсторонняя игла однократного применения (игла двухсторонняя стандартная) размером 22Gх1 1/2" (0,7x38 мм), цвет черный - 1 шт;</w:t>
            </w:r>
          </w:p>
          <w:p>
            <w:pPr>
              <w:spacing w:after="20"/>
              <w:ind w:left="20"/>
              <w:jc w:val="both"/>
            </w:pPr>
            <w:r>
              <w:rPr>
                <w:rFonts w:ascii="Times New Roman"/>
                <w:b w:val="false"/>
                <w:i w:val="false"/>
                <w:color w:val="000000"/>
                <w:sz w:val="20"/>
              </w:rPr>
              <w:t>
2) иглодержатель - 1 шт;</w:t>
            </w:r>
          </w:p>
          <w:p>
            <w:pPr>
              <w:spacing w:after="20"/>
              <w:ind w:left="20"/>
              <w:jc w:val="both"/>
            </w:pPr>
            <w:r>
              <w:rPr>
                <w:rFonts w:ascii="Times New Roman"/>
                <w:b w:val="false"/>
                <w:i w:val="false"/>
                <w:color w:val="000000"/>
                <w:sz w:val="20"/>
              </w:rPr>
              <w:t>
3) гемостатический пластырь - 1 шт;</w:t>
            </w:r>
          </w:p>
          <w:p>
            <w:pPr>
              <w:spacing w:after="20"/>
              <w:ind w:left="20"/>
              <w:jc w:val="both"/>
            </w:pPr>
            <w:r>
              <w:rPr>
                <w:rFonts w:ascii="Times New Roman"/>
                <w:b w:val="false"/>
                <w:i w:val="false"/>
                <w:color w:val="000000"/>
                <w:sz w:val="20"/>
              </w:rPr>
              <w:t>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21G ИГПСС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двухсторонних игл 21G ИГПСС входит:</w:t>
            </w:r>
          </w:p>
          <w:p>
            <w:pPr>
              <w:spacing w:after="20"/>
              <w:ind w:left="20"/>
              <w:jc w:val="both"/>
            </w:pPr>
            <w:r>
              <w:rPr>
                <w:rFonts w:ascii="Times New Roman"/>
                <w:b w:val="false"/>
                <w:i w:val="false"/>
                <w:color w:val="000000"/>
                <w:sz w:val="20"/>
              </w:rPr>
              <w:t>
1) стерильная медицинская двухсторонняя игла однократного применения (игла двухсторонняя стандартная) размером 21Gх1 1/2" (0,8x38 мм), цвет зеленый - 1 шт;</w:t>
            </w:r>
          </w:p>
          <w:p>
            <w:pPr>
              <w:spacing w:after="20"/>
              <w:ind w:left="20"/>
              <w:jc w:val="both"/>
            </w:pPr>
            <w:r>
              <w:rPr>
                <w:rFonts w:ascii="Times New Roman"/>
                <w:b w:val="false"/>
                <w:i w:val="false"/>
                <w:color w:val="000000"/>
                <w:sz w:val="20"/>
              </w:rPr>
              <w:t>
2) иглодержатель - 1 шт;</w:t>
            </w:r>
          </w:p>
          <w:p>
            <w:pPr>
              <w:spacing w:after="20"/>
              <w:ind w:left="20"/>
              <w:jc w:val="both"/>
            </w:pPr>
            <w:r>
              <w:rPr>
                <w:rFonts w:ascii="Times New Roman"/>
                <w:b w:val="false"/>
                <w:i w:val="false"/>
                <w:color w:val="000000"/>
                <w:sz w:val="20"/>
              </w:rPr>
              <w:t>
3) гемостатический пластырь - 1 шт;</w:t>
            </w:r>
          </w:p>
          <w:p>
            <w:pPr>
              <w:spacing w:after="20"/>
              <w:ind w:left="20"/>
              <w:jc w:val="both"/>
            </w:pPr>
            <w:r>
              <w:rPr>
                <w:rFonts w:ascii="Times New Roman"/>
                <w:b w:val="false"/>
                <w:i w:val="false"/>
                <w:color w:val="000000"/>
                <w:sz w:val="20"/>
              </w:rPr>
              <w:t>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w:t>
            </w:r>
          </w:p>
          <w:p>
            <w:pPr>
              <w:spacing w:after="20"/>
              <w:ind w:left="20"/>
              <w:jc w:val="both"/>
            </w:pPr>
            <w:r>
              <w:rPr>
                <w:rFonts w:ascii="Times New Roman"/>
                <w:b w:val="false"/>
                <w:i w:val="false"/>
                <w:color w:val="000000"/>
                <w:sz w:val="20"/>
              </w:rPr>
              <w:t>
3. Цвет крышки - оливковый. Размер пробирки - 13х75 мм. Объем пробирки - 4,0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- 13х100 мм. Объем пробирки - 6,0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яйце-глист методом соскоба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диаметр 5мм, длина ватного тампона 15мм, общая длина до 150мм.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w:t>
            </w:r>
          </w:p>
          <w:p>
            <w:pPr>
              <w:spacing w:after="20"/>
              <w:ind w:left="20"/>
              <w:jc w:val="both"/>
            </w:pPr>
            <w:r>
              <w:rPr>
                <w:rFonts w:ascii="Times New Roman"/>
                <w:b w:val="false"/>
                <w:i w:val="false"/>
                <w:color w:val="000000"/>
                <w:sz w:val="20"/>
              </w:rPr>
              <w:t>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w:t>
            </w:r>
          </w:p>
          <w:p>
            <w:pPr>
              <w:spacing w:after="20"/>
              <w:ind w:left="20"/>
              <w:jc w:val="both"/>
            </w:pPr>
            <w:r>
              <w:rPr>
                <w:rFonts w:ascii="Times New Roman"/>
                <w:b w:val="false"/>
                <w:i w:val="false"/>
                <w:color w:val="000000"/>
                <w:sz w:val="20"/>
              </w:rPr>
              <w:t>
антикоагулянтом К2 ЭДТА с</w:t>
            </w:r>
          </w:p>
          <w:p>
            <w:pPr>
              <w:spacing w:after="20"/>
              <w:ind w:left="20"/>
              <w:jc w:val="both"/>
            </w:pPr>
            <w:r>
              <w:rPr>
                <w:rFonts w:ascii="Times New Roman"/>
                <w:b w:val="false"/>
                <w:i w:val="false"/>
                <w:color w:val="000000"/>
                <w:sz w:val="20"/>
              </w:rPr>
              <w:t>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w:t>
            </w:r>
          </w:p>
          <w:p>
            <w:pPr>
              <w:spacing w:after="20"/>
              <w:ind w:left="20"/>
              <w:jc w:val="both"/>
            </w:pPr>
            <w:r>
              <w:rPr>
                <w:rFonts w:ascii="Times New Roman"/>
                <w:b w:val="false"/>
                <w:i w:val="false"/>
                <w:color w:val="000000"/>
                <w:sz w:val="20"/>
              </w:rPr>
              <w:t>
антикоагулянтом К2 ЭДТА с</w:t>
            </w:r>
          </w:p>
          <w:p>
            <w:pPr>
              <w:spacing w:after="20"/>
              <w:ind w:left="20"/>
              <w:jc w:val="both"/>
            </w:pPr>
            <w:r>
              <w:rPr>
                <w:rFonts w:ascii="Times New Roman"/>
                <w:b w:val="false"/>
                <w:i w:val="false"/>
                <w:color w:val="000000"/>
                <w:sz w:val="20"/>
              </w:rPr>
              <w:t>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w:t>
            </w:r>
          </w:p>
          <w:p>
            <w:pPr>
              <w:spacing w:after="20"/>
              <w:ind w:left="20"/>
              <w:jc w:val="both"/>
            </w:pPr>
            <w:r>
              <w:rPr>
                <w:rFonts w:ascii="Times New Roman"/>
                <w:b w:val="false"/>
                <w:i w:val="false"/>
                <w:color w:val="000000"/>
                <w:sz w:val="20"/>
              </w:rPr>
              <w:t>
SiO2 с добавлением ускорителя</w:t>
            </w:r>
          </w:p>
          <w:p>
            <w:pPr>
              <w:spacing w:after="20"/>
              <w:ind w:left="20"/>
              <w:jc w:val="both"/>
            </w:pPr>
            <w:r>
              <w:rPr>
                <w:rFonts w:ascii="Times New Roman"/>
                <w:b w:val="false"/>
                <w:i w:val="false"/>
                <w:color w:val="000000"/>
                <w:sz w:val="20"/>
              </w:rPr>
              <w:t>
свертывания крови и наполнителя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w:t>
            </w:r>
          </w:p>
          <w:p>
            <w:pPr>
              <w:spacing w:after="20"/>
              <w:ind w:left="20"/>
              <w:jc w:val="both"/>
            </w:pPr>
            <w:r>
              <w:rPr>
                <w:rFonts w:ascii="Times New Roman"/>
                <w:b w:val="false"/>
                <w:i w:val="false"/>
                <w:color w:val="000000"/>
                <w:sz w:val="20"/>
              </w:rPr>
              <w:t>
SiO2 с добавлением ускорителя</w:t>
            </w:r>
          </w:p>
          <w:p>
            <w:pPr>
              <w:spacing w:after="20"/>
              <w:ind w:left="20"/>
              <w:jc w:val="both"/>
            </w:pPr>
            <w:r>
              <w:rPr>
                <w:rFonts w:ascii="Times New Roman"/>
                <w:b w:val="false"/>
                <w:i w:val="false"/>
                <w:color w:val="000000"/>
                <w:sz w:val="20"/>
              </w:rPr>
              <w:t>
свертывания крови и наполнителя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 и резиновой пробки. Размер 13х75мм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для забора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для забора крови самотеком размером 13х50 мм – это полипропиленовая нестерильная воронка для забора капиллярной крови. Воронка полупрозрачная и не содержит добавок. Применяют для сбора капиллярной крови из места пункции в микропробирку. Принцип метода – сбор капель крови по принципу самотҰка. Воронка имеет округлый носик с косым срезом. Для удобства фиксации воронка имеет рифленую ручку. Край воронки, которая вставлена в крышку микропробирки, приставляют к месту прокола. Капли крови свободно стекают в воронку и вниз по стенкам микропробирки. Если необходимо собрать кровь в несколько микропробирок, для каждой из них требуется своя воронка. Использованную воронку сбрасывают в контейнер для утилизации. Воронка может быть использована вместе с первичной микропробиркой, что делает возможным перемещение проб крови во вторичные микропробирки, эффективна для капиллярных заборов крови в педиатрии, для малых объемов крови, может быть использована во всех автоматических анализаторах для отбора проб в первичные микропробирки. Только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0,33мм (29G), длиной 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w:t>
            </w:r>
          </w:p>
          <w:p>
            <w:pPr>
              <w:spacing w:after="20"/>
              <w:ind w:left="20"/>
              <w:jc w:val="both"/>
            </w:pPr>
            <w:r>
              <w:rPr>
                <w:rFonts w:ascii="Times New Roman"/>
                <w:b w:val="false"/>
                <w:i w:val="false"/>
                <w:color w:val="000000"/>
                <w:sz w:val="20"/>
              </w:rPr>
              <w:t>
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w:t>
            </w:r>
          </w:p>
          <w:p>
            <w:pPr>
              <w:spacing w:after="20"/>
              <w:ind w:left="20"/>
              <w:jc w:val="both"/>
            </w:pPr>
            <w:r>
              <w:rPr>
                <w:rFonts w:ascii="Times New Roman"/>
                <w:b w:val="false"/>
                <w:i w:val="false"/>
                <w:color w:val="000000"/>
                <w:sz w:val="20"/>
              </w:rPr>
              <w:t>
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w:t>
            </w:r>
          </w:p>
          <w:p>
            <w:pPr>
              <w:spacing w:after="20"/>
              <w:ind w:left="20"/>
              <w:jc w:val="both"/>
            </w:pPr>
            <w:r>
              <w:rPr>
                <w:rFonts w:ascii="Times New Roman"/>
                <w:b w:val="false"/>
                <w:i w:val="false"/>
                <w:color w:val="000000"/>
                <w:sz w:val="20"/>
              </w:rPr>
              <w:t>
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w:t>
            </w:r>
          </w:p>
          <w:p>
            <w:pPr>
              <w:spacing w:after="20"/>
              <w:ind w:left="20"/>
              <w:jc w:val="both"/>
            </w:pPr>
            <w:r>
              <w:rPr>
                <w:rFonts w:ascii="Times New Roman"/>
                <w:b w:val="false"/>
                <w:i w:val="false"/>
                <w:color w:val="000000"/>
                <w:sz w:val="20"/>
              </w:rPr>
              <w:t>
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w:t>
            </w:r>
          </w:p>
          <w:p>
            <w:pPr>
              <w:spacing w:after="20"/>
              <w:ind w:left="20"/>
              <w:jc w:val="both"/>
            </w:pPr>
            <w:r>
              <w:rPr>
                <w:rFonts w:ascii="Times New Roman"/>
                <w:b w:val="false"/>
                <w:i w:val="false"/>
                <w:color w:val="000000"/>
                <w:sz w:val="20"/>
              </w:rPr>
              <w:t>
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w:t>
            </w:r>
          </w:p>
          <w:p>
            <w:pPr>
              <w:spacing w:after="20"/>
              <w:ind w:left="20"/>
              <w:jc w:val="both"/>
            </w:pPr>
            <w:r>
              <w:rPr>
                <w:rFonts w:ascii="Times New Roman"/>
                <w:b w:val="false"/>
                <w:i w:val="false"/>
                <w:color w:val="000000"/>
                <w:sz w:val="20"/>
              </w:rPr>
              <w:t>
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стерильные</w:t>
            </w:r>
          </w:p>
          <w:p>
            <w:pPr>
              <w:spacing w:after="20"/>
              <w:ind w:left="20"/>
              <w:jc w:val="both"/>
            </w:pPr>
            <w:r>
              <w:rPr>
                <w:rFonts w:ascii="Times New Roman"/>
                <w:b w:val="false"/>
                <w:i w:val="false"/>
                <w:color w:val="000000"/>
                <w:sz w:val="20"/>
              </w:rPr>
              <w:t>
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стерильные</w:t>
            </w:r>
          </w:p>
          <w:p>
            <w:pPr>
              <w:spacing w:after="20"/>
              <w:ind w:left="20"/>
              <w:jc w:val="both"/>
            </w:pPr>
            <w:r>
              <w:rPr>
                <w:rFonts w:ascii="Times New Roman"/>
                <w:b w:val="false"/>
                <w:i w:val="false"/>
                <w:color w:val="000000"/>
                <w:sz w:val="20"/>
              </w:rPr>
              <w:t>
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стерильные</w:t>
            </w:r>
          </w:p>
          <w:p>
            <w:pPr>
              <w:spacing w:after="20"/>
              <w:ind w:left="20"/>
              <w:jc w:val="both"/>
            </w:pPr>
            <w:r>
              <w:rPr>
                <w:rFonts w:ascii="Times New Roman"/>
                <w:b w:val="false"/>
                <w:i w:val="false"/>
                <w:color w:val="000000"/>
                <w:sz w:val="20"/>
              </w:rPr>
              <w:t>
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стерильные</w:t>
            </w:r>
          </w:p>
          <w:p>
            <w:pPr>
              <w:spacing w:after="20"/>
              <w:ind w:left="20"/>
              <w:jc w:val="both"/>
            </w:pPr>
            <w:r>
              <w:rPr>
                <w:rFonts w:ascii="Times New Roman"/>
                <w:b w:val="false"/>
                <w:i w:val="false"/>
                <w:color w:val="000000"/>
                <w:sz w:val="20"/>
              </w:rPr>
              <w:t>
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стерильные</w:t>
            </w:r>
          </w:p>
          <w:p>
            <w:pPr>
              <w:spacing w:after="20"/>
              <w:ind w:left="20"/>
              <w:jc w:val="both"/>
            </w:pPr>
            <w:r>
              <w:rPr>
                <w:rFonts w:ascii="Times New Roman"/>
                <w:b w:val="false"/>
                <w:i w:val="false"/>
                <w:color w:val="000000"/>
                <w:sz w:val="20"/>
              </w:rPr>
              <w:t>
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стерильные</w:t>
            </w:r>
          </w:p>
          <w:p>
            <w:pPr>
              <w:spacing w:after="20"/>
              <w:ind w:left="20"/>
              <w:jc w:val="both"/>
            </w:pPr>
            <w:r>
              <w:rPr>
                <w:rFonts w:ascii="Times New Roman"/>
                <w:b w:val="false"/>
                <w:i w:val="false"/>
                <w:color w:val="000000"/>
                <w:sz w:val="20"/>
              </w:rPr>
              <w:t>
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с</w:t>
            </w:r>
          </w:p>
          <w:p>
            <w:pPr>
              <w:spacing w:after="20"/>
              <w:ind w:left="20"/>
              <w:jc w:val="both"/>
            </w:pPr>
            <w:r>
              <w:rPr>
                <w:rFonts w:ascii="Times New Roman"/>
                <w:b w:val="false"/>
                <w:i w:val="false"/>
                <w:color w:val="000000"/>
                <w:sz w:val="20"/>
              </w:rPr>
              <w:t>
рентгеноконтрастной</w:t>
            </w:r>
          </w:p>
          <w:p>
            <w:pPr>
              <w:spacing w:after="20"/>
              <w:ind w:left="20"/>
              <w:jc w:val="both"/>
            </w:pPr>
            <w:r>
              <w:rPr>
                <w:rFonts w:ascii="Times New Roman"/>
                <w:b w:val="false"/>
                <w:i w:val="false"/>
                <w:color w:val="000000"/>
                <w:sz w:val="20"/>
              </w:rPr>
              <w:t>
нитью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стерильный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нестерильный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нестерильный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нестерильный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нестерильный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нестерильный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нестерильный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нестерильный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w:t>
            </w:r>
          </w:p>
          <w:p>
            <w:pPr>
              <w:spacing w:after="20"/>
              <w:ind w:left="20"/>
              <w:jc w:val="both"/>
            </w:pPr>
            <w:r>
              <w:rPr>
                <w:rFonts w:ascii="Times New Roman"/>
                <w:b w:val="false"/>
                <w:i w:val="false"/>
                <w:color w:val="000000"/>
                <w:sz w:val="20"/>
              </w:rPr>
              <w:t>
марлевый нестерильный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 абсорбирующий тампон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 абсорбирующий тампон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w:t>
            </w:r>
          </w:p>
          <w:p>
            <w:pPr>
              <w:spacing w:after="20"/>
              <w:ind w:left="20"/>
              <w:jc w:val="both"/>
            </w:pPr>
            <w:r>
              <w:rPr>
                <w:rFonts w:ascii="Times New Roman"/>
                <w:b w:val="false"/>
                <w:i w:val="false"/>
                <w:color w:val="000000"/>
                <w:sz w:val="20"/>
              </w:rPr>
              <w:t>
абсорбирующий тампон</w:t>
            </w:r>
          </w:p>
          <w:p>
            <w:pPr>
              <w:spacing w:after="20"/>
              <w:ind w:left="20"/>
              <w:jc w:val="both"/>
            </w:pPr>
            <w:r>
              <w:rPr>
                <w:rFonts w:ascii="Times New Roman"/>
                <w:b w:val="false"/>
                <w:i w:val="false"/>
                <w:color w:val="000000"/>
                <w:sz w:val="20"/>
              </w:rPr>
              <w:t>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50 (10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w:t>
            </w:r>
          </w:p>
          <w:p>
            <w:pPr>
              <w:spacing w:after="20"/>
              <w:ind w:left="20"/>
              <w:jc w:val="both"/>
            </w:pPr>
            <w:r>
              <w:rPr>
                <w:rFonts w:ascii="Times New Roman"/>
                <w:b w:val="false"/>
                <w:i w:val="false"/>
                <w:color w:val="000000"/>
                <w:sz w:val="20"/>
              </w:rPr>
              <w:t>
абсорбирующий тампон</w:t>
            </w:r>
          </w:p>
          <w:p>
            <w:pPr>
              <w:spacing w:after="20"/>
              <w:ind w:left="20"/>
              <w:jc w:val="both"/>
            </w:pPr>
            <w:r>
              <w:rPr>
                <w:rFonts w:ascii="Times New Roman"/>
                <w:b w:val="false"/>
                <w:i w:val="false"/>
                <w:color w:val="000000"/>
                <w:sz w:val="20"/>
              </w:rPr>
              <w:t>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w:t>
            </w:r>
          </w:p>
          <w:p>
            <w:pPr>
              <w:spacing w:after="20"/>
              <w:ind w:left="20"/>
              <w:jc w:val="both"/>
            </w:pPr>
            <w:r>
              <w:rPr>
                <w:rFonts w:ascii="Times New Roman"/>
                <w:b w:val="false"/>
                <w:i w:val="false"/>
                <w:color w:val="000000"/>
                <w:sz w:val="20"/>
              </w:rPr>
              <w:t>
абсорбирующий тампон</w:t>
            </w:r>
          </w:p>
          <w:p>
            <w:pPr>
              <w:spacing w:after="20"/>
              <w:ind w:left="20"/>
              <w:jc w:val="both"/>
            </w:pPr>
            <w:r>
              <w:rPr>
                <w:rFonts w:ascii="Times New Roman"/>
                <w:b w:val="false"/>
                <w:i w:val="false"/>
                <w:color w:val="000000"/>
                <w:sz w:val="20"/>
              </w:rPr>
              <w:t>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w:t>
            </w:r>
          </w:p>
          <w:p>
            <w:pPr>
              <w:spacing w:after="20"/>
              <w:ind w:left="20"/>
              <w:jc w:val="both"/>
            </w:pPr>
            <w:r>
              <w:rPr>
                <w:rFonts w:ascii="Times New Roman"/>
                <w:b w:val="false"/>
                <w:i w:val="false"/>
                <w:color w:val="000000"/>
                <w:sz w:val="20"/>
              </w:rPr>
              <w:t>
абсорбирующий тампон</w:t>
            </w:r>
          </w:p>
          <w:p>
            <w:pPr>
              <w:spacing w:after="20"/>
              <w:ind w:left="20"/>
              <w:jc w:val="both"/>
            </w:pPr>
            <w:r>
              <w:rPr>
                <w:rFonts w:ascii="Times New Roman"/>
                <w:b w:val="false"/>
                <w:i w:val="false"/>
                <w:color w:val="000000"/>
                <w:sz w:val="20"/>
              </w:rPr>
              <w:t>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 абсорбирующий тампон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 абсорбирующий тампон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w:t>
            </w:r>
          </w:p>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 (</w:t>
            </w:r>
          </w:p>
          <w:p>
            <w:pPr>
              <w:spacing w:after="20"/>
              <w:ind w:left="20"/>
              <w:jc w:val="both"/>
            </w:pPr>
            <w:r>
              <w:rPr>
                <w:rFonts w:ascii="Times New Roman"/>
                <w:b w:val="false"/>
                <w:i w:val="false"/>
                <w:color w:val="000000"/>
                <w:sz w:val="20"/>
              </w:rPr>
              <w:t>
1) Пластиковый одноразовый шприц 60мл– 2шт;</w:t>
            </w:r>
          </w:p>
          <w:p>
            <w:pPr>
              <w:spacing w:after="20"/>
              <w:ind w:left="20"/>
              <w:jc w:val="both"/>
            </w:pPr>
            <w:r>
              <w:rPr>
                <w:rFonts w:ascii="Times New Roman"/>
                <w:b w:val="false"/>
                <w:i w:val="false"/>
                <w:color w:val="000000"/>
                <w:sz w:val="20"/>
              </w:rPr>
              <w:t>
2) Баллон, 50 мл – 1шт;</w:t>
            </w:r>
          </w:p>
          <w:p>
            <w:pPr>
              <w:spacing w:after="20"/>
              <w:ind w:left="20"/>
              <w:jc w:val="both"/>
            </w:pPr>
            <w:r>
              <w:rPr>
                <w:rFonts w:ascii="Times New Roman"/>
                <w:b w:val="false"/>
                <w:i w:val="false"/>
                <w:color w:val="000000"/>
                <w:sz w:val="20"/>
              </w:rPr>
              <w:t>
3) Удлинительная трубка, 55см – 1шт;</w:t>
            </w:r>
          </w:p>
          <w:p>
            <w:pPr>
              <w:spacing w:after="20"/>
              <w:ind w:left="20"/>
              <w:jc w:val="both"/>
            </w:pPr>
            <w:r>
              <w:rPr>
                <w:rFonts w:ascii="Times New Roman"/>
                <w:b w:val="false"/>
                <w:i w:val="false"/>
                <w:color w:val="000000"/>
                <w:sz w:val="20"/>
              </w:rPr>
              <w:t>
4) Двусторонний и трехсторонний запорный кран содносторонним клапаном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2,8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2,8 мм с иглой 21G - для отбора значительного количества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26G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26G назначен для мониторинга содержания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1,2 мм с иглой 18G предназначен для прокола пятки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2,4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2,4 мм с иглой 21G предназначен для прокола загрубевшей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21G назначен для тестирования на гемоглобин, холестерол и в том числе для использования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деревянный)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пластиковые изготовлены из АБС пластика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 со светодиодной насадкой)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одноразового применения пластикового со светодиодной насадкой прилагается на каждые 200 штук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(зонд урогенитальный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(ложка Фолькмана)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(копье)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(игла)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паровой стерилизации,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плазменной стерилизации,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контроля формальдегида,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контроля этилен оксида,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(интегратор) паровой стерилизации,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134ºС-7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перфорированный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50мл,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110мл,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1000мл,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Изотонический раствор (Дилюент)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Изотонический раствор (Дилюент) (закрытая система) 20 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500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1 литр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200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Очищающий раствор гематологического анализатора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Очищающий раствор гематологического анализатора (закрытая система) 50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поверхностного антигена вируса гепатита В в сыворотке, плазме и цельной крови человека.</w:t>
            </w:r>
          </w:p>
          <w:p>
            <w:pPr>
              <w:spacing w:after="20"/>
              <w:ind w:left="20"/>
              <w:jc w:val="both"/>
            </w:pPr>
            <w:r>
              <w:rPr>
                <w:rFonts w:ascii="Times New Roman"/>
                <w:b w:val="false"/>
                <w:i w:val="false"/>
                <w:color w:val="000000"/>
                <w:sz w:val="20"/>
              </w:rPr>
              <w:t>
Комплектность.</w:t>
            </w:r>
          </w:p>
          <w:p>
            <w:pPr>
              <w:spacing w:after="20"/>
              <w:ind w:left="20"/>
              <w:jc w:val="both"/>
            </w:pPr>
            <w:r>
              <w:rPr>
                <w:rFonts w:ascii="Times New Roman"/>
                <w:b w:val="false"/>
                <w:i w:val="false"/>
                <w:color w:val="000000"/>
                <w:sz w:val="20"/>
              </w:rPr>
              <w:t>
1. Тест-кассета, упакованная в индивидуальную вакуумную упаковку из фольги алюминиевой с осушителем и пипеткой -25 тестов</w:t>
            </w:r>
          </w:p>
          <w:p>
            <w:pPr>
              <w:spacing w:after="20"/>
              <w:ind w:left="20"/>
              <w:jc w:val="both"/>
            </w:pPr>
            <w:r>
              <w:rPr>
                <w:rFonts w:ascii="Times New Roman"/>
                <w:b w:val="false"/>
                <w:i w:val="false"/>
                <w:color w:val="000000"/>
                <w:sz w:val="20"/>
              </w:rPr>
              <w:t>
2. Буферный раствор 5мл - 1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визуального определения содержания в моче Кетонов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визуального определения содержания в моче Кетонов, флакон №100.</w:t>
            </w:r>
          </w:p>
          <w:p>
            <w:pPr>
              <w:spacing w:after="20"/>
              <w:ind w:left="20"/>
              <w:jc w:val="both"/>
            </w:pPr>
            <w:r>
              <w:rPr>
                <w:rFonts w:ascii="Times New Roman"/>
                <w:b w:val="false"/>
                <w:i w:val="false"/>
                <w:color w:val="000000"/>
                <w:sz w:val="20"/>
              </w:rPr>
              <w:t>
Tест-полоска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коронарных и периферических интервенционных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хирургические № 6.5- 1 шт;</w:t>
            </w:r>
          </w:p>
          <w:p>
            <w:pPr>
              <w:spacing w:after="20"/>
              <w:ind w:left="20"/>
              <w:jc w:val="both"/>
            </w:pPr>
            <w:r>
              <w:rPr>
                <w:rFonts w:ascii="Times New Roman"/>
                <w:b w:val="false"/>
                <w:i w:val="false"/>
                <w:color w:val="000000"/>
                <w:sz w:val="20"/>
              </w:rPr>
              <w:t>
2. Перчатки хирургические № 8 - 1 шт;</w:t>
            </w:r>
          </w:p>
          <w:p>
            <w:pPr>
              <w:spacing w:after="20"/>
              <w:ind w:left="20"/>
              <w:jc w:val="both"/>
            </w:pPr>
            <w:r>
              <w:rPr>
                <w:rFonts w:ascii="Times New Roman"/>
                <w:b w:val="false"/>
                <w:i w:val="false"/>
                <w:color w:val="000000"/>
                <w:sz w:val="20"/>
              </w:rPr>
              <w:t>
3. Скальпель хирургический №11 - 1 шт;</w:t>
            </w:r>
          </w:p>
          <w:p>
            <w:pPr>
              <w:spacing w:after="20"/>
              <w:ind w:left="20"/>
              <w:jc w:val="both"/>
            </w:pPr>
            <w:r>
              <w:rPr>
                <w:rFonts w:ascii="Times New Roman"/>
                <w:b w:val="false"/>
                <w:i w:val="false"/>
                <w:color w:val="000000"/>
                <w:sz w:val="20"/>
              </w:rPr>
              <w:t>
4. Чаша 60 мл - 2 шт;</w:t>
            </w:r>
          </w:p>
          <w:p>
            <w:pPr>
              <w:spacing w:after="20"/>
              <w:ind w:left="20"/>
              <w:jc w:val="both"/>
            </w:pPr>
            <w:r>
              <w:rPr>
                <w:rFonts w:ascii="Times New Roman"/>
                <w:b w:val="false"/>
                <w:i w:val="false"/>
                <w:color w:val="000000"/>
                <w:sz w:val="20"/>
              </w:rPr>
              <w:t>
5. Чаша для хранения проводника 2500 мл - 1 шт;</w:t>
            </w:r>
          </w:p>
          <w:p>
            <w:pPr>
              <w:spacing w:after="20"/>
              <w:ind w:left="20"/>
              <w:jc w:val="both"/>
            </w:pPr>
            <w:r>
              <w:rPr>
                <w:rFonts w:ascii="Times New Roman"/>
                <w:b w:val="false"/>
                <w:i w:val="false"/>
                <w:color w:val="000000"/>
                <w:sz w:val="20"/>
              </w:rPr>
              <w:t>
6. Чаша 250 мл - 1 шт;</w:t>
            </w:r>
          </w:p>
          <w:p>
            <w:pPr>
              <w:spacing w:after="20"/>
              <w:ind w:left="20"/>
              <w:jc w:val="both"/>
            </w:pPr>
            <w:r>
              <w:rPr>
                <w:rFonts w:ascii="Times New Roman"/>
                <w:b w:val="false"/>
                <w:i w:val="false"/>
                <w:color w:val="000000"/>
                <w:sz w:val="20"/>
              </w:rPr>
              <w:t>
7. Диагностический проводник J изогнутый, односторонний, гибкий, диаметром 0,035", длиной 150 см - 1 шт;</w:t>
            </w:r>
          </w:p>
          <w:p>
            <w:pPr>
              <w:spacing w:after="20"/>
              <w:ind w:left="20"/>
              <w:jc w:val="both"/>
            </w:pPr>
            <w:r>
              <w:rPr>
                <w:rFonts w:ascii="Times New Roman"/>
                <w:b w:val="false"/>
                <w:i w:val="false"/>
                <w:color w:val="000000"/>
                <w:sz w:val="20"/>
              </w:rPr>
              <w:t>
8. Игла 21G - 1 шт;</w:t>
            </w:r>
          </w:p>
          <w:p>
            <w:pPr>
              <w:spacing w:after="20"/>
              <w:ind w:left="20"/>
              <w:jc w:val="both"/>
            </w:pPr>
            <w:r>
              <w:rPr>
                <w:rFonts w:ascii="Times New Roman"/>
                <w:b w:val="false"/>
                <w:i w:val="false"/>
                <w:color w:val="000000"/>
                <w:sz w:val="20"/>
              </w:rPr>
              <w:t>
9. Игла 18G - 1 шт;</w:t>
            </w:r>
          </w:p>
          <w:p>
            <w:pPr>
              <w:spacing w:after="20"/>
              <w:ind w:left="20"/>
              <w:jc w:val="both"/>
            </w:pPr>
            <w:r>
              <w:rPr>
                <w:rFonts w:ascii="Times New Roman"/>
                <w:b w:val="false"/>
                <w:i w:val="false"/>
                <w:color w:val="000000"/>
                <w:sz w:val="20"/>
              </w:rPr>
              <w:t>
10. Шприц 20 мл Luer Lock - 1 шт;</w:t>
            </w:r>
          </w:p>
          <w:p>
            <w:pPr>
              <w:spacing w:after="20"/>
              <w:ind w:left="20"/>
              <w:jc w:val="both"/>
            </w:pPr>
            <w:r>
              <w:rPr>
                <w:rFonts w:ascii="Times New Roman"/>
                <w:b w:val="false"/>
                <w:i w:val="false"/>
                <w:color w:val="000000"/>
                <w:sz w:val="20"/>
              </w:rPr>
              <w:t>
11. Шприц 20 мл Luer - 2 шт;</w:t>
            </w:r>
          </w:p>
          <w:p>
            <w:pPr>
              <w:spacing w:after="20"/>
              <w:ind w:left="20"/>
              <w:jc w:val="both"/>
            </w:pPr>
            <w:r>
              <w:rPr>
                <w:rFonts w:ascii="Times New Roman"/>
                <w:b w:val="false"/>
                <w:i w:val="false"/>
                <w:color w:val="000000"/>
                <w:sz w:val="20"/>
              </w:rPr>
              <w:t>
12. Полотенце для рук 40×60 см - 2 шт;</w:t>
            </w:r>
          </w:p>
          <w:p>
            <w:pPr>
              <w:spacing w:after="20"/>
              <w:ind w:left="20"/>
              <w:jc w:val="both"/>
            </w:pPr>
            <w:r>
              <w:rPr>
                <w:rFonts w:ascii="Times New Roman"/>
                <w:b w:val="false"/>
                <w:i w:val="false"/>
                <w:color w:val="000000"/>
                <w:sz w:val="20"/>
              </w:rPr>
              <w:t>
13. Халат XL - 2 шт;</w:t>
            </w:r>
          </w:p>
          <w:p>
            <w:pPr>
              <w:spacing w:after="20"/>
              <w:ind w:left="20"/>
              <w:jc w:val="both"/>
            </w:pPr>
            <w:r>
              <w:rPr>
                <w:rFonts w:ascii="Times New Roman"/>
                <w:b w:val="false"/>
                <w:i w:val="false"/>
                <w:color w:val="000000"/>
                <w:sz w:val="20"/>
              </w:rPr>
              <w:t>
14. Простыня 137×150 см - 1 шт;</w:t>
            </w:r>
          </w:p>
          <w:p>
            <w:pPr>
              <w:spacing w:after="20"/>
              <w:ind w:left="20"/>
              <w:jc w:val="both"/>
            </w:pPr>
            <w:r>
              <w:rPr>
                <w:rFonts w:ascii="Times New Roman"/>
                <w:b w:val="false"/>
                <w:i w:val="false"/>
                <w:color w:val="000000"/>
                <w:sz w:val="20"/>
              </w:rPr>
              <w:t>
15. Ангиографическая простыня 280×330 см с четырьмя отверстиями - 1 шт;</w:t>
            </w:r>
          </w:p>
          <w:p>
            <w:pPr>
              <w:spacing w:after="20"/>
              <w:ind w:left="20"/>
              <w:jc w:val="both"/>
            </w:pPr>
            <w:r>
              <w:rPr>
                <w:rFonts w:ascii="Times New Roman"/>
                <w:b w:val="false"/>
                <w:i w:val="false"/>
                <w:color w:val="000000"/>
                <w:sz w:val="20"/>
              </w:rPr>
              <w:t>
16. Покрытие для аппарата 100×100 см – 1 шт;</w:t>
            </w:r>
          </w:p>
          <w:p>
            <w:pPr>
              <w:spacing w:after="20"/>
              <w:ind w:left="20"/>
              <w:jc w:val="both"/>
            </w:pPr>
            <w:r>
              <w:rPr>
                <w:rFonts w:ascii="Times New Roman"/>
                <w:b w:val="false"/>
                <w:i w:val="false"/>
                <w:color w:val="000000"/>
                <w:sz w:val="20"/>
              </w:rPr>
              <w:t>
17. Покрытие для аппарата R 65 - 1 шт;</w:t>
            </w:r>
          </w:p>
          <w:p>
            <w:pPr>
              <w:spacing w:after="20"/>
              <w:ind w:left="20"/>
              <w:jc w:val="both"/>
            </w:pPr>
            <w:r>
              <w:rPr>
                <w:rFonts w:ascii="Times New Roman"/>
                <w:b w:val="false"/>
                <w:i w:val="false"/>
                <w:color w:val="000000"/>
                <w:sz w:val="20"/>
              </w:rPr>
              <w:t>
18. Салфетка 10×10 см - 50 шт;</w:t>
            </w:r>
          </w:p>
          <w:p>
            <w:pPr>
              <w:spacing w:after="20"/>
              <w:ind w:left="20"/>
              <w:jc w:val="both"/>
            </w:pPr>
            <w:r>
              <w:rPr>
                <w:rFonts w:ascii="Times New Roman"/>
                <w:b w:val="false"/>
                <w:i w:val="false"/>
                <w:color w:val="000000"/>
                <w:sz w:val="20"/>
              </w:rPr>
              <w:t>
19. Манифольд 3 ходовой - 1 шт;</w:t>
            </w:r>
          </w:p>
          <w:p>
            <w:pPr>
              <w:spacing w:after="20"/>
              <w:ind w:left="20"/>
              <w:jc w:val="both"/>
            </w:pPr>
            <w:r>
              <w:rPr>
                <w:rFonts w:ascii="Times New Roman"/>
                <w:b w:val="false"/>
                <w:i w:val="false"/>
                <w:color w:val="000000"/>
                <w:sz w:val="20"/>
              </w:rPr>
              <w:t>
20. Мешок для сбора жидкости и отходов 50×60 см - 1 шт;</w:t>
            </w:r>
          </w:p>
          <w:p>
            <w:pPr>
              <w:spacing w:after="20"/>
              <w:ind w:left="20"/>
              <w:jc w:val="both"/>
            </w:pPr>
            <w:r>
              <w:rPr>
                <w:rFonts w:ascii="Times New Roman"/>
                <w:b w:val="false"/>
                <w:i w:val="false"/>
                <w:color w:val="000000"/>
                <w:sz w:val="20"/>
              </w:rPr>
              <w:t>
21. Электроды для временной кардиостимуляции - 4 шт;</w:t>
            </w:r>
          </w:p>
          <w:p>
            <w:pPr>
              <w:spacing w:after="20"/>
              <w:ind w:left="20"/>
              <w:jc w:val="both"/>
            </w:pPr>
            <w:r>
              <w:rPr>
                <w:rFonts w:ascii="Times New Roman"/>
                <w:b w:val="false"/>
                <w:i w:val="false"/>
                <w:color w:val="000000"/>
                <w:sz w:val="20"/>
              </w:rPr>
              <w:t>
22. Удлинительная инфузионная линия 500 psi, 120 см - 1 шт;</w:t>
            </w:r>
          </w:p>
          <w:p>
            <w:pPr>
              <w:spacing w:after="20"/>
              <w:ind w:left="20"/>
              <w:jc w:val="both"/>
            </w:pPr>
            <w:r>
              <w:rPr>
                <w:rFonts w:ascii="Times New Roman"/>
                <w:b w:val="false"/>
                <w:i w:val="false"/>
                <w:color w:val="000000"/>
                <w:sz w:val="20"/>
              </w:rPr>
              <w:t>
23. Удлинительная инфузионная линия 1200 psi, 90 см - 1 шт;</w:t>
            </w:r>
          </w:p>
          <w:p>
            <w:pPr>
              <w:spacing w:after="20"/>
              <w:ind w:left="20"/>
              <w:jc w:val="both"/>
            </w:pPr>
            <w:r>
              <w:rPr>
                <w:rFonts w:ascii="Times New Roman"/>
                <w:b w:val="false"/>
                <w:i w:val="false"/>
                <w:color w:val="000000"/>
                <w:sz w:val="20"/>
              </w:rPr>
              <w:t>
24. Зажим медицинский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стентирования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Губка-стик для обработки операционного поля - 1 шт;</w:t>
            </w:r>
          </w:p>
          <w:p>
            <w:pPr>
              <w:spacing w:after="20"/>
              <w:ind w:left="20"/>
              <w:jc w:val="both"/>
            </w:pPr>
            <w:r>
              <w:rPr>
                <w:rFonts w:ascii="Times New Roman"/>
                <w:b w:val="false"/>
                <w:i w:val="false"/>
                <w:color w:val="000000"/>
                <w:sz w:val="20"/>
              </w:rPr>
              <w:t>
2. Чаша 250 мл, градуированная - 1 шт;</w:t>
            </w:r>
          </w:p>
          <w:p>
            <w:pPr>
              <w:spacing w:after="20"/>
              <w:ind w:left="20"/>
              <w:jc w:val="both"/>
            </w:pPr>
            <w:r>
              <w:rPr>
                <w:rFonts w:ascii="Times New Roman"/>
                <w:b w:val="false"/>
                <w:i w:val="false"/>
                <w:color w:val="000000"/>
                <w:sz w:val="20"/>
              </w:rPr>
              <w:t>
3. Чаша 500 мл, градуированная - 1 шт;</w:t>
            </w:r>
          </w:p>
          <w:p>
            <w:pPr>
              <w:spacing w:after="20"/>
              <w:ind w:left="20"/>
              <w:jc w:val="both"/>
            </w:pPr>
            <w:r>
              <w:rPr>
                <w:rFonts w:ascii="Times New Roman"/>
                <w:b w:val="false"/>
                <w:i w:val="false"/>
                <w:color w:val="000000"/>
                <w:sz w:val="20"/>
              </w:rPr>
              <w:t>
4. Чаша 60 мл - 1 шт;</w:t>
            </w:r>
          </w:p>
          <w:p>
            <w:pPr>
              <w:spacing w:after="20"/>
              <w:ind w:left="20"/>
              <w:jc w:val="both"/>
            </w:pPr>
            <w:r>
              <w:rPr>
                <w:rFonts w:ascii="Times New Roman"/>
                <w:b w:val="false"/>
                <w:i w:val="false"/>
                <w:color w:val="000000"/>
                <w:sz w:val="20"/>
              </w:rPr>
              <w:t>
5. Счетчик игл - 1 шт;</w:t>
            </w:r>
          </w:p>
          <w:p>
            <w:pPr>
              <w:spacing w:after="20"/>
              <w:ind w:left="20"/>
              <w:jc w:val="both"/>
            </w:pPr>
            <w:r>
              <w:rPr>
                <w:rFonts w:ascii="Times New Roman"/>
                <w:b w:val="false"/>
                <w:i w:val="false"/>
                <w:color w:val="000000"/>
                <w:sz w:val="20"/>
              </w:rPr>
              <w:t>
6. Игла 21G - 1 шт;</w:t>
            </w:r>
          </w:p>
          <w:p>
            <w:pPr>
              <w:spacing w:after="20"/>
              <w:ind w:left="20"/>
              <w:jc w:val="both"/>
            </w:pPr>
            <w:r>
              <w:rPr>
                <w:rFonts w:ascii="Times New Roman"/>
                <w:b w:val="false"/>
                <w:i w:val="false"/>
                <w:color w:val="000000"/>
                <w:sz w:val="20"/>
              </w:rPr>
              <w:t>
7. Игла 27G - 1 шт;</w:t>
            </w:r>
          </w:p>
          <w:p>
            <w:pPr>
              <w:spacing w:after="20"/>
              <w:ind w:left="20"/>
              <w:jc w:val="both"/>
            </w:pPr>
            <w:r>
              <w:rPr>
                <w:rFonts w:ascii="Times New Roman"/>
                <w:b w:val="false"/>
                <w:i w:val="false"/>
                <w:color w:val="000000"/>
                <w:sz w:val="20"/>
              </w:rPr>
              <w:t>
8. Шприц 10 мл, Luer Lock - 1 шт;</w:t>
            </w:r>
          </w:p>
          <w:p>
            <w:pPr>
              <w:spacing w:after="20"/>
              <w:ind w:left="20"/>
              <w:jc w:val="both"/>
            </w:pPr>
            <w:r>
              <w:rPr>
                <w:rFonts w:ascii="Times New Roman"/>
                <w:b w:val="false"/>
                <w:i w:val="false"/>
                <w:color w:val="000000"/>
                <w:sz w:val="20"/>
              </w:rPr>
              <w:t>
9. Покрытие на стол 137×150 см - 1 шт;</w:t>
            </w:r>
          </w:p>
          <w:p>
            <w:pPr>
              <w:spacing w:after="20"/>
              <w:ind w:left="20"/>
              <w:jc w:val="both"/>
            </w:pPr>
            <w:r>
              <w:rPr>
                <w:rFonts w:ascii="Times New Roman"/>
                <w:b w:val="false"/>
                <w:i w:val="false"/>
                <w:color w:val="000000"/>
                <w:sz w:val="20"/>
              </w:rPr>
              <w:t>
10. Халат XL - 3 шт;</w:t>
            </w:r>
          </w:p>
          <w:p>
            <w:pPr>
              <w:spacing w:after="20"/>
              <w:ind w:left="20"/>
              <w:jc w:val="both"/>
            </w:pPr>
            <w:r>
              <w:rPr>
                <w:rFonts w:ascii="Times New Roman"/>
                <w:b w:val="false"/>
                <w:i w:val="false"/>
                <w:color w:val="000000"/>
                <w:sz w:val="20"/>
              </w:rPr>
              <w:t>
11. Простыня 280×355 см с четырьмя отверстиями, без операционной пленкой, прозрачными полями - 1 шт;</w:t>
            </w:r>
          </w:p>
          <w:p>
            <w:pPr>
              <w:spacing w:after="20"/>
              <w:ind w:left="20"/>
              <w:jc w:val="both"/>
            </w:pPr>
            <w:r>
              <w:rPr>
                <w:rFonts w:ascii="Times New Roman"/>
                <w:b w:val="false"/>
                <w:i w:val="false"/>
                <w:color w:val="000000"/>
                <w:sz w:val="20"/>
              </w:rPr>
              <w:t>
12. Покрытие защитное для камеры диаметром 122,5см, R-65, из полиэтилена толщиной 50 мкм - 1 шт;</w:t>
            </w:r>
          </w:p>
          <w:p>
            <w:pPr>
              <w:spacing w:after="20"/>
              <w:ind w:left="20"/>
              <w:jc w:val="both"/>
            </w:pPr>
            <w:r>
              <w:rPr>
                <w:rFonts w:ascii="Times New Roman"/>
                <w:b w:val="false"/>
                <w:i w:val="false"/>
                <w:color w:val="000000"/>
                <w:sz w:val="20"/>
              </w:rPr>
              <w:t>
13. Салфетка 10×10 см, 12-слойная - 30 шт;</w:t>
            </w:r>
          </w:p>
          <w:p>
            <w:pPr>
              <w:spacing w:after="20"/>
              <w:ind w:left="20"/>
              <w:jc w:val="both"/>
            </w:pPr>
            <w:r>
              <w:rPr>
                <w:rFonts w:ascii="Times New Roman"/>
                <w:b w:val="false"/>
                <w:i w:val="false"/>
                <w:color w:val="000000"/>
                <w:sz w:val="20"/>
              </w:rPr>
              <w:t>
14. Лоток глубокий, голубой - 1 шт; В единой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w:t>
            </w:r>
          </w:p>
          <w:p>
            <w:pPr>
              <w:spacing w:after="20"/>
              <w:ind w:left="20"/>
              <w:jc w:val="both"/>
            </w:pPr>
            <w:r>
              <w:rPr>
                <w:rFonts w:ascii="Times New Roman"/>
                <w:b w:val="false"/>
                <w:i w:val="false"/>
                <w:color w:val="000000"/>
                <w:sz w:val="20"/>
              </w:rPr>
              <w:t>
- контур с двумя растяжимыми конфигурируемыми линиями вдоха и выдоха, устойчивыми к сдавливанию, перегибам и изломам;</w:t>
            </w:r>
          </w:p>
          <w:p>
            <w:pPr>
              <w:spacing w:after="20"/>
              <w:ind w:left="20"/>
              <w:jc w:val="both"/>
            </w:pPr>
            <w:r>
              <w:rPr>
                <w:rFonts w:ascii="Times New Roman"/>
                <w:b w:val="false"/>
                <w:i w:val="false"/>
                <w:color w:val="000000"/>
                <w:sz w:val="20"/>
              </w:rPr>
              <w:t>
- длина контура в растянутом виде 3 м (3000 мм);</w:t>
            </w:r>
          </w:p>
          <w:p>
            <w:pPr>
              <w:spacing w:after="20"/>
              <w:ind w:left="20"/>
              <w:jc w:val="both"/>
            </w:pPr>
            <w:r>
              <w:rPr>
                <w:rFonts w:ascii="Times New Roman"/>
                <w:b w:val="false"/>
                <w:i w:val="false"/>
                <w:color w:val="000000"/>
                <w:sz w:val="20"/>
              </w:rPr>
              <w:t>
- диаметр трубки: взрослый контур – 22 мм;</w:t>
            </w:r>
          </w:p>
          <w:p>
            <w:pPr>
              <w:spacing w:after="20"/>
              <w:ind w:left="20"/>
              <w:jc w:val="both"/>
            </w:pPr>
            <w:r>
              <w:rPr>
                <w:rFonts w:ascii="Times New Roman"/>
                <w:b w:val="false"/>
                <w:i w:val="false"/>
                <w:color w:val="000000"/>
                <w:sz w:val="20"/>
              </w:rPr>
              <w:t>
- снабжен типовыми разъемами 22F для подключения к аппарату;</w:t>
            </w:r>
          </w:p>
          <w:p>
            <w:pPr>
              <w:spacing w:after="20"/>
              <w:ind w:left="20"/>
              <w:jc w:val="both"/>
            </w:pPr>
            <w:r>
              <w:rPr>
                <w:rFonts w:ascii="Times New Roman"/>
                <w:b w:val="false"/>
                <w:i w:val="false"/>
                <w:color w:val="000000"/>
                <w:sz w:val="20"/>
              </w:rPr>
              <w:t>
- тройник пациента (Y -адаптер) со стороны пациента с разъемом 15F/22М. Y-адаптер снабжен портами;</w:t>
            </w:r>
          </w:p>
          <w:p>
            <w:pPr>
              <w:spacing w:after="20"/>
              <w:ind w:left="20"/>
              <w:jc w:val="both"/>
            </w:pPr>
            <w:r>
              <w:rPr>
                <w:rFonts w:ascii="Times New Roman"/>
                <w:b w:val="false"/>
                <w:i w:val="false"/>
                <w:color w:val="000000"/>
                <w:sz w:val="20"/>
              </w:rPr>
              <w:t>
- с двумя разборными влагосборниками, встроенными в линию вдоха и выдоха</w:t>
            </w:r>
          </w:p>
          <w:p>
            <w:pPr>
              <w:spacing w:after="20"/>
              <w:ind w:left="20"/>
              <w:jc w:val="both"/>
            </w:pPr>
            <w:r>
              <w:rPr>
                <w:rFonts w:ascii="Times New Roman"/>
                <w:b w:val="false"/>
                <w:i w:val="false"/>
                <w:color w:val="000000"/>
                <w:sz w:val="20"/>
              </w:rPr>
              <w:t xml:space="preserve">
 - с дополнительной трубкой (лимб); </w:t>
            </w:r>
          </w:p>
          <w:p>
            <w:pPr>
              <w:spacing w:after="20"/>
              <w:ind w:left="20"/>
              <w:jc w:val="both"/>
            </w:pPr>
            <w:r>
              <w:rPr>
                <w:rFonts w:ascii="Times New Roman"/>
                <w:b w:val="false"/>
                <w:i w:val="false"/>
                <w:color w:val="000000"/>
                <w:sz w:val="20"/>
              </w:rPr>
              <w:t>
- стерилизовано оксидом этилена;</w:t>
            </w:r>
          </w:p>
          <w:p>
            <w:pPr>
              <w:spacing w:after="20"/>
              <w:ind w:left="20"/>
              <w:jc w:val="both"/>
            </w:pPr>
            <w:r>
              <w:rPr>
                <w:rFonts w:ascii="Times New Roman"/>
                <w:b w:val="false"/>
                <w:i w:val="false"/>
                <w:color w:val="000000"/>
                <w:sz w:val="20"/>
              </w:rPr>
              <w:t>
- для однократного применения.</w:t>
            </w:r>
          </w:p>
          <w:p>
            <w:pPr>
              <w:spacing w:after="20"/>
              <w:ind w:left="20"/>
              <w:jc w:val="both"/>
            </w:pPr>
            <w:r>
              <w:rPr>
                <w:rFonts w:ascii="Times New Roman"/>
                <w:b w:val="false"/>
                <w:i w:val="false"/>
                <w:color w:val="000000"/>
                <w:sz w:val="20"/>
              </w:rPr>
              <w:t>
Комплектность:</w:t>
            </w:r>
          </w:p>
          <w:p>
            <w:pPr>
              <w:spacing w:after="20"/>
              <w:ind w:left="20"/>
              <w:jc w:val="both"/>
            </w:pPr>
            <w:r>
              <w:rPr>
                <w:rFonts w:ascii="Times New Roman"/>
                <w:b w:val="false"/>
                <w:i w:val="false"/>
                <w:color w:val="000000"/>
                <w:sz w:val="20"/>
              </w:rPr>
              <w:t>
1. Трубка растяжимая диаметром 22 мм и длиной 1500 мм – 4 шт;</w:t>
            </w:r>
          </w:p>
          <w:p>
            <w:pPr>
              <w:spacing w:after="20"/>
              <w:ind w:left="20"/>
              <w:jc w:val="both"/>
            </w:pPr>
            <w:r>
              <w:rPr>
                <w:rFonts w:ascii="Times New Roman"/>
                <w:b w:val="false"/>
                <w:i w:val="false"/>
                <w:color w:val="000000"/>
                <w:sz w:val="20"/>
              </w:rPr>
              <w:t>
2. Влагосборник – 2 шт;</w:t>
            </w:r>
          </w:p>
          <w:p>
            <w:pPr>
              <w:spacing w:after="20"/>
              <w:ind w:left="20"/>
              <w:jc w:val="both"/>
            </w:pPr>
            <w:r>
              <w:rPr>
                <w:rFonts w:ascii="Times New Roman"/>
                <w:b w:val="false"/>
                <w:i w:val="false"/>
                <w:color w:val="000000"/>
                <w:sz w:val="20"/>
              </w:rPr>
              <w:t>
3. Прямой адаптер 22M×22F – 10 шт;</w:t>
            </w:r>
          </w:p>
          <w:p>
            <w:pPr>
              <w:spacing w:after="20"/>
              <w:ind w:left="20"/>
              <w:jc w:val="both"/>
            </w:pPr>
            <w:r>
              <w:rPr>
                <w:rFonts w:ascii="Times New Roman"/>
                <w:b w:val="false"/>
                <w:i w:val="false"/>
                <w:color w:val="000000"/>
                <w:sz w:val="20"/>
              </w:rPr>
              <w:t>
4. Переходник 22M×22М – 2 шт;</w:t>
            </w:r>
          </w:p>
          <w:p>
            <w:pPr>
              <w:spacing w:after="20"/>
              <w:ind w:left="20"/>
              <w:jc w:val="both"/>
            </w:pPr>
            <w:r>
              <w:rPr>
                <w:rFonts w:ascii="Times New Roman"/>
                <w:b w:val="false"/>
                <w:i w:val="false"/>
                <w:color w:val="000000"/>
                <w:sz w:val="20"/>
              </w:rPr>
              <w:t>
5. Тройник пациента (Y-адаптером) с двумя портами – 1 шт;</w:t>
            </w:r>
          </w:p>
          <w:p>
            <w:pPr>
              <w:spacing w:after="20"/>
              <w:ind w:left="20"/>
              <w:jc w:val="both"/>
            </w:pPr>
            <w:r>
              <w:rPr>
                <w:rFonts w:ascii="Times New Roman"/>
                <w:b w:val="false"/>
                <w:i w:val="false"/>
                <w:color w:val="000000"/>
                <w:sz w:val="20"/>
              </w:rPr>
              <w:t>
6. Угловой адаптер с портом – 1 шт;</w:t>
            </w:r>
          </w:p>
          <w:p>
            <w:pPr>
              <w:spacing w:after="20"/>
              <w:ind w:left="20"/>
              <w:jc w:val="both"/>
            </w:pPr>
            <w:r>
              <w:rPr>
                <w:rFonts w:ascii="Times New Roman"/>
                <w:b w:val="false"/>
                <w:i w:val="false"/>
                <w:color w:val="000000"/>
                <w:sz w:val="20"/>
              </w:rPr>
              <w:t>
7. Трубка растяжимая диаметром 22 мм и длиной 1000 мм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угловым адаптером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w:t>
            </w:r>
          </w:p>
          <w:p>
            <w:pPr>
              <w:spacing w:after="20"/>
              <w:ind w:left="20"/>
              <w:jc w:val="both"/>
            </w:pPr>
            <w:r>
              <w:rPr>
                <w:rFonts w:ascii="Times New Roman"/>
                <w:b w:val="false"/>
                <w:i w:val="false"/>
                <w:color w:val="000000"/>
                <w:sz w:val="20"/>
              </w:rPr>
              <w:t>
- контур с двумя растяжимыми конфигурируемыми линиями вдоха и выдоха, устойчивыми к сдавливанию, перегибам и изломам, длина контура до 1,5 м (1500 мм) ;</w:t>
            </w:r>
          </w:p>
          <w:p>
            <w:pPr>
              <w:spacing w:after="20"/>
              <w:ind w:left="20"/>
              <w:jc w:val="both"/>
            </w:pPr>
            <w:r>
              <w:rPr>
                <w:rFonts w:ascii="Times New Roman"/>
                <w:b w:val="false"/>
                <w:i w:val="false"/>
                <w:color w:val="000000"/>
                <w:sz w:val="20"/>
              </w:rPr>
              <w:t>
- диаметр трубки: взрослый контур – 22 мм;</w:t>
            </w:r>
          </w:p>
          <w:p>
            <w:pPr>
              <w:spacing w:after="20"/>
              <w:ind w:left="20"/>
              <w:jc w:val="both"/>
            </w:pPr>
            <w:r>
              <w:rPr>
                <w:rFonts w:ascii="Times New Roman"/>
                <w:b w:val="false"/>
                <w:i w:val="false"/>
                <w:color w:val="000000"/>
                <w:sz w:val="20"/>
              </w:rPr>
              <w:t>
- снабжен типовыми разъемами 22F для подключения к аппарату;</w:t>
            </w:r>
          </w:p>
          <w:p>
            <w:pPr>
              <w:spacing w:after="20"/>
              <w:ind w:left="20"/>
              <w:jc w:val="both"/>
            </w:pPr>
            <w:r>
              <w:rPr>
                <w:rFonts w:ascii="Times New Roman"/>
                <w:b w:val="false"/>
                <w:i w:val="false"/>
                <w:color w:val="000000"/>
                <w:sz w:val="20"/>
              </w:rPr>
              <w:t>
- тройник пациента (Y -адаптер) со стороны пациента с разъемом 15F/22М. Y-адаптер снабжен портами;</w:t>
            </w:r>
          </w:p>
          <w:p>
            <w:pPr>
              <w:spacing w:after="20"/>
              <w:ind w:left="20"/>
              <w:jc w:val="both"/>
            </w:pPr>
            <w:r>
              <w:rPr>
                <w:rFonts w:ascii="Times New Roman"/>
                <w:b w:val="false"/>
                <w:i w:val="false"/>
                <w:color w:val="000000"/>
                <w:sz w:val="20"/>
              </w:rPr>
              <w:t xml:space="preserve">
 - стерилизовано оксидом этилена; </w:t>
            </w:r>
          </w:p>
          <w:p>
            <w:pPr>
              <w:spacing w:after="20"/>
              <w:ind w:left="20"/>
              <w:jc w:val="both"/>
            </w:pPr>
            <w:r>
              <w:rPr>
                <w:rFonts w:ascii="Times New Roman"/>
                <w:b w:val="false"/>
                <w:i w:val="false"/>
                <w:color w:val="000000"/>
                <w:sz w:val="20"/>
              </w:rPr>
              <w:t>
- для однократного применения.</w:t>
            </w:r>
          </w:p>
          <w:p>
            <w:pPr>
              <w:spacing w:after="20"/>
              <w:ind w:left="20"/>
              <w:jc w:val="both"/>
            </w:pPr>
            <w:r>
              <w:rPr>
                <w:rFonts w:ascii="Times New Roman"/>
                <w:b w:val="false"/>
                <w:i w:val="false"/>
                <w:color w:val="000000"/>
                <w:sz w:val="20"/>
              </w:rPr>
              <w:t>
Комплектность:</w:t>
            </w:r>
          </w:p>
          <w:p>
            <w:pPr>
              <w:spacing w:after="20"/>
              <w:ind w:left="20"/>
              <w:jc w:val="both"/>
            </w:pPr>
            <w:r>
              <w:rPr>
                <w:rFonts w:ascii="Times New Roman"/>
                <w:b w:val="false"/>
                <w:i w:val="false"/>
                <w:color w:val="000000"/>
                <w:sz w:val="20"/>
              </w:rPr>
              <w:t>
1. Трубка растяжимая диаметром 22 мм и длиной 1500 мм –2 шт;</w:t>
            </w:r>
          </w:p>
          <w:p>
            <w:pPr>
              <w:spacing w:after="20"/>
              <w:ind w:left="20"/>
              <w:jc w:val="both"/>
            </w:pPr>
            <w:r>
              <w:rPr>
                <w:rFonts w:ascii="Times New Roman"/>
                <w:b w:val="false"/>
                <w:i w:val="false"/>
                <w:color w:val="000000"/>
                <w:sz w:val="20"/>
              </w:rPr>
              <w:t>
2. Прямой адаптер 22M×22F – 4 шт;</w:t>
            </w:r>
          </w:p>
          <w:p>
            <w:pPr>
              <w:spacing w:after="20"/>
              <w:ind w:left="20"/>
              <w:jc w:val="both"/>
            </w:pPr>
            <w:r>
              <w:rPr>
                <w:rFonts w:ascii="Times New Roman"/>
                <w:b w:val="false"/>
                <w:i w:val="false"/>
                <w:color w:val="000000"/>
                <w:sz w:val="20"/>
              </w:rPr>
              <w:t>
3. Переходник 22M×22M – 2 шт;</w:t>
            </w:r>
          </w:p>
          <w:p>
            <w:pPr>
              <w:spacing w:after="20"/>
              <w:ind w:left="20"/>
              <w:jc w:val="both"/>
            </w:pPr>
            <w:r>
              <w:rPr>
                <w:rFonts w:ascii="Times New Roman"/>
                <w:b w:val="false"/>
                <w:i w:val="false"/>
                <w:color w:val="000000"/>
                <w:sz w:val="20"/>
              </w:rPr>
              <w:t>
4. Тройник пациента (Y-адаптером) с двумя портами – 1 шт;</w:t>
            </w:r>
          </w:p>
          <w:p>
            <w:pPr>
              <w:spacing w:after="20"/>
              <w:ind w:left="20"/>
              <w:jc w:val="both"/>
            </w:pPr>
            <w:r>
              <w:rPr>
                <w:rFonts w:ascii="Times New Roman"/>
                <w:b w:val="false"/>
                <w:i w:val="false"/>
                <w:color w:val="000000"/>
                <w:sz w:val="20"/>
              </w:rPr>
              <w:t>
5. Угловой адаптер с портом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в рулоне с перфорацией 80×200 см, №100</w:t>
            </w:r>
          </w:p>
          <w:p>
            <w:pPr>
              <w:spacing w:after="20"/>
              <w:ind w:left="20"/>
              <w:jc w:val="both"/>
            </w:pPr>
            <w:r>
              <w:rPr>
                <w:rFonts w:ascii="Times New Roman"/>
                <w:b w:val="false"/>
                <w:i w:val="false"/>
                <w:color w:val="000000"/>
                <w:sz w:val="20"/>
              </w:rPr>
              <w:t>
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 30×40 см №100.</w:t>
            </w:r>
          </w:p>
          <w:p>
            <w:pPr>
              <w:spacing w:after="20"/>
              <w:ind w:left="20"/>
              <w:jc w:val="both"/>
            </w:pPr>
            <w:r>
              <w:rPr>
                <w:rFonts w:ascii="Times New Roman"/>
                <w:b w:val="false"/>
                <w:i w:val="false"/>
                <w:color w:val="000000"/>
                <w:sz w:val="20"/>
              </w:rPr>
              <w:t>
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 70×80 см №100.</w:t>
            </w:r>
          </w:p>
          <w:p>
            <w:pPr>
              <w:spacing w:after="20"/>
              <w:ind w:left="20"/>
              <w:jc w:val="both"/>
            </w:pPr>
            <w:r>
              <w:rPr>
                <w:rFonts w:ascii="Times New Roman"/>
                <w:b w:val="false"/>
                <w:i w:val="false"/>
                <w:color w:val="000000"/>
                <w:sz w:val="20"/>
              </w:rPr>
              <w:t>
Салфетки нестерильные с перфорацией, одноразового применения, в рулонах с перфорацией, которая позволяет без усилий оторвать салфетку с ровными краями.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Шапочка клип-берет - 1 шт</w:t>
            </w:r>
          </w:p>
          <w:p>
            <w:pPr>
              <w:spacing w:after="20"/>
              <w:ind w:left="20"/>
              <w:jc w:val="both"/>
            </w:pPr>
            <w:r>
              <w:rPr>
                <w:rFonts w:ascii="Times New Roman"/>
                <w:b w:val="false"/>
                <w:i w:val="false"/>
                <w:color w:val="000000"/>
                <w:sz w:val="20"/>
              </w:rPr>
              <w:t>
2 . Бахилы низкие - 1 пара</w:t>
            </w:r>
          </w:p>
          <w:p>
            <w:pPr>
              <w:spacing w:after="20"/>
              <w:ind w:left="20"/>
              <w:jc w:val="both"/>
            </w:pPr>
            <w:r>
              <w:rPr>
                <w:rFonts w:ascii="Times New Roman"/>
                <w:b w:val="false"/>
                <w:i w:val="false"/>
                <w:color w:val="000000"/>
                <w:sz w:val="20"/>
              </w:rPr>
              <w:t>
3 . Салфетка бумажная 20×20 см - 2 шт</w:t>
            </w:r>
          </w:p>
          <w:p>
            <w:pPr>
              <w:spacing w:after="20"/>
              <w:ind w:left="20"/>
              <w:jc w:val="both"/>
            </w:pPr>
            <w:r>
              <w:rPr>
                <w:rFonts w:ascii="Times New Roman"/>
                <w:b w:val="false"/>
                <w:i w:val="false"/>
                <w:color w:val="000000"/>
                <w:sz w:val="20"/>
              </w:rPr>
              <w:t>
4 . Впитывающая простыня 60×60 см - 1 шт</w:t>
            </w:r>
          </w:p>
          <w:p>
            <w:pPr>
              <w:spacing w:after="20"/>
              <w:ind w:left="20"/>
              <w:jc w:val="both"/>
            </w:pPr>
            <w:r>
              <w:rPr>
                <w:rFonts w:ascii="Times New Roman"/>
                <w:b w:val="false"/>
                <w:i w:val="false"/>
                <w:color w:val="000000"/>
                <w:sz w:val="20"/>
              </w:rPr>
              <w:t>
5 . Простыня влагонепроницаемая 80х140 см - 1 шт</w:t>
            </w:r>
          </w:p>
          <w:p>
            <w:pPr>
              <w:spacing w:after="20"/>
              <w:ind w:left="20"/>
              <w:jc w:val="both"/>
            </w:pPr>
            <w:r>
              <w:rPr>
                <w:rFonts w:ascii="Times New Roman"/>
                <w:b w:val="false"/>
                <w:i w:val="false"/>
                <w:color w:val="000000"/>
                <w:sz w:val="20"/>
              </w:rPr>
              <w:t>
6 . Салфетка 80×70 см - 2 шт</w:t>
            </w:r>
          </w:p>
          <w:p>
            <w:pPr>
              <w:spacing w:after="20"/>
              <w:ind w:left="20"/>
              <w:jc w:val="both"/>
            </w:pPr>
            <w:r>
              <w:rPr>
                <w:rFonts w:ascii="Times New Roman"/>
                <w:b w:val="false"/>
                <w:i w:val="false"/>
                <w:color w:val="000000"/>
                <w:sz w:val="20"/>
              </w:rPr>
              <w:t>
7 . Рубашка для роженицы - 1 шт</w:t>
            </w:r>
          </w:p>
          <w:p>
            <w:pPr>
              <w:spacing w:after="20"/>
              <w:ind w:left="20"/>
              <w:jc w:val="both"/>
            </w:pPr>
            <w:r>
              <w:rPr>
                <w:rFonts w:ascii="Times New Roman"/>
                <w:b w:val="false"/>
                <w:i w:val="false"/>
                <w:color w:val="000000"/>
                <w:sz w:val="20"/>
              </w:rPr>
              <w:t>
8 . Прокладка - 2 шт</w:t>
            </w:r>
          </w:p>
          <w:p>
            <w:pPr>
              <w:spacing w:after="20"/>
              <w:ind w:left="20"/>
              <w:jc w:val="both"/>
            </w:pPr>
            <w:r>
              <w:rPr>
                <w:rFonts w:ascii="Times New Roman"/>
                <w:b w:val="false"/>
                <w:i w:val="false"/>
                <w:color w:val="000000"/>
                <w:sz w:val="20"/>
              </w:rPr>
              <w:t>
9 . Маска медицинская трехслойная на резинках - 1 шт</w:t>
            </w:r>
          </w:p>
          <w:p>
            <w:pPr>
              <w:spacing w:after="20"/>
              <w:ind w:left="20"/>
              <w:jc w:val="both"/>
            </w:pPr>
            <w:r>
              <w:rPr>
                <w:rFonts w:ascii="Times New Roman"/>
                <w:b w:val="false"/>
                <w:i w:val="false"/>
                <w:color w:val="000000"/>
                <w:sz w:val="20"/>
              </w:rPr>
              <w:t>
10. Лоток пластиковый - 1 шт</w:t>
            </w:r>
          </w:p>
          <w:p>
            <w:pPr>
              <w:spacing w:after="20"/>
              <w:ind w:left="20"/>
              <w:jc w:val="both"/>
            </w:pPr>
            <w:r>
              <w:rPr>
                <w:rFonts w:ascii="Times New Roman"/>
                <w:b w:val="false"/>
                <w:i w:val="false"/>
                <w:color w:val="000000"/>
                <w:sz w:val="20"/>
              </w:rPr>
              <w:t>
11 Нарукавники полиэтиленовые - 1 пара</w:t>
            </w:r>
          </w:p>
          <w:p>
            <w:pPr>
              <w:spacing w:after="20"/>
              <w:ind w:left="20"/>
              <w:jc w:val="both"/>
            </w:pPr>
            <w:r>
              <w:rPr>
                <w:rFonts w:ascii="Times New Roman"/>
                <w:b w:val="false"/>
                <w:i w:val="false"/>
                <w:color w:val="000000"/>
                <w:sz w:val="20"/>
              </w:rPr>
              <w:t>
12. Фартук ламинированный - 1 шт</w:t>
            </w:r>
          </w:p>
          <w:p>
            <w:pPr>
              <w:spacing w:after="20"/>
              <w:ind w:left="20"/>
              <w:jc w:val="both"/>
            </w:pPr>
            <w:r>
              <w:rPr>
                <w:rFonts w:ascii="Times New Roman"/>
                <w:b w:val="false"/>
                <w:i w:val="false"/>
                <w:color w:val="000000"/>
                <w:sz w:val="20"/>
              </w:rPr>
              <w:t>
13. Пакет полимерный для биоматериала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150×190 см – 1 шт.</w:t>
            </w:r>
          </w:p>
          <w:p>
            <w:pPr>
              <w:spacing w:after="20"/>
              <w:ind w:left="20"/>
              <w:jc w:val="both"/>
            </w:pPr>
            <w:r>
              <w:rPr>
                <w:rFonts w:ascii="Times New Roman"/>
                <w:b w:val="false"/>
                <w:i w:val="false"/>
                <w:color w:val="000000"/>
                <w:sz w:val="20"/>
              </w:rPr>
              <w:t>
2. Покрытие на столик Майо 80×145 см – 1 шт.</w:t>
            </w:r>
          </w:p>
          <w:p>
            <w:pPr>
              <w:spacing w:after="20"/>
              <w:ind w:left="20"/>
              <w:jc w:val="both"/>
            </w:pPr>
            <w:r>
              <w:rPr>
                <w:rFonts w:ascii="Times New Roman"/>
                <w:b w:val="false"/>
                <w:i w:val="false"/>
                <w:color w:val="000000"/>
                <w:sz w:val="20"/>
              </w:rPr>
              <w:t>
3. Простыня 180×200 см с отверстием, с липким краем, с инцизной пленкой – 1 шт.</w:t>
            </w:r>
          </w:p>
          <w:p>
            <w:pPr>
              <w:spacing w:after="20"/>
              <w:ind w:left="20"/>
              <w:jc w:val="both"/>
            </w:pPr>
            <w:r>
              <w:rPr>
                <w:rFonts w:ascii="Times New Roman"/>
                <w:b w:val="false"/>
                <w:i w:val="false"/>
                <w:color w:val="000000"/>
                <w:sz w:val="20"/>
              </w:rPr>
              <w:t>
4. Халат XL – 2 шт.</w:t>
            </w:r>
          </w:p>
          <w:p>
            <w:pPr>
              <w:spacing w:after="20"/>
              <w:ind w:left="20"/>
              <w:jc w:val="both"/>
            </w:pPr>
            <w:r>
              <w:rPr>
                <w:rFonts w:ascii="Times New Roman"/>
                <w:b w:val="false"/>
                <w:i w:val="false"/>
                <w:color w:val="000000"/>
                <w:sz w:val="20"/>
              </w:rPr>
              <w:t>
5. Липкая лента 10×50 см – 3 шт.</w:t>
            </w:r>
          </w:p>
          <w:p>
            <w:pPr>
              <w:spacing w:after="20"/>
              <w:ind w:left="20"/>
              <w:jc w:val="both"/>
            </w:pPr>
            <w:r>
              <w:rPr>
                <w:rFonts w:ascii="Times New Roman"/>
                <w:b w:val="false"/>
                <w:i w:val="false"/>
                <w:color w:val="000000"/>
                <w:sz w:val="20"/>
              </w:rPr>
              <w:t>
6. Салфетка 10×10 см марлевая многослойная с рентген нитью – 10 шт.</w:t>
            </w:r>
          </w:p>
          <w:p>
            <w:pPr>
              <w:spacing w:after="20"/>
              <w:ind w:left="20"/>
              <w:jc w:val="both"/>
            </w:pPr>
            <w:r>
              <w:rPr>
                <w:rFonts w:ascii="Times New Roman"/>
                <w:b w:val="false"/>
                <w:i w:val="false"/>
                <w:color w:val="000000"/>
                <w:sz w:val="20"/>
              </w:rPr>
              <w:t>
7. Маркер для тела с линейкой – 1 шт.</w:t>
            </w:r>
          </w:p>
          <w:p>
            <w:pPr>
              <w:spacing w:after="20"/>
              <w:ind w:left="20"/>
              <w:jc w:val="both"/>
            </w:pPr>
            <w:r>
              <w:rPr>
                <w:rFonts w:ascii="Times New Roman"/>
                <w:b w:val="false"/>
                <w:i w:val="false"/>
                <w:color w:val="000000"/>
                <w:sz w:val="20"/>
              </w:rPr>
              <w:t>
8. Шприц 10 мл Luer Lock – 1 шт.</w:t>
            </w:r>
          </w:p>
          <w:p>
            <w:pPr>
              <w:spacing w:after="20"/>
              <w:ind w:left="20"/>
              <w:jc w:val="both"/>
            </w:pPr>
            <w:r>
              <w:rPr>
                <w:rFonts w:ascii="Times New Roman"/>
                <w:b w:val="false"/>
                <w:i w:val="false"/>
                <w:color w:val="000000"/>
                <w:sz w:val="20"/>
              </w:rPr>
              <w:t>
9. Зажим для полотенца – 1 шт.</w:t>
            </w:r>
          </w:p>
          <w:p>
            <w:pPr>
              <w:spacing w:after="20"/>
              <w:ind w:left="20"/>
              <w:jc w:val="both"/>
            </w:pPr>
            <w:r>
              <w:rPr>
                <w:rFonts w:ascii="Times New Roman"/>
                <w:b w:val="false"/>
                <w:i w:val="false"/>
                <w:color w:val="000000"/>
                <w:sz w:val="20"/>
              </w:rPr>
              <w:t>
10. Чаша 30 мл с крышкой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80×90 см – 2 шт.</w:t>
            </w:r>
          </w:p>
          <w:p>
            <w:pPr>
              <w:spacing w:after="20"/>
              <w:ind w:left="20"/>
              <w:jc w:val="both"/>
            </w:pPr>
            <w:r>
              <w:rPr>
                <w:rFonts w:ascii="Times New Roman"/>
                <w:b w:val="false"/>
                <w:i w:val="false"/>
                <w:color w:val="000000"/>
                <w:sz w:val="20"/>
              </w:rPr>
              <w:t xml:space="preserve">
 2. Подстилка-пеленка впитывающая 60×60 см – 1 шт. </w:t>
            </w:r>
          </w:p>
          <w:p>
            <w:pPr>
              <w:spacing w:after="20"/>
              <w:ind w:left="20"/>
              <w:jc w:val="both"/>
            </w:pPr>
            <w:r>
              <w:rPr>
                <w:rFonts w:ascii="Times New Roman"/>
                <w:b w:val="false"/>
                <w:i w:val="false"/>
                <w:color w:val="000000"/>
                <w:sz w:val="20"/>
              </w:rPr>
              <w:t xml:space="preserve">
 3. Браслет для идентификации – 1 шт. </w:t>
            </w:r>
          </w:p>
          <w:p>
            <w:pPr>
              <w:spacing w:after="20"/>
              <w:ind w:left="20"/>
              <w:jc w:val="both"/>
            </w:pPr>
            <w:r>
              <w:rPr>
                <w:rFonts w:ascii="Times New Roman"/>
                <w:b w:val="false"/>
                <w:i w:val="false"/>
                <w:color w:val="000000"/>
                <w:sz w:val="20"/>
              </w:rPr>
              <w:t xml:space="preserve">
 4. Карточка – медальон для идентификации – 1 шт. </w:t>
            </w:r>
          </w:p>
          <w:p>
            <w:pPr>
              <w:spacing w:after="20"/>
              <w:ind w:left="20"/>
              <w:jc w:val="both"/>
            </w:pPr>
            <w:r>
              <w:rPr>
                <w:rFonts w:ascii="Times New Roman"/>
                <w:b w:val="false"/>
                <w:i w:val="false"/>
                <w:color w:val="000000"/>
                <w:sz w:val="20"/>
              </w:rPr>
              <w:t xml:space="preserve">
 5. Зажим для пуповины – 1 шт. </w:t>
            </w:r>
          </w:p>
          <w:p>
            <w:pPr>
              <w:spacing w:after="20"/>
              <w:ind w:left="20"/>
              <w:jc w:val="both"/>
            </w:pPr>
            <w:r>
              <w:rPr>
                <w:rFonts w:ascii="Times New Roman"/>
                <w:b w:val="false"/>
                <w:i w:val="false"/>
                <w:color w:val="000000"/>
                <w:sz w:val="20"/>
              </w:rPr>
              <w:t>
6. Шапочка – 1 шт.</w:t>
            </w:r>
          </w:p>
          <w:p>
            <w:pPr>
              <w:spacing w:after="20"/>
              <w:ind w:left="20"/>
              <w:jc w:val="both"/>
            </w:pPr>
            <w:r>
              <w:rPr>
                <w:rFonts w:ascii="Times New Roman"/>
                <w:b w:val="false"/>
                <w:i w:val="false"/>
                <w:color w:val="000000"/>
                <w:sz w:val="20"/>
              </w:rPr>
              <w:t xml:space="preserve">
 7. Конверт – 1 шт. </w:t>
            </w:r>
          </w:p>
          <w:p>
            <w:pPr>
              <w:spacing w:after="20"/>
              <w:ind w:left="20"/>
              <w:jc w:val="both"/>
            </w:pPr>
            <w:r>
              <w:rPr>
                <w:rFonts w:ascii="Times New Roman"/>
                <w:b w:val="false"/>
                <w:i w:val="false"/>
                <w:color w:val="000000"/>
                <w:sz w:val="20"/>
              </w:rPr>
              <w:t xml:space="preserve">
 8. Маска трехслойная – 1 шт. </w:t>
            </w:r>
          </w:p>
          <w:p>
            <w:pPr>
              <w:spacing w:after="20"/>
              <w:ind w:left="20"/>
              <w:jc w:val="both"/>
            </w:pPr>
            <w:r>
              <w:rPr>
                <w:rFonts w:ascii="Times New Roman"/>
                <w:b w:val="false"/>
                <w:i w:val="false"/>
                <w:color w:val="000000"/>
                <w:sz w:val="20"/>
              </w:rPr>
              <w:t>
9. Салфетка 30×40 см – 3 шт.</w:t>
            </w:r>
          </w:p>
          <w:p>
            <w:pPr>
              <w:spacing w:after="20"/>
              <w:ind w:left="20"/>
              <w:jc w:val="both"/>
            </w:pPr>
            <w:r>
              <w:rPr>
                <w:rFonts w:ascii="Times New Roman"/>
                <w:b w:val="false"/>
                <w:i w:val="false"/>
                <w:color w:val="000000"/>
                <w:sz w:val="20"/>
              </w:rPr>
              <w:t>
10. Ватная палочка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80×145 см, впитывающая зона 60×90 см – 1 шт.</w:t>
            </w:r>
          </w:p>
          <w:p>
            <w:pPr>
              <w:spacing w:after="20"/>
              <w:ind w:left="20"/>
              <w:jc w:val="both"/>
            </w:pPr>
            <w:r>
              <w:rPr>
                <w:rFonts w:ascii="Times New Roman"/>
                <w:b w:val="false"/>
                <w:i w:val="false"/>
                <w:color w:val="000000"/>
                <w:sz w:val="20"/>
              </w:rPr>
              <w:t>
2. Простыни с адгезивным краем 50×50 см – 4 шт.</w:t>
            </w:r>
          </w:p>
          <w:p>
            <w:pPr>
              <w:spacing w:after="20"/>
              <w:ind w:left="20"/>
              <w:jc w:val="both"/>
            </w:pPr>
            <w:r>
              <w:rPr>
                <w:rFonts w:ascii="Times New Roman"/>
                <w:b w:val="false"/>
                <w:i w:val="false"/>
                <w:color w:val="000000"/>
                <w:sz w:val="20"/>
              </w:rPr>
              <w:t>
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встроенными фиксаторами трубок) – 1 шт.</w:t>
            </w:r>
          </w:p>
          <w:p>
            <w:pPr>
              <w:spacing w:after="20"/>
              <w:ind w:left="20"/>
              <w:jc w:val="both"/>
            </w:pPr>
            <w:r>
              <w:rPr>
                <w:rFonts w:ascii="Times New Roman"/>
                <w:b w:val="false"/>
                <w:i w:val="false"/>
                <w:color w:val="000000"/>
                <w:sz w:val="20"/>
              </w:rPr>
              <w:t>
4. Простыня для операционного стола 160×190 см – 1 шт.</w:t>
            </w:r>
          </w:p>
          <w:p>
            <w:pPr>
              <w:spacing w:after="20"/>
              <w:ind w:left="20"/>
              <w:jc w:val="both"/>
            </w:pPr>
            <w:r>
              <w:rPr>
                <w:rFonts w:ascii="Times New Roman"/>
                <w:b w:val="false"/>
                <w:i w:val="false"/>
                <w:color w:val="000000"/>
                <w:sz w:val="20"/>
              </w:rPr>
              <w:t>
5. Простыня впитывающая 80×190 см – 1 шт.</w:t>
            </w:r>
          </w:p>
          <w:p>
            <w:pPr>
              <w:spacing w:after="20"/>
              <w:ind w:left="20"/>
              <w:jc w:val="both"/>
            </w:pPr>
            <w:r>
              <w:rPr>
                <w:rFonts w:ascii="Times New Roman"/>
                <w:b w:val="false"/>
                <w:i w:val="false"/>
                <w:color w:val="000000"/>
                <w:sz w:val="20"/>
              </w:rPr>
              <w:t>
6. Операционная лента 10×50 см – 1 шт.</w:t>
            </w:r>
          </w:p>
          <w:p>
            <w:pPr>
              <w:spacing w:after="20"/>
              <w:ind w:left="20"/>
              <w:jc w:val="both"/>
            </w:pPr>
            <w:r>
              <w:rPr>
                <w:rFonts w:ascii="Times New Roman"/>
                <w:b w:val="false"/>
                <w:i w:val="false"/>
                <w:color w:val="000000"/>
                <w:sz w:val="20"/>
              </w:rPr>
              <w:t>
7. Салфетки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6-слойный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6-слойный,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8-слойный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8-слойный,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10-слойные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14-слойные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8-слойные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8-слойные,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10-слойные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14-слойные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8-слойные,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 размер 50-52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50-52 (L-XL), рост 170см).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50-52 (L-XL), рост 170см).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50-52 (L-XL), рост 182см).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54-56 (XXL),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54-56 (XXL),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54-56 (XXL),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58-60 (XXXL-XXXXL),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58-60 (XXXL-XXXXL),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58-60 (XXXL-XXXXL),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62-64 (XXXXL-XXXXXL),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62-64 (XXXXL-XXXXXL),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62-64 (XXXXL-XXXXXL), рост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50-52 (L-XL),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50-52 (L-XL),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50-52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50-52 (L-XL),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54-56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54-56 (XXL),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54-56 (XXL),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54-56 (XXL),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58-60 (XXXL-XXXXL),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58-60 (XXXL-XXXXL),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62-64 (XXXXL-XXXXXL), рост 176).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62-64 (XXXXL-XXXXXL),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62-64 (XXXXL-XXXXXL), рост 188).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w:t>
            </w:r>
          </w:p>
          <w:p>
            <w:pPr>
              <w:spacing w:after="20"/>
              <w:ind w:left="20"/>
              <w:jc w:val="both"/>
            </w:pPr>
            <w:r>
              <w:rPr>
                <w:rFonts w:ascii="Times New Roman"/>
                <w:b w:val="false"/>
                <w:i w:val="false"/>
                <w:color w:val="000000"/>
                <w:sz w:val="20"/>
              </w:rPr>
              <w:t>
- Эластичные резинки на капюшоне, рукавах и штанинах комбинезона;</w:t>
            </w:r>
          </w:p>
          <w:p>
            <w:pPr>
              <w:spacing w:after="20"/>
              <w:ind w:left="20"/>
              <w:jc w:val="both"/>
            </w:pPr>
            <w:r>
              <w:rPr>
                <w:rFonts w:ascii="Times New Roman"/>
                <w:b w:val="false"/>
                <w:i w:val="false"/>
                <w:color w:val="000000"/>
                <w:sz w:val="20"/>
              </w:rPr>
              <w:t>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w:t>
            </w:r>
          </w:p>
          <w:p>
            <w:pPr>
              <w:spacing w:after="20"/>
              <w:ind w:left="20"/>
              <w:jc w:val="both"/>
            </w:pPr>
            <w:r>
              <w:rPr>
                <w:rFonts w:ascii="Times New Roman"/>
                <w:b w:val="false"/>
                <w:i w:val="false"/>
                <w:color w:val="000000"/>
                <w:sz w:val="20"/>
              </w:rPr>
              <w:t>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w:t>
            </w:r>
          </w:p>
          <w:p>
            <w:pPr>
              <w:spacing w:after="20"/>
              <w:ind w:left="20"/>
              <w:jc w:val="both"/>
            </w:pPr>
            <w:r>
              <w:rPr>
                <w:rFonts w:ascii="Times New Roman"/>
                <w:b w:val="false"/>
                <w:i w:val="false"/>
                <w:color w:val="000000"/>
                <w:sz w:val="20"/>
              </w:rPr>
              <w:t>
- Капюшон на эластичной резинке, плотно прилегающий к контуру лица, закрывающий шею и подбородке;</w:t>
            </w:r>
          </w:p>
          <w:p>
            <w:pPr>
              <w:spacing w:after="20"/>
              <w:ind w:left="20"/>
              <w:jc w:val="both"/>
            </w:pPr>
            <w:r>
              <w:rPr>
                <w:rFonts w:ascii="Times New Roman"/>
                <w:b w:val="false"/>
                <w:i w:val="false"/>
                <w:color w:val="000000"/>
                <w:sz w:val="20"/>
              </w:rPr>
              <w:t>
- Эластичные резинки на капюшоне, рукавах и штанинах комбинезона;</w:t>
            </w:r>
          </w:p>
          <w:p>
            <w:pPr>
              <w:spacing w:after="20"/>
              <w:ind w:left="20"/>
              <w:jc w:val="both"/>
            </w:pPr>
            <w:r>
              <w:rPr>
                <w:rFonts w:ascii="Times New Roman"/>
                <w:b w:val="false"/>
                <w:i w:val="false"/>
                <w:color w:val="000000"/>
                <w:sz w:val="20"/>
              </w:rPr>
              <w:t>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62-64(ХХХХL- ХХХХХL),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 (ХХХХL- ХХХХХL), рост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работы в высокотемпературной и влажной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1":</w:t>
            </w:r>
          </w:p>
          <w:p>
            <w:pPr>
              <w:spacing w:after="20"/>
              <w:ind w:left="20"/>
              <w:jc w:val="both"/>
            </w:pPr>
            <w:r>
              <w:rPr>
                <w:rFonts w:ascii="Times New Roman"/>
                <w:b w:val="false"/>
                <w:i w:val="false"/>
                <w:color w:val="000000"/>
                <w:sz w:val="20"/>
              </w:rPr>
              <w:t>
1. Противочумный халат-1шт;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 – 1пара;</w:t>
            </w:r>
          </w:p>
          <w:p>
            <w:pPr>
              <w:spacing w:after="20"/>
              <w:ind w:left="20"/>
              <w:jc w:val="both"/>
            </w:pPr>
            <w:r>
              <w:rPr>
                <w:rFonts w:ascii="Times New Roman"/>
                <w:b w:val="false"/>
                <w:i w:val="false"/>
                <w:color w:val="000000"/>
                <w:sz w:val="20"/>
              </w:rPr>
              <w:t>
4. Сапоги резиновые-1пара;</w:t>
            </w:r>
          </w:p>
          <w:p>
            <w:pPr>
              <w:spacing w:after="20"/>
              <w:ind w:left="20"/>
              <w:jc w:val="both"/>
            </w:pPr>
            <w:r>
              <w:rPr>
                <w:rFonts w:ascii="Times New Roman"/>
                <w:b w:val="false"/>
                <w:i w:val="false"/>
                <w:color w:val="000000"/>
                <w:sz w:val="20"/>
              </w:rPr>
              <w:t>
5. Тапочки с закрытой пяткой из кожи или из кожзаменителя-1пара;</w:t>
            </w:r>
          </w:p>
          <w:p>
            <w:pPr>
              <w:spacing w:after="20"/>
              <w:ind w:left="20"/>
              <w:jc w:val="both"/>
            </w:pPr>
            <w:r>
              <w:rPr>
                <w:rFonts w:ascii="Times New Roman"/>
                <w:b w:val="false"/>
                <w:i w:val="false"/>
                <w:color w:val="000000"/>
                <w:sz w:val="20"/>
              </w:rPr>
              <w:t>
6. Очки "летные"-1шт;</w:t>
            </w:r>
          </w:p>
          <w:p>
            <w:pPr>
              <w:spacing w:after="20"/>
              <w:ind w:left="20"/>
              <w:jc w:val="both"/>
            </w:pPr>
            <w:r>
              <w:rPr>
                <w:rFonts w:ascii="Times New Roman"/>
                <w:b w:val="false"/>
                <w:i w:val="false"/>
                <w:color w:val="000000"/>
                <w:sz w:val="20"/>
              </w:rPr>
              <w:t>
7. Трехугольная косынка-1шт;</w:t>
            </w:r>
          </w:p>
          <w:p>
            <w:pPr>
              <w:spacing w:after="20"/>
              <w:ind w:left="20"/>
              <w:jc w:val="both"/>
            </w:pPr>
            <w:r>
              <w:rPr>
                <w:rFonts w:ascii="Times New Roman"/>
                <w:b w:val="false"/>
                <w:i w:val="false"/>
                <w:color w:val="000000"/>
                <w:sz w:val="20"/>
              </w:rPr>
              <w:t>
8. Шапочка медицинская без завязок-1шт;</w:t>
            </w:r>
          </w:p>
          <w:p>
            <w:pPr>
              <w:spacing w:after="20"/>
              <w:ind w:left="20"/>
              <w:jc w:val="both"/>
            </w:pPr>
            <w:r>
              <w:rPr>
                <w:rFonts w:ascii="Times New Roman"/>
                <w:b w:val="false"/>
                <w:i w:val="false"/>
                <w:color w:val="000000"/>
                <w:sz w:val="20"/>
              </w:rPr>
              <w:t>
9. Маска-респиратор-1шт;</w:t>
            </w:r>
          </w:p>
          <w:p>
            <w:pPr>
              <w:spacing w:after="20"/>
              <w:ind w:left="20"/>
              <w:jc w:val="both"/>
            </w:pPr>
            <w:r>
              <w:rPr>
                <w:rFonts w:ascii="Times New Roman"/>
                <w:b w:val="false"/>
                <w:i w:val="false"/>
                <w:color w:val="000000"/>
                <w:sz w:val="20"/>
              </w:rPr>
              <w:t>
10. Ватно-марлевая повязка-1шт;</w:t>
            </w:r>
          </w:p>
          <w:p>
            <w:pPr>
              <w:spacing w:after="20"/>
              <w:ind w:left="20"/>
              <w:jc w:val="both"/>
            </w:pPr>
            <w:r>
              <w:rPr>
                <w:rFonts w:ascii="Times New Roman"/>
                <w:b w:val="false"/>
                <w:i w:val="false"/>
                <w:color w:val="000000"/>
                <w:sz w:val="20"/>
              </w:rPr>
              <w:t>
11. Головной убор-капюшон с пелериной-1шт;</w:t>
            </w:r>
          </w:p>
          <w:p>
            <w:pPr>
              <w:spacing w:after="20"/>
              <w:ind w:left="20"/>
              <w:jc w:val="both"/>
            </w:pPr>
            <w:r>
              <w:rPr>
                <w:rFonts w:ascii="Times New Roman"/>
                <w:b w:val="false"/>
                <w:i w:val="false"/>
                <w:color w:val="000000"/>
                <w:sz w:val="20"/>
              </w:rPr>
              <w:t>
12. Перчатки резиновые-2 пары(латексные и нитриловые и/или виниловые);</w:t>
            </w:r>
          </w:p>
          <w:p>
            <w:pPr>
              <w:spacing w:after="20"/>
              <w:ind w:left="20"/>
              <w:jc w:val="both"/>
            </w:pPr>
            <w:r>
              <w:rPr>
                <w:rFonts w:ascii="Times New Roman"/>
                <w:b w:val="false"/>
                <w:i w:val="false"/>
                <w:color w:val="000000"/>
                <w:sz w:val="20"/>
              </w:rPr>
              <w:t>
13. Полотенце -1шт;</w:t>
            </w:r>
          </w:p>
          <w:p>
            <w:pPr>
              <w:spacing w:after="20"/>
              <w:ind w:left="20"/>
              <w:jc w:val="both"/>
            </w:pPr>
            <w:r>
              <w:rPr>
                <w:rFonts w:ascii="Times New Roman"/>
                <w:b w:val="false"/>
                <w:i w:val="false"/>
                <w:color w:val="000000"/>
                <w:sz w:val="20"/>
              </w:rPr>
              <w:t>
14. Cумка с ручкой из плащевой ткани -1шт;</w:t>
            </w:r>
          </w:p>
          <w:p>
            <w:pPr>
              <w:spacing w:after="20"/>
              <w:ind w:left="20"/>
              <w:jc w:val="both"/>
            </w:pPr>
            <w:r>
              <w:rPr>
                <w:rFonts w:ascii="Times New Roman"/>
                <w:b w:val="false"/>
                <w:i w:val="false"/>
                <w:color w:val="000000"/>
                <w:sz w:val="20"/>
              </w:rPr>
              <w:t>
15. Инструкция по эксплуатаций комплекта-1 шт.</w:t>
            </w:r>
          </w:p>
          <w:p>
            <w:pPr>
              <w:spacing w:after="20"/>
              <w:ind w:left="20"/>
              <w:jc w:val="both"/>
            </w:pPr>
            <w:r>
              <w:rPr>
                <w:rFonts w:ascii="Times New Roman"/>
                <w:b w:val="false"/>
                <w:i w:val="false"/>
                <w:color w:val="000000"/>
                <w:sz w:val="20"/>
              </w:rPr>
              <w:t>
Состав и описание комплекта "Противочумный комплект тип 1":</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Сапоги резиновые или из ПВХ.</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1":</w:t>
            </w:r>
          </w:p>
          <w:p>
            <w:pPr>
              <w:spacing w:after="20"/>
              <w:ind w:left="20"/>
              <w:jc w:val="both"/>
            </w:pPr>
            <w:r>
              <w:rPr>
                <w:rFonts w:ascii="Times New Roman"/>
                <w:b w:val="false"/>
                <w:i w:val="false"/>
                <w:color w:val="000000"/>
                <w:sz w:val="20"/>
              </w:rPr>
              <w:t>
1. Противочумный халат-1шт;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 – 1пара;</w:t>
            </w:r>
          </w:p>
          <w:p>
            <w:pPr>
              <w:spacing w:after="20"/>
              <w:ind w:left="20"/>
              <w:jc w:val="both"/>
            </w:pPr>
            <w:r>
              <w:rPr>
                <w:rFonts w:ascii="Times New Roman"/>
                <w:b w:val="false"/>
                <w:i w:val="false"/>
                <w:color w:val="000000"/>
                <w:sz w:val="20"/>
              </w:rPr>
              <w:t>
4. Сапоги резиновые-1пара;</w:t>
            </w:r>
          </w:p>
          <w:p>
            <w:pPr>
              <w:spacing w:after="20"/>
              <w:ind w:left="20"/>
              <w:jc w:val="both"/>
            </w:pPr>
            <w:r>
              <w:rPr>
                <w:rFonts w:ascii="Times New Roman"/>
                <w:b w:val="false"/>
                <w:i w:val="false"/>
                <w:color w:val="000000"/>
                <w:sz w:val="20"/>
              </w:rPr>
              <w:t>
5. Тапочки с закрытой пяткой из кожи или из кожзаменителя-1пара;</w:t>
            </w:r>
          </w:p>
          <w:p>
            <w:pPr>
              <w:spacing w:after="20"/>
              <w:ind w:left="20"/>
              <w:jc w:val="both"/>
            </w:pPr>
            <w:r>
              <w:rPr>
                <w:rFonts w:ascii="Times New Roman"/>
                <w:b w:val="false"/>
                <w:i w:val="false"/>
                <w:color w:val="000000"/>
                <w:sz w:val="20"/>
              </w:rPr>
              <w:t>
6. Очки "летные"-1шт;</w:t>
            </w:r>
          </w:p>
          <w:p>
            <w:pPr>
              <w:spacing w:after="20"/>
              <w:ind w:left="20"/>
              <w:jc w:val="both"/>
            </w:pPr>
            <w:r>
              <w:rPr>
                <w:rFonts w:ascii="Times New Roman"/>
                <w:b w:val="false"/>
                <w:i w:val="false"/>
                <w:color w:val="000000"/>
                <w:sz w:val="20"/>
              </w:rPr>
              <w:t>
7. Трехугольная косынка-1шт;</w:t>
            </w:r>
          </w:p>
          <w:p>
            <w:pPr>
              <w:spacing w:after="20"/>
              <w:ind w:left="20"/>
              <w:jc w:val="both"/>
            </w:pPr>
            <w:r>
              <w:rPr>
                <w:rFonts w:ascii="Times New Roman"/>
                <w:b w:val="false"/>
                <w:i w:val="false"/>
                <w:color w:val="000000"/>
                <w:sz w:val="20"/>
              </w:rPr>
              <w:t>
8. Шапочка медицинская без завязок-1шт;</w:t>
            </w:r>
          </w:p>
          <w:p>
            <w:pPr>
              <w:spacing w:after="20"/>
              <w:ind w:left="20"/>
              <w:jc w:val="both"/>
            </w:pPr>
            <w:r>
              <w:rPr>
                <w:rFonts w:ascii="Times New Roman"/>
                <w:b w:val="false"/>
                <w:i w:val="false"/>
                <w:color w:val="000000"/>
                <w:sz w:val="20"/>
              </w:rPr>
              <w:t>
9. Маска-респиратор-1шт; 10.Ватно-марлевая повязка-1шт;</w:t>
            </w:r>
          </w:p>
          <w:p>
            <w:pPr>
              <w:spacing w:after="20"/>
              <w:ind w:left="20"/>
              <w:jc w:val="both"/>
            </w:pPr>
            <w:r>
              <w:rPr>
                <w:rFonts w:ascii="Times New Roman"/>
                <w:b w:val="false"/>
                <w:i w:val="false"/>
                <w:color w:val="000000"/>
                <w:sz w:val="20"/>
              </w:rPr>
              <w:t>
11. Головной убор-капюшон с пелериной-1шт;</w:t>
            </w:r>
          </w:p>
          <w:p>
            <w:pPr>
              <w:spacing w:after="20"/>
              <w:ind w:left="20"/>
              <w:jc w:val="both"/>
            </w:pPr>
            <w:r>
              <w:rPr>
                <w:rFonts w:ascii="Times New Roman"/>
                <w:b w:val="false"/>
                <w:i w:val="false"/>
                <w:color w:val="000000"/>
                <w:sz w:val="20"/>
              </w:rPr>
              <w:t>
12. Перчатки резиновые-2 пары(латексные и нитриловые и/или виниловые);</w:t>
            </w:r>
          </w:p>
          <w:p>
            <w:pPr>
              <w:spacing w:after="20"/>
              <w:ind w:left="20"/>
              <w:jc w:val="both"/>
            </w:pPr>
            <w:r>
              <w:rPr>
                <w:rFonts w:ascii="Times New Roman"/>
                <w:b w:val="false"/>
                <w:i w:val="false"/>
                <w:color w:val="000000"/>
                <w:sz w:val="20"/>
              </w:rPr>
              <w:t>
13. Полотенце -1шт;</w:t>
            </w:r>
          </w:p>
          <w:p>
            <w:pPr>
              <w:spacing w:after="20"/>
              <w:ind w:left="20"/>
              <w:jc w:val="both"/>
            </w:pPr>
            <w:r>
              <w:rPr>
                <w:rFonts w:ascii="Times New Roman"/>
                <w:b w:val="false"/>
                <w:i w:val="false"/>
                <w:color w:val="000000"/>
                <w:sz w:val="20"/>
              </w:rPr>
              <w:t>
14. Cумка с ручкой из плащевой ткани -1шт;</w:t>
            </w:r>
          </w:p>
          <w:p>
            <w:pPr>
              <w:spacing w:after="20"/>
              <w:ind w:left="20"/>
              <w:jc w:val="both"/>
            </w:pPr>
            <w:r>
              <w:rPr>
                <w:rFonts w:ascii="Times New Roman"/>
                <w:b w:val="false"/>
                <w:i w:val="false"/>
                <w:color w:val="000000"/>
                <w:sz w:val="20"/>
              </w:rPr>
              <w:t>
15. Инструкция по эксплуатаций комплекта-1 шт.</w:t>
            </w:r>
          </w:p>
          <w:p>
            <w:pPr>
              <w:spacing w:after="20"/>
              <w:ind w:left="20"/>
              <w:jc w:val="both"/>
            </w:pPr>
            <w:r>
              <w:rPr>
                <w:rFonts w:ascii="Times New Roman"/>
                <w:b w:val="false"/>
                <w:i w:val="false"/>
                <w:color w:val="000000"/>
                <w:sz w:val="20"/>
              </w:rPr>
              <w:t>
Состав и описание комплекта "Противочумный комплект тип 1":</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Сапоги резиновые или из ПВХ.</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1":</w:t>
            </w:r>
          </w:p>
          <w:p>
            <w:pPr>
              <w:spacing w:after="20"/>
              <w:ind w:left="20"/>
              <w:jc w:val="both"/>
            </w:pPr>
            <w:r>
              <w:rPr>
                <w:rFonts w:ascii="Times New Roman"/>
                <w:b w:val="false"/>
                <w:i w:val="false"/>
                <w:color w:val="000000"/>
                <w:sz w:val="20"/>
              </w:rPr>
              <w:t>
1. Противочумный халат-1шт;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 – 1пара;</w:t>
            </w:r>
          </w:p>
          <w:p>
            <w:pPr>
              <w:spacing w:after="20"/>
              <w:ind w:left="20"/>
              <w:jc w:val="both"/>
            </w:pPr>
            <w:r>
              <w:rPr>
                <w:rFonts w:ascii="Times New Roman"/>
                <w:b w:val="false"/>
                <w:i w:val="false"/>
                <w:color w:val="000000"/>
                <w:sz w:val="20"/>
              </w:rPr>
              <w:t>
4. Сапоги резиновые-1пара;</w:t>
            </w:r>
          </w:p>
          <w:p>
            <w:pPr>
              <w:spacing w:after="20"/>
              <w:ind w:left="20"/>
              <w:jc w:val="both"/>
            </w:pPr>
            <w:r>
              <w:rPr>
                <w:rFonts w:ascii="Times New Roman"/>
                <w:b w:val="false"/>
                <w:i w:val="false"/>
                <w:color w:val="000000"/>
                <w:sz w:val="20"/>
              </w:rPr>
              <w:t>
5. Тапочки с закрытой пяткой из кожи или из кожзаменителя-1пара;</w:t>
            </w:r>
          </w:p>
          <w:p>
            <w:pPr>
              <w:spacing w:after="20"/>
              <w:ind w:left="20"/>
              <w:jc w:val="both"/>
            </w:pPr>
            <w:r>
              <w:rPr>
                <w:rFonts w:ascii="Times New Roman"/>
                <w:b w:val="false"/>
                <w:i w:val="false"/>
                <w:color w:val="000000"/>
                <w:sz w:val="20"/>
              </w:rPr>
              <w:t>
6. Очки "летные"-1шт;</w:t>
            </w:r>
          </w:p>
          <w:p>
            <w:pPr>
              <w:spacing w:after="20"/>
              <w:ind w:left="20"/>
              <w:jc w:val="both"/>
            </w:pPr>
            <w:r>
              <w:rPr>
                <w:rFonts w:ascii="Times New Roman"/>
                <w:b w:val="false"/>
                <w:i w:val="false"/>
                <w:color w:val="000000"/>
                <w:sz w:val="20"/>
              </w:rPr>
              <w:t>
7. Трехугольная косынка-1шт;</w:t>
            </w:r>
          </w:p>
          <w:p>
            <w:pPr>
              <w:spacing w:after="20"/>
              <w:ind w:left="20"/>
              <w:jc w:val="both"/>
            </w:pPr>
            <w:r>
              <w:rPr>
                <w:rFonts w:ascii="Times New Roman"/>
                <w:b w:val="false"/>
                <w:i w:val="false"/>
                <w:color w:val="000000"/>
                <w:sz w:val="20"/>
              </w:rPr>
              <w:t>
8. Шапочка медицинская без завязок-1шт;</w:t>
            </w:r>
          </w:p>
          <w:p>
            <w:pPr>
              <w:spacing w:after="20"/>
              <w:ind w:left="20"/>
              <w:jc w:val="both"/>
            </w:pPr>
            <w:r>
              <w:rPr>
                <w:rFonts w:ascii="Times New Roman"/>
                <w:b w:val="false"/>
                <w:i w:val="false"/>
                <w:color w:val="000000"/>
                <w:sz w:val="20"/>
              </w:rPr>
              <w:t>
9. Маска-респиратор-1шт;</w:t>
            </w:r>
          </w:p>
          <w:p>
            <w:pPr>
              <w:spacing w:after="20"/>
              <w:ind w:left="20"/>
              <w:jc w:val="both"/>
            </w:pPr>
            <w:r>
              <w:rPr>
                <w:rFonts w:ascii="Times New Roman"/>
                <w:b w:val="false"/>
                <w:i w:val="false"/>
                <w:color w:val="000000"/>
                <w:sz w:val="20"/>
              </w:rPr>
              <w:t>
10. Ватно-марлевая повязка-1шт;</w:t>
            </w:r>
          </w:p>
          <w:p>
            <w:pPr>
              <w:spacing w:after="20"/>
              <w:ind w:left="20"/>
              <w:jc w:val="both"/>
            </w:pPr>
            <w:r>
              <w:rPr>
                <w:rFonts w:ascii="Times New Roman"/>
                <w:b w:val="false"/>
                <w:i w:val="false"/>
                <w:color w:val="000000"/>
                <w:sz w:val="20"/>
              </w:rPr>
              <w:t>
11. Головной убор-капюшон с пелериной-1шт;</w:t>
            </w:r>
          </w:p>
          <w:p>
            <w:pPr>
              <w:spacing w:after="20"/>
              <w:ind w:left="20"/>
              <w:jc w:val="both"/>
            </w:pPr>
            <w:r>
              <w:rPr>
                <w:rFonts w:ascii="Times New Roman"/>
                <w:b w:val="false"/>
                <w:i w:val="false"/>
                <w:color w:val="000000"/>
                <w:sz w:val="20"/>
              </w:rPr>
              <w:t>
12. Перчатки резиновые-2 пары(латексные и нитриловые и/или виниловые);</w:t>
            </w:r>
          </w:p>
          <w:p>
            <w:pPr>
              <w:spacing w:after="20"/>
              <w:ind w:left="20"/>
              <w:jc w:val="both"/>
            </w:pPr>
            <w:r>
              <w:rPr>
                <w:rFonts w:ascii="Times New Roman"/>
                <w:b w:val="false"/>
                <w:i w:val="false"/>
                <w:color w:val="000000"/>
                <w:sz w:val="20"/>
              </w:rPr>
              <w:t>
13. Полотенце -1шт;</w:t>
            </w:r>
          </w:p>
          <w:p>
            <w:pPr>
              <w:spacing w:after="20"/>
              <w:ind w:left="20"/>
              <w:jc w:val="both"/>
            </w:pPr>
            <w:r>
              <w:rPr>
                <w:rFonts w:ascii="Times New Roman"/>
                <w:b w:val="false"/>
                <w:i w:val="false"/>
                <w:color w:val="000000"/>
                <w:sz w:val="20"/>
              </w:rPr>
              <w:t>
14. Cумка с ручкой из плащевой ткани -1шт;</w:t>
            </w:r>
          </w:p>
          <w:p>
            <w:pPr>
              <w:spacing w:after="20"/>
              <w:ind w:left="20"/>
              <w:jc w:val="both"/>
            </w:pPr>
            <w:r>
              <w:rPr>
                <w:rFonts w:ascii="Times New Roman"/>
                <w:b w:val="false"/>
                <w:i w:val="false"/>
                <w:color w:val="000000"/>
                <w:sz w:val="20"/>
              </w:rPr>
              <w:t>
15. Инструкция по эксплуатаций комплекта-1 шт.</w:t>
            </w:r>
          </w:p>
          <w:p>
            <w:pPr>
              <w:spacing w:after="20"/>
              <w:ind w:left="20"/>
              <w:jc w:val="both"/>
            </w:pPr>
            <w:r>
              <w:rPr>
                <w:rFonts w:ascii="Times New Roman"/>
                <w:b w:val="false"/>
                <w:i w:val="false"/>
                <w:color w:val="000000"/>
                <w:sz w:val="20"/>
              </w:rPr>
              <w:t>
Состав и описание комплекта "Противочумный комплект тип 1":</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Сапоги резиновые или из ПВХ.</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1":</w:t>
            </w:r>
          </w:p>
          <w:p>
            <w:pPr>
              <w:spacing w:after="20"/>
              <w:ind w:left="20"/>
              <w:jc w:val="both"/>
            </w:pPr>
            <w:r>
              <w:rPr>
                <w:rFonts w:ascii="Times New Roman"/>
                <w:b w:val="false"/>
                <w:i w:val="false"/>
                <w:color w:val="000000"/>
                <w:sz w:val="20"/>
              </w:rPr>
              <w:t>
1. Противочумный халат-1шт; 2. Пижама-1шт;</w:t>
            </w:r>
          </w:p>
          <w:p>
            <w:pPr>
              <w:spacing w:after="20"/>
              <w:ind w:left="20"/>
              <w:jc w:val="both"/>
            </w:pPr>
            <w:r>
              <w:rPr>
                <w:rFonts w:ascii="Times New Roman"/>
                <w:b w:val="false"/>
                <w:i w:val="false"/>
                <w:color w:val="000000"/>
                <w:sz w:val="20"/>
              </w:rPr>
              <w:t>
3. Носки – 1пара;</w:t>
            </w:r>
          </w:p>
          <w:p>
            <w:pPr>
              <w:spacing w:after="20"/>
              <w:ind w:left="20"/>
              <w:jc w:val="both"/>
            </w:pPr>
            <w:r>
              <w:rPr>
                <w:rFonts w:ascii="Times New Roman"/>
                <w:b w:val="false"/>
                <w:i w:val="false"/>
                <w:color w:val="000000"/>
                <w:sz w:val="20"/>
              </w:rPr>
              <w:t>
4. Сапоги резиновые-1пара;</w:t>
            </w:r>
          </w:p>
          <w:p>
            <w:pPr>
              <w:spacing w:after="20"/>
              <w:ind w:left="20"/>
              <w:jc w:val="both"/>
            </w:pPr>
            <w:r>
              <w:rPr>
                <w:rFonts w:ascii="Times New Roman"/>
                <w:b w:val="false"/>
                <w:i w:val="false"/>
                <w:color w:val="000000"/>
                <w:sz w:val="20"/>
              </w:rPr>
              <w:t>
5. Тапочки с закрытой пяткой из кожи или из кожзаменителя-1пара;</w:t>
            </w:r>
          </w:p>
          <w:p>
            <w:pPr>
              <w:spacing w:after="20"/>
              <w:ind w:left="20"/>
              <w:jc w:val="both"/>
            </w:pPr>
            <w:r>
              <w:rPr>
                <w:rFonts w:ascii="Times New Roman"/>
                <w:b w:val="false"/>
                <w:i w:val="false"/>
                <w:color w:val="000000"/>
                <w:sz w:val="20"/>
              </w:rPr>
              <w:t>
6. Очки "летные"-1шт;</w:t>
            </w:r>
          </w:p>
          <w:p>
            <w:pPr>
              <w:spacing w:after="20"/>
              <w:ind w:left="20"/>
              <w:jc w:val="both"/>
            </w:pPr>
            <w:r>
              <w:rPr>
                <w:rFonts w:ascii="Times New Roman"/>
                <w:b w:val="false"/>
                <w:i w:val="false"/>
                <w:color w:val="000000"/>
                <w:sz w:val="20"/>
              </w:rPr>
              <w:t>
7. Трехугольная косынка-1шт;</w:t>
            </w:r>
          </w:p>
          <w:p>
            <w:pPr>
              <w:spacing w:after="20"/>
              <w:ind w:left="20"/>
              <w:jc w:val="both"/>
            </w:pPr>
            <w:r>
              <w:rPr>
                <w:rFonts w:ascii="Times New Roman"/>
                <w:b w:val="false"/>
                <w:i w:val="false"/>
                <w:color w:val="000000"/>
                <w:sz w:val="20"/>
              </w:rPr>
              <w:t>
8. Шапочка медицинская без завязок-1шт;</w:t>
            </w:r>
          </w:p>
          <w:p>
            <w:pPr>
              <w:spacing w:after="20"/>
              <w:ind w:left="20"/>
              <w:jc w:val="both"/>
            </w:pPr>
            <w:r>
              <w:rPr>
                <w:rFonts w:ascii="Times New Roman"/>
                <w:b w:val="false"/>
                <w:i w:val="false"/>
                <w:color w:val="000000"/>
                <w:sz w:val="20"/>
              </w:rPr>
              <w:t>
9. Маска-респиратор-1шт; 10.Ватно-марлевая повязка-1шт;</w:t>
            </w:r>
          </w:p>
          <w:p>
            <w:pPr>
              <w:spacing w:after="20"/>
              <w:ind w:left="20"/>
              <w:jc w:val="both"/>
            </w:pPr>
            <w:r>
              <w:rPr>
                <w:rFonts w:ascii="Times New Roman"/>
                <w:b w:val="false"/>
                <w:i w:val="false"/>
                <w:color w:val="000000"/>
                <w:sz w:val="20"/>
              </w:rPr>
              <w:t>
11. Головной убор-капюшон с пелериной-1шт;</w:t>
            </w:r>
          </w:p>
          <w:p>
            <w:pPr>
              <w:spacing w:after="20"/>
              <w:ind w:left="20"/>
              <w:jc w:val="both"/>
            </w:pPr>
            <w:r>
              <w:rPr>
                <w:rFonts w:ascii="Times New Roman"/>
                <w:b w:val="false"/>
                <w:i w:val="false"/>
                <w:color w:val="000000"/>
                <w:sz w:val="20"/>
              </w:rPr>
              <w:t>
12. Перчатки резиновые-2 пары(латексные и нитриловые и/или виниловые);</w:t>
            </w:r>
          </w:p>
          <w:p>
            <w:pPr>
              <w:spacing w:after="20"/>
              <w:ind w:left="20"/>
              <w:jc w:val="both"/>
            </w:pPr>
            <w:r>
              <w:rPr>
                <w:rFonts w:ascii="Times New Roman"/>
                <w:b w:val="false"/>
                <w:i w:val="false"/>
                <w:color w:val="000000"/>
                <w:sz w:val="20"/>
              </w:rPr>
              <w:t>
13. Полотенце -1шт;</w:t>
            </w:r>
          </w:p>
          <w:p>
            <w:pPr>
              <w:spacing w:after="20"/>
              <w:ind w:left="20"/>
              <w:jc w:val="both"/>
            </w:pPr>
            <w:r>
              <w:rPr>
                <w:rFonts w:ascii="Times New Roman"/>
                <w:b w:val="false"/>
                <w:i w:val="false"/>
                <w:color w:val="000000"/>
                <w:sz w:val="20"/>
              </w:rPr>
              <w:t>
14. Cумка с ручкой из плащевой ткани -1шт;</w:t>
            </w:r>
          </w:p>
          <w:p>
            <w:pPr>
              <w:spacing w:after="20"/>
              <w:ind w:left="20"/>
              <w:jc w:val="both"/>
            </w:pPr>
            <w:r>
              <w:rPr>
                <w:rFonts w:ascii="Times New Roman"/>
                <w:b w:val="false"/>
                <w:i w:val="false"/>
                <w:color w:val="000000"/>
                <w:sz w:val="20"/>
              </w:rPr>
              <w:t>
15. Инструкция по эксплуатаций комплекта-1 шт.</w:t>
            </w:r>
          </w:p>
          <w:p>
            <w:pPr>
              <w:spacing w:after="20"/>
              <w:ind w:left="20"/>
              <w:jc w:val="both"/>
            </w:pPr>
            <w:r>
              <w:rPr>
                <w:rFonts w:ascii="Times New Roman"/>
                <w:b w:val="false"/>
                <w:i w:val="false"/>
                <w:color w:val="000000"/>
                <w:sz w:val="20"/>
              </w:rPr>
              <w:t>
Состав и описание комплекта "Противочумный комплект тип 1":</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Сапоги резиновые или из ПВХ.</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1":</w:t>
            </w:r>
          </w:p>
          <w:p>
            <w:pPr>
              <w:spacing w:after="20"/>
              <w:ind w:left="20"/>
              <w:jc w:val="both"/>
            </w:pPr>
            <w:r>
              <w:rPr>
                <w:rFonts w:ascii="Times New Roman"/>
                <w:b w:val="false"/>
                <w:i w:val="false"/>
                <w:color w:val="000000"/>
                <w:sz w:val="20"/>
              </w:rPr>
              <w:t>
1. Противочумный халат-1шт;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 – 1пара;</w:t>
            </w:r>
          </w:p>
          <w:p>
            <w:pPr>
              <w:spacing w:after="20"/>
              <w:ind w:left="20"/>
              <w:jc w:val="both"/>
            </w:pPr>
            <w:r>
              <w:rPr>
                <w:rFonts w:ascii="Times New Roman"/>
                <w:b w:val="false"/>
                <w:i w:val="false"/>
                <w:color w:val="000000"/>
                <w:sz w:val="20"/>
              </w:rPr>
              <w:t>
4. Сапоги резиновые-1пара;</w:t>
            </w:r>
          </w:p>
          <w:p>
            <w:pPr>
              <w:spacing w:after="20"/>
              <w:ind w:left="20"/>
              <w:jc w:val="both"/>
            </w:pPr>
            <w:r>
              <w:rPr>
                <w:rFonts w:ascii="Times New Roman"/>
                <w:b w:val="false"/>
                <w:i w:val="false"/>
                <w:color w:val="000000"/>
                <w:sz w:val="20"/>
              </w:rPr>
              <w:t>
5. Тапочки с закрытой пяткой из кожи или из кожзаменителя-1пара;</w:t>
            </w:r>
          </w:p>
          <w:p>
            <w:pPr>
              <w:spacing w:after="20"/>
              <w:ind w:left="20"/>
              <w:jc w:val="both"/>
            </w:pPr>
            <w:r>
              <w:rPr>
                <w:rFonts w:ascii="Times New Roman"/>
                <w:b w:val="false"/>
                <w:i w:val="false"/>
                <w:color w:val="000000"/>
                <w:sz w:val="20"/>
              </w:rPr>
              <w:t>
6. Очки "летные"-1шт;</w:t>
            </w:r>
          </w:p>
          <w:p>
            <w:pPr>
              <w:spacing w:after="20"/>
              <w:ind w:left="20"/>
              <w:jc w:val="both"/>
            </w:pPr>
            <w:r>
              <w:rPr>
                <w:rFonts w:ascii="Times New Roman"/>
                <w:b w:val="false"/>
                <w:i w:val="false"/>
                <w:color w:val="000000"/>
                <w:sz w:val="20"/>
              </w:rPr>
              <w:t>
7. Трехугольная косынка-1шт;</w:t>
            </w:r>
          </w:p>
          <w:p>
            <w:pPr>
              <w:spacing w:after="20"/>
              <w:ind w:left="20"/>
              <w:jc w:val="both"/>
            </w:pPr>
            <w:r>
              <w:rPr>
                <w:rFonts w:ascii="Times New Roman"/>
                <w:b w:val="false"/>
                <w:i w:val="false"/>
                <w:color w:val="000000"/>
                <w:sz w:val="20"/>
              </w:rPr>
              <w:t>
8. Шапочка медицинская без завязок-1шт;</w:t>
            </w:r>
          </w:p>
          <w:p>
            <w:pPr>
              <w:spacing w:after="20"/>
              <w:ind w:left="20"/>
              <w:jc w:val="both"/>
            </w:pPr>
            <w:r>
              <w:rPr>
                <w:rFonts w:ascii="Times New Roman"/>
                <w:b w:val="false"/>
                <w:i w:val="false"/>
                <w:color w:val="000000"/>
                <w:sz w:val="20"/>
              </w:rPr>
              <w:t>
9. Маска-респиратор-1шт;</w:t>
            </w:r>
          </w:p>
          <w:p>
            <w:pPr>
              <w:spacing w:after="20"/>
              <w:ind w:left="20"/>
              <w:jc w:val="both"/>
            </w:pPr>
            <w:r>
              <w:rPr>
                <w:rFonts w:ascii="Times New Roman"/>
                <w:b w:val="false"/>
                <w:i w:val="false"/>
                <w:color w:val="000000"/>
                <w:sz w:val="20"/>
              </w:rPr>
              <w:t>
10. Ватно-марлевая повязка-1шт;</w:t>
            </w:r>
          </w:p>
          <w:p>
            <w:pPr>
              <w:spacing w:after="20"/>
              <w:ind w:left="20"/>
              <w:jc w:val="both"/>
            </w:pPr>
            <w:r>
              <w:rPr>
                <w:rFonts w:ascii="Times New Roman"/>
                <w:b w:val="false"/>
                <w:i w:val="false"/>
                <w:color w:val="000000"/>
                <w:sz w:val="20"/>
              </w:rPr>
              <w:t>
11. Головной убор-капюшон с пелериной-1шт;</w:t>
            </w:r>
          </w:p>
          <w:p>
            <w:pPr>
              <w:spacing w:after="20"/>
              <w:ind w:left="20"/>
              <w:jc w:val="both"/>
            </w:pPr>
            <w:r>
              <w:rPr>
                <w:rFonts w:ascii="Times New Roman"/>
                <w:b w:val="false"/>
                <w:i w:val="false"/>
                <w:color w:val="000000"/>
                <w:sz w:val="20"/>
              </w:rPr>
              <w:t>
12. Перчатки резиновые-2 пары(латексные и нитриловые и/или виниловые);</w:t>
            </w:r>
          </w:p>
          <w:p>
            <w:pPr>
              <w:spacing w:after="20"/>
              <w:ind w:left="20"/>
              <w:jc w:val="both"/>
            </w:pPr>
            <w:r>
              <w:rPr>
                <w:rFonts w:ascii="Times New Roman"/>
                <w:b w:val="false"/>
                <w:i w:val="false"/>
                <w:color w:val="000000"/>
                <w:sz w:val="20"/>
              </w:rPr>
              <w:t>
13. Полотенце -1шт;</w:t>
            </w:r>
          </w:p>
          <w:p>
            <w:pPr>
              <w:spacing w:after="20"/>
              <w:ind w:left="20"/>
              <w:jc w:val="both"/>
            </w:pPr>
            <w:r>
              <w:rPr>
                <w:rFonts w:ascii="Times New Roman"/>
                <w:b w:val="false"/>
                <w:i w:val="false"/>
                <w:color w:val="000000"/>
                <w:sz w:val="20"/>
              </w:rPr>
              <w:t>
14. Cумка с ручкой из плащевой ткани -1шт;</w:t>
            </w:r>
          </w:p>
          <w:p>
            <w:pPr>
              <w:spacing w:after="20"/>
              <w:ind w:left="20"/>
              <w:jc w:val="both"/>
            </w:pPr>
            <w:r>
              <w:rPr>
                <w:rFonts w:ascii="Times New Roman"/>
                <w:b w:val="false"/>
                <w:i w:val="false"/>
                <w:color w:val="000000"/>
                <w:sz w:val="20"/>
              </w:rPr>
              <w:t>
15. Инструкция по эксплуатаций комплекта-1 шт.</w:t>
            </w:r>
          </w:p>
          <w:p>
            <w:pPr>
              <w:spacing w:after="20"/>
              <w:ind w:left="20"/>
              <w:jc w:val="both"/>
            </w:pPr>
            <w:r>
              <w:rPr>
                <w:rFonts w:ascii="Times New Roman"/>
                <w:b w:val="false"/>
                <w:i w:val="false"/>
                <w:color w:val="000000"/>
                <w:sz w:val="20"/>
              </w:rPr>
              <w:t>
Состав и описание комплекта "Противочумный комплект тип 1":</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Сапоги резиновые или из ПВХ.</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2":</w:t>
            </w:r>
          </w:p>
          <w:p>
            <w:pPr>
              <w:spacing w:after="20"/>
              <w:ind w:left="20"/>
              <w:jc w:val="both"/>
            </w:pPr>
            <w:r>
              <w:rPr>
                <w:rFonts w:ascii="Times New Roman"/>
                <w:b w:val="false"/>
                <w:i w:val="false"/>
                <w:color w:val="000000"/>
                <w:sz w:val="20"/>
              </w:rPr>
              <w:t>
1. Противочумный халат-1 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Носки–1пара;</w:t>
            </w:r>
          </w:p>
          <w:p>
            <w:pPr>
              <w:spacing w:after="20"/>
              <w:ind w:left="20"/>
              <w:jc w:val="both"/>
            </w:pPr>
            <w:r>
              <w:rPr>
                <w:rFonts w:ascii="Times New Roman"/>
                <w:b w:val="false"/>
                <w:i w:val="false"/>
                <w:color w:val="000000"/>
                <w:sz w:val="20"/>
              </w:rPr>
              <w:t>
4. Сапоги резиновые - 1 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 пара;</w:t>
            </w:r>
          </w:p>
          <w:p>
            <w:pPr>
              <w:spacing w:after="20"/>
              <w:ind w:left="20"/>
              <w:jc w:val="both"/>
            </w:pPr>
            <w:r>
              <w:rPr>
                <w:rFonts w:ascii="Times New Roman"/>
                <w:b w:val="false"/>
                <w:i w:val="false"/>
                <w:color w:val="000000"/>
                <w:sz w:val="20"/>
              </w:rPr>
              <w:t>
6. Трехугольная косынка - 1 шт;</w:t>
            </w:r>
          </w:p>
          <w:p>
            <w:pPr>
              <w:spacing w:after="20"/>
              <w:ind w:left="20"/>
              <w:jc w:val="both"/>
            </w:pPr>
            <w:r>
              <w:rPr>
                <w:rFonts w:ascii="Times New Roman"/>
                <w:b w:val="false"/>
                <w:i w:val="false"/>
                <w:color w:val="000000"/>
                <w:sz w:val="20"/>
              </w:rPr>
              <w:t>
7. Шапочка медицинская без завязок - 1 шт;</w:t>
            </w:r>
          </w:p>
          <w:p>
            <w:pPr>
              <w:spacing w:after="20"/>
              <w:ind w:left="20"/>
              <w:jc w:val="both"/>
            </w:pPr>
            <w:r>
              <w:rPr>
                <w:rFonts w:ascii="Times New Roman"/>
                <w:b w:val="false"/>
                <w:i w:val="false"/>
                <w:color w:val="000000"/>
                <w:sz w:val="20"/>
              </w:rPr>
              <w:t>
8. Ватно-марлевая повязка- 1 шт;</w:t>
            </w:r>
          </w:p>
          <w:p>
            <w:pPr>
              <w:spacing w:after="20"/>
              <w:ind w:left="20"/>
              <w:jc w:val="both"/>
            </w:pPr>
            <w:r>
              <w:rPr>
                <w:rFonts w:ascii="Times New Roman"/>
                <w:b w:val="false"/>
                <w:i w:val="false"/>
                <w:color w:val="000000"/>
                <w:sz w:val="20"/>
              </w:rPr>
              <w:t>
9. Головной убор- капюшон с пелериной- 1 шт;</w:t>
            </w:r>
          </w:p>
          <w:p>
            <w:pPr>
              <w:spacing w:after="20"/>
              <w:ind w:left="20"/>
              <w:jc w:val="both"/>
            </w:pPr>
            <w:r>
              <w:rPr>
                <w:rFonts w:ascii="Times New Roman"/>
                <w:b w:val="false"/>
                <w:i w:val="false"/>
                <w:color w:val="000000"/>
                <w:sz w:val="20"/>
              </w:rPr>
              <w:t>
10. Перчатки резиновые-2пары (латексные и нитриловые и/или виниловые).</w:t>
            </w:r>
          </w:p>
          <w:p>
            <w:pPr>
              <w:spacing w:after="20"/>
              <w:ind w:left="20"/>
              <w:jc w:val="both"/>
            </w:pPr>
            <w:r>
              <w:rPr>
                <w:rFonts w:ascii="Times New Roman"/>
                <w:b w:val="false"/>
                <w:i w:val="false"/>
                <w:color w:val="000000"/>
                <w:sz w:val="20"/>
              </w:rPr>
              <w:t>
11. Полотенце-1шт;</w:t>
            </w:r>
          </w:p>
          <w:p>
            <w:pPr>
              <w:spacing w:after="20"/>
              <w:ind w:left="20"/>
              <w:jc w:val="both"/>
            </w:pPr>
            <w:r>
              <w:rPr>
                <w:rFonts w:ascii="Times New Roman"/>
                <w:b w:val="false"/>
                <w:i w:val="false"/>
                <w:color w:val="000000"/>
                <w:sz w:val="20"/>
              </w:rPr>
              <w:t>
12. Cумка с ручкой из плащевой ткани-1шт;</w:t>
            </w:r>
          </w:p>
          <w:p>
            <w:pPr>
              <w:spacing w:after="20"/>
              <w:ind w:left="20"/>
              <w:jc w:val="both"/>
            </w:pPr>
            <w:r>
              <w:rPr>
                <w:rFonts w:ascii="Times New Roman"/>
                <w:b w:val="false"/>
                <w:i w:val="false"/>
                <w:color w:val="000000"/>
                <w:sz w:val="20"/>
              </w:rPr>
              <w:t>
13. Инструкция по эксплуатаций комплекта - 1шт.</w:t>
            </w:r>
          </w:p>
          <w:p>
            <w:pPr>
              <w:spacing w:after="20"/>
              <w:ind w:left="20"/>
              <w:jc w:val="both"/>
            </w:pPr>
            <w:r>
              <w:rPr>
                <w:rFonts w:ascii="Times New Roman"/>
                <w:b w:val="false"/>
                <w:i w:val="false"/>
                <w:color w:val="000000"/>
                <w:sz w:val="20"/>
              </w:rPr>
              <w:t>
Состав и описание комплекта "Противочумный комплект тип 2":</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Сапоги резиновые или из ПВХ.</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2":</w:t>
            </w:r>
          </w:p>
          <w:p>
            <w:pPr>
              <w:spacing w:after="20"/>
              <w:ind w:left="20"/>
              <w:jc w:val="both"/>
            </w:pPr>
            <w:r>
              <w:rPr>
                <w:rFonts w:ascii="Times New Roman"/>
                <w:b w:val="false"/>
                <w:i w:val="false"/>
                <w:color w:val="000000"/>
                <w:sz w:val="20"/>
              </w:rPr>
              <w:t>
1. Противочумный халат-1 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Носки–1пара; 4.Сапоги резиновые- 1 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6. Трехугольная косынка- 1 шт;</w:t>
            </w:r>
          </w:p>
          <w:p>
            <w:pPr>
              <w:spacing w:after="20"/>
              <w:ind w:left="20"/>
              <w:jc w:val="both"/>
            </w:pPr>
            <w:r>
              <w:rPr>
                <w:rFonts w:ascii="Times New Roman"/>
                <w:b w:val="false"/>
                <w:i w:val="false"/>
                <w:color w:val="000000"/>
                <w:sz w:val="20"/>
              </w:rPr>
              <w:t>
7. Шапочка медицинская без завязок -1шт;</w:t>
            </w:r>
          </w:p>
          <w:p>
            <w:pPr>
              <w:spacing w:after="20"/>
              <w:ind w:left="20"/>
              <w:jc w:val="both"/>
            </w:pPr>
            <w:r>
              <w:rPr>
                <w:rFonts w:ascii="Times New Roman"/>
                <w:b w:val="false"/>
                <w:i w:val="false"/>
                <w:color w:val="000000"/>
                <w:sz w:val="20"/>
              </w:rPr>
              <w:t>
8. Ватно-марлевая повязка- 1шт;</w:t>
            </w:r>
          </w:p>
          <w:p>
            <w:pPr>
              <w:spacing w:after="20"/>
              <w:ind w:left="20"/>
              <w:jc w:val="both"/>
            </w:pPr>
            <w:r>
              <w:rPr>
                <w:rFonts w:ascii="Times New Roman"/>
                <w:b w:val="false"/>
                <w:i w:val="false"/>
                <w:color w:val="000000"/>
                <w:sz w:val="20"/>
              </w:rPr>
              <w:t>
9. Головной убор- капюшон с пелериной-1шт;</w:t>
            </w:r>
          </w:p>
          <w:p>
            <w:pPr>
              <w:spacing w:after="20"/>
              <w:ind w:left="20"/>
              <w:jc w:val="both"/>
            </w:pPr>
            <w:r>
              <w:rPr>
                <w:rFonts w:ascii="Times New Roman"/>
                <w:b w:val="false"/>
                <w:i w:val="false"/>
                <w:color w:val="000000"/>
                <w:sz w:val="20"/>
              </w:rPr>
              <w:t>
10. Перчатки резиновые-2пары (латексные и нитриловые и/или виниловые).</w:t>
            </w:r>
          </w:p>
          <w:p>
            <w:pPr>
              <w:spacing w:after="20"/>
              <w:ind w:left="20"/>
              <w:jc w:val="both"/>
            </w:pPr>
            <w:r>
              <w:rPr>
                <w:rFonts w:ascii="Times New Roman"/>
                <w:b w:val="false"/>
                <w:i w:val="false"/>
                <w:color w:val="000000"/>
                <w:sz w:val="20"/>
              </w:rPr>
              <w:t>
11. Полотенце-1шт;</w:t>
            </w:r>
          </w:p>
          <w:p>
            <w:pPr>
              <w:spacing w:after="20"/>
              <w:ind w:left="20"/>
              <w:jc w:val="both"/>
            </w:pPr>
            <w:r>
              <w:rPr>
                <w:rFonts w:ascii="Times New Roman"/>
                <w:b w:val="false"/>
                <w:i w:val="false"/>
                <w:color w:val="000000"/>
                <w:sz w:val="20"/>
              </w:rPr>
              <w:t>
12. Cумка с ручкой из плащевой ткани-1шт;</w:t>
            </w:r>
          </w:p>
          <w:p>
            <w:pPr>
              <w:spacing w:after="20"/>
              <w:ind w:left="20"/>
              <w:jc w:val="both"/>
            </w:pPr>
            <w:r>
              <w:rPr>
                <w:rFonts w:ascii="Times New Roman"/>
                <w:b w:val="false"/>
                <w:i w:val="false"/>
                <w:color w:val="000000"/>
                <w:sz w:val="20"/>
              </w:rPr>
              <w:t>
13. Инструкция по эксплуатаций комплекта - 1шт.</w:t>
            </w:r>
          </w:p>
          <w:p>
            <w:pPr>
              <w:spacing w:after="20"/>
              <w:ind w:left="20"/>
              <w:jc w:val="both"/>
            </w:pPr>
            <w:r>
              <w:rPr>
                <w:rFonts w:ascii="Times New Roman"/>
                <w:b w:val="false"/>
                <w:i w:val="false"/>
                <w:color w:val="000000"/>
                <w:sz w:val="20"/>
              </w:rPr>
              <w:t>
Состав и описание комплекта "Противочумный комплект тип 2":</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Сапоги резиновые или из ПВХ.</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2":</w:t>
            </w:r>
          </w:p>
          <w:p>
            <w:pPr>
              <w:spacing w:after="20"/>
              <w:ind w:left="20"/>
              <w:jc w:val="both"/>
            </w:pPr>
            <w:r>
              <w:rPr>
                <w:rFonts w:ascii="Times New Roman"/>
                <w:b w:val="false"/>
                <w:i w:val="false"/>
                <w:color w:val="000000"/>
                <w:sz w:val="20"/>
              </w:rPr>
              <w:t>
1. Противочумный халат-1 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Носки–1пара;</w:t>
            </w:r>
          </w:p>
          <w:p>
            <w:pPr>
              <w:spacing w:after="20"/>
              <w:ind w:left="20"/>
              <w:jc w:val="both"/>
            </w:pPr>
            <w:r>
              <w:rPr>
                <w:rFonts w:ascii="Times New Roman"/>
                <w:b w:val="false"/>
                <w:i w:val="false"/>
                <w:color w:val="000000"/>
                <w:sz w:val="20"/>
              </w:rPr>
              <w:t>
4. Сапоги резиновые- 1 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 пара;</w:t>
            </w:r>
          </w:p>
          <w:p>
            <w:pPr>
              <w:spacing w:after="20"/>
              <w:ind w:left="20"/>
              <w:jc w:val="both"/>
            </w:pPr>
            <w:r>
              <w:rPr>
                <w:rFonts w:ascii="Times New Roman"/>
                <w:b w:val="false"/>
                <w:i w:val="false"/>
                <w:color w:val="000000"/>
                <w:sz w:val="20"/>
              </w:rPr>
              <w:t>
6. Трехугольная косынка- 1 шт;</w:t>
            </w:r>
          </w:p>
          <w:p>
            <w:pPr>
              <w:spacing w:after="20"/>
              <w:ind w:left="20"/>
              <w:jc w:val="both"/>
            </w:pPr>
            <w:r>
              <w:rPr>
                <w:rFonts w:ascii="Times New Roman"/>
                <w:b w:val="false"/>
                <w:i w:val="false"/>
                <w:color w:val="000000"/>
                <w:sz w:val="20"/>
              </w:rPr>
              <w:t>
7. Шапочка медицинская без завязок -1шт;</w:t>
            </w:r>
          </w:p>
          <w:p>
            <w:pPr>
              <w:spacing w:after="20"/>
              <w:ind w:left="20"/>
              <w:jc w:val="both"/>
            </w:pPr>
            <w:r>
              <w:rPr>
                <w:rFonts w:ascii="Times New Roman"/>
                <w:b w:val="false"/>
                <w:i w:val="false"/>
                <w:color w:val="000000"/>
                <w:sz w:val="20"/>
              </w:rPr>
              <w:t>
8. Ватно-марлевая повязка- 1шт;</w:t>
            </w:r>
          </w:p>
          <w:p>
            <w:pPr>
              <w:spacing w:after="20"/>
              <w:ind w:left="20"/>
              <w:jc w:val="both"/>
            </w:pPr>
            <w:r>
              <w:rPr>
                <w:rFonts w:ascii="Times New Roman"/>
                <w:b w:val="false"/>
                <w:i w:val="false"/>
                <w:color w:val="000000"/>
                <w:sz w:val="20"/>
              </w:rPr>
              <w:t>
9. Головной убор- капюшон с пелериной-1шт;</w:t>
            </w:r>
          </w:p>
          <w:p>
            <w:pPr>
              <w:spacing w:after="20"/>
              <w:ind w:left="20"/>
              <w:jc w:val="both"/>
            </w:pPr>
            <w:r>
              <w:rPr>
                <w:rFonts w:ascii="Times New Roman"/>
                <w:b w:val="false"/>
                <w:i w:val="false"/>
                <w:color w:val="000000"/>
                <w:sz w:val="20"/>
              </w:rPr>
              <w:t>
10. Перчатки резиновые-2пары (латексные и нитриловые и/или виниловые).</w:t>
            </w:r>
          </w:p>
          <w:p>
            <w:pPr>
              <w:spacing w:after="20"/>
              <w:ind w:left="20"/>
              <w:jc w:val="both"/>
            </w:pPr>
            <w:r>
              <w:rPr>
                <w:rFonts w:ascii="Times New Roman"/>
                <w:b w:val="false"/>
                <w:i w:val="false"/>
                <w:color w:val="000000"/>
                <w:sz w:val="20"/>
              </w:rPr>
              <w:t>
11. Полотенце-1шт;</w:t>
            </w:r>
          </w:p>
          <w:p>
            <w:pPr>
              <w:spacing w:after="20"/>
              <w:ind w:left="20"/>
              <w:jc w:val="both"/>
            </w:pPr>
            <w:r>
              <w:rPr>
                <w:rFonts w:ascii="Times New Roman"/>
                <w:b w:val="false"/>
                <w:i w:val="false"/>
                <w:color w:val="000000"/>
                <w:sz w:val="20"/>
              </w:rPr>
              <w:t>
12. Cумка с ручкой из плащевой ткани-1шт;</w:t>
            </w:r>
          </w:p>
          <w:p>
            <w:pPr>
              <w:spacing w:after="20"/>
              <w:ind w:left="20"/>
              <w:jc w:val="both"/>
            </w:pPr>
            <w:r>
              <w:rPr>
                <w:rFonts w:ascii="Times New Roman"/>
                <w:b w:val="false"/>
                <w:i w:val="false"/>
                <w:color w:val="000000"/>
                <w:sz w:val="20"/>
              </w:rPr>
              <w:t>
13. Инструкция по эксплуатаций комплекта - 1шт.</w:t>
            </w:r>
          </w:p>
          <w:p>
            <w:pPr>
              <w:spacing w:after="20"/>
              <w:ind w:left="20"/>
              <w:jc w:val="both"/>
            </w:pPr>
            <w:r>
              <w:rPr>
                <w:rFonts w:ascii="Times New Roman"/>
                <w:b w:val="false"/>
                <w:i w:val="false"/>
                <w:color w:val="000000"/>
                <w:sz w:val="20"/>
              </w:rPr>
              <w:t>
Состав и описание комплекта "Противочумный комплект тип 2":</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Сапоги резиновые или из ПВХ.</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2":</w:t>
            </w:r>
          </w:p>
          <w:p>
            <w:pPr>
              <w:spacing w:after="20"/>
              <w:ind w:left="20"/>
              <w:jc w:val="both"/>
            </w:pPr>
            <w:r>
              <w:rPr>
                <w:rFonts w:ascii="Times New Roman"/>
                <w:b w:val="false"/>
                <w:i w:val="false"/>
                <w:color w:val="000000"/>
                <w:sz w:val="20"/>
              </w:rPr>
              <w:t>
1. Противочумный халат-1 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Носки–1пара;</w:t>
            </w:r>
          </w:p>
          <w:p>
            <w:pPr>
              <w:spacing w:after="20"/>
              <w:ind w:left="20"/>
              <w:jc w:val="both"/>
            </w:pPr>
            <w:r>
              <w:rPr>
                <w:rFonts w:ascii="Times New Roman"/>
                <w:b w:val="false"/>
                <w:i w:val="false"/>
                <w:color w:val="000000"/>
                <w:sz w:val="20"/>
              </w:rPr>
              <w:t>
4. Сапоги резиновые- 1 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6. Трехугольная косынка- 1 шт;</w:t>
            </w:r>
          </w:p>
          <w:p>
            <w:pPr>
              <w:spacing w:after="20"/>
              <w:ind w:left="20"/>
              <w:jc w:val="both"/>
            </w:pPr>
            <w:r>
              <w:rPr>
                <w:rFonts w:ascii="Times New Roman"/>
                <w:b w:val="false"/>
                <w:i w:val="false"/>
                <w:color w:val="000000"/>
                <w:sz w:val="20"/>
              </w:rPr>
              <w:t>
7. Шапочка медицинская без завязок -1шт;</w:t>
            </w:r>
          </w:p>
          <w:p>
            <w:pPr>
              <w:spacing w:after="20"/>
              <w:ind w:left="20"/>
              <w:jc w:val="both"/>
            </w:pPr>
            <w:r>
              <w:rPr>
                <w:rFonts w:ascii="Times New Roman"/>
                <w:b w:val="false"/>
                <w:i w:val="false"/>
                <w:color w:val="000000"/>
                <w:sz w:val="20"/>
              </w:rPr>
              <w:t>
8. Ватно-марлевая повязка- 1шт;</w:t>
            </w:r>
          </w:p>
          <w:p>
            <w:pPr>
              <w:spacing w:after="20"/>
              <w:ind w:left="20"/>
              <w:jc w:val="both"/>
            </w:pPr>
            <w:r>
              <w:rPr>
                <w:rFonts w:ascii="Times New Roman"/>
                <w:b w:val="false"/>
                <w:i w:val="false"/>
                <w:color w:val="000000"/>
                <w:sz w:val="20"/>
              </w:rPr>
              <w:t>
9. Головной убор- капюшон с пелериной-1шт;</w:t>
            </w:r>
          </w:p>
          <w:p>
            <w:pPr>
              <w:spacing w:after="20"/>
              <w:ind w:left="20"/>
              <w:jc w:val="both"/>
            </w:pPr>
            <w:r>
              <w:rPr>
                <w:rFonts w:ascii="Times New Roman"/>
                <w:b w:val="false"/>
                <w:i w:val="false"/>
                <w:color w:val="000000"/>
                <w:sz w:val="20"/>
              </w:rPr>
              <w:t>
10. Перчатки резиновые-2пары (латексные и нитриловые и/или виниловые).</w:t>
            </w:r>
          </w:p>
          <w:p>
            <w:pPr>
              <w:spacing w:after="20"/>
              <w:ind w:left="20"/>
              <w:jc w:val="both"/>
            </w:pPr>
            <w:r>
              <w:rPr>
                <w:rFonts w:ascii="Times New Roman"/>
                <w:b w:val="false"/>
                <w:i w:val="false"/>
                <w:color w:val="000000"/>
                <w:sz w:val="20"/>
              </w:rPr>
              <w:t>
11. Полотенце-1шт;</w:t>
            </w:r>
          </w:p>
          <w:p>
            <w:pPr>
              <w:spacing w:after="20"/>
              <w:ind w:left="20"/>
              <w:jc w:val="both"/>
            </w:pPr>
            <w:r>
              <w:rPr>
                <w:rFonts w:ascii="Times New Roman"/>
                <w:b w:val="false"/>
                <w:i w:val="false"/>
                <w:color w:val="000000"/>
                <w:sz w:val="20"/>
              </w:rPr>
              <w:t>
12. Cумка с ручкой из плащевой ткани-1шт;</w:t>
            </w:r>
          </w:p>
          <w:p>
            <w:pPr>
              <w:spacing w:after="20"/>
              <w:ind w:left="20"/>
              <w:jc w:val="both"/>
            </w:pPr>
            <w:r>
              <w:rPr>
                <w:rFonts w:ascii="Times New Roman"/>
                <w:b w:val="false"/>
                <w:i w:val="false"/>
                <w:color w:val="000000"/>
                <w:sz w:val="20"/>
              </w:rPr>
              <w:t>
13. Инструкция по эксплуатаций комплекта - 1шт.</w:t>
            </w:r>
          </w:p>
          <w:p>
            <w:pPr>
              <w:spacing w:after="20"/>
              <w:ind w:left="20"/>
              <w:jc w:val="both"/>
            </w:pPr>
            <w:r>
              <w:rPr>
                <w:rFonts w:ascii="Times New Roman"/>
                <w:b w:val="false"/>
                <w:i w:val="false"/>
                <w:color w:val="000000"/>
                <w:sz w:val="20"/>
              </w:rPr>
              <w:t>
Состав и описание комплекта "Противочумный комплект тип 2":</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Сапоги резиновые или из ПВХ.</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2":</w:t>
            </w:r>
          </w:p>
          <w:p>
            <w:pPr>
              <w:spacing w:after="20"/>
              <w:ind w:left="20"/>
              <w:jc w:val="both"/>
            </w:pPr>
            <w:r>
              <w:rPr>
                <w:rFonts w:ascii="Times New Roman"/>
                <w:b w:val="false"/>
                <w:i w:val="false"/>
                <w:color w:val="000000"/>
                <w:sz w:val="20"/>
              </w:rPr>
              <w:t>
1. Противочумный халат-1 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Носки–1пара;</w:t>
            </w:r>
          </w:p>
          <w:p>
            <w:pPr>
              <w:spacing w:after="20"/>
              <w:ind w:left="20"/>
              <w:jc w:val="both"/>
            </w:pPr>
            <w:r>
              <w:rPr>
                <w:rFonts w:ascii="Times New Roman"/>
                <w:b w:val="false"/>
                <w:i w:val="false"/>
                <w:color w:val="000000"/>
                <w:sz w:val="20"/>
              </w:rPr>
              <w:t>
4. Сапоги резиновые- 1 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6. Трехугольная косынка- 1 шт;</w:t>
            </w:r>
          </w:p>
          <w:p>
            <w:pPr>
              <w:spacing w:after="20"/>
              <w:ind w:left="20"/>
              <w:jc w:val="both"/>
            </w:pPr>
            <w:r>
              <w:rPr>
                <w:rFonts w:ascii="Times New Roman"/>
                <w:b w:val="false"/>
                <w:i w:val="false"/>
                <w:color w:val="000000"/>
                <w:sz w:val="20"/>
              </w:rPr>
              <w:t>
7. Шапочка медицинская без завязок -1шт;</w:t>
            </w:r>
          </w:p>
          <w:p>
            <w:pPr>
              <w:spacing w:after="20"/>
              <w:ind w:left="20"/>
              <w:jc w:val="both"/>
            </w:pPr>
            <w:r>
              <w:rPr>
                <w:rFonts w:ascii="Times New Roman"/>
                <w:b w:val="false"/>
                <w:i w:val="false"/>
                <w:color w:val="000000"/>
                <w:sz w:val="20"/>
              </w:rPr>
              <w:t>
8. Ватно-марлевая повязка- 1шт;</w:t>
            </w:r>
          </w:p>
          <w:p>
            <w:pPr>
              <w:spacing w:after="20"/>
              <w:ind w:left="20"/>
              <w:jc w:val="both"/>
            </w:pPr>
            <w:r>
              <w:rPr>
                <w:rFonts w:ascii="Times New Roman"/>
                <w:b w:val="false"/>
                <w:i w:val="false"/>
                <w:color w:val="000000"/>
                <w:sz w:val="20"/>
              </w:rPr>
              <w:t>
9. Головной убор- капюшон с пелериной-1шт;</w:t>
            </w:r>
          </w:p>
          <w:p>
            <w:pPr>
              <w:spacing w:after="20"/>
              <w:ind w:left="20"/>
              <w:jc w:val="both"/>
            </w:pPr>
            <w:r>
              <w:rPr>
                <w:rFonts w:ascii="Times New Roman"/>
                <w:b w:val="false"/>
                <w:i w:val="false"/>
                <w:color w:val="000000"/>
                <w:sz w:val="20"/>
              </w:rPr>
              <w:t>
10. Перчатки резиновые-2пары (латексные и нитриловые и/или виниловые).</w:t>
            </w:r>
          </w:p>
          <w:p>
            <w:pPr>
              <w:spacing w:after="20"/>
              <w:ind w:left="20"/>
              <w:jc w:val="both"/>
            </w:pPr>
            <w:r>
              <w:rPr>
                <w:rFonts w:ascii="Times New Roman"/>
                <w:b w:val="false"/>
                <w:i w:val="false"/>
                <w:color w:val="000000"/>
                <w:sz w:val="20"/>
              </w:rPr>
              <w:t>
11. Полотенце-1шт;</w:t>
            </w:r>
          </w:p>
          <w:p>
            <w:pPr>
              <w:spacing w:after="20"/>
              <w:ind w:left="20"/>
              <w:jc w:val="both"/>
            </w:pPr>
            <w:r>
              <w:rPr>
                <w:rFonts w:ascii="Times New Roman"/>
                <w:b w:val="false"/>
                <w:i w:val="false"/>
                <w:color w:val="000000"/>
                <w:sz w:val="20"/>
              </w:rPr>
              <w:t>
12. Cумка с ручкой из плащевой ткани-1шт;</w:t>
            </w:r>
          </w:p>
          <w:p>
            <w:pPr>
              <w:spacing w:after="20"/>
              <w:ind w:left="20"/>
              <w:jc w:val="both"/>
            </w:pPr>
            <w:r>
              <w:rPr>
                <w:rFonts w:ascii="Times New Roman"/>
                <w:b w:val="false"/>
                <w:i w:val="false"/>
                <w:color w:val="000000"/>
                <w:sz w:val="20"/>
              </w:rPr>
              <w:t>
13. Инструкция по эксплуатаций комплекта - 1шт.</w:t>
            </w:r>
          </w:p>
          <w:p>
            <w:pPr>
              <w:spacing w:after="20"/>
              <w:ind w:left="20"/>
              <w:jc w:val="both"/>
            </w:pPr>
            <w:r>
              <w:rPr>
                <w:rFonts w:ascii="Times New Roman"/>
                <w:b w:val="false"/>
                <w:i w:val="false"/>
                <w:color w:val="000000"/>
                <w:sz w:val="20"/>
              </w:rPr>
              <w:t>
Состав и описание комплекта "Противочумный комплект тип 2":</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Сапоги резиновые или из ПВХ.</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3":</w:t>
            </w:r>
          </w:p>
          <w:p>
            <w:pPr>
              <w:spacing w:after="20"/>
              <w:ind w:left="20"/>
              <w:jc w:val="both"/>
            </w:pPr>
            <w:r>
              <w:rPr>
                <w:rFonts w:ascii="Times New Roman"/>
                <w:b w:val="false"/>
                <w:i w:val="false"/>
                <w:color w:val="000000"/>
                <w:sz w:val="20"/>
              </w:rPr>
              <w:t>
1. Противочумный халат- 1шт;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Носки–1пара;</w:t>
            </w:r>
          </w:p>
          <w:p>
            <w:pPr>
              <w:spacing w:after="20"/>
              <w:ind w:left="20"/>
              <w:jc w:val="both"/>
            </w:pPr>
            <w:r>
              <w:rPr>
                <w:rFonts w:ascii="Times New Roman"/>
                <w:b w:val="false"/>
                <w:i w:val="false"/>
                <w:color w:val="000000"/>
                <w:sz w:val="20"/>
              </w:rPr>
              <w:t>
4. Галоши резиновые–1пара;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6. Трехугольная косынка- 1шт;</w:t>
            </w:r>
          </w:p>
          <w:p>
            <w:pPr>
              <w:spacing w:after="20"/>
              <w:ind w:left="20"/>
              <w:jc w:val="both"/>
            </w:pPr>
            <w:r>
              <w:rPr>
                <w:rFonts w:ascii="Times New Roman"/>
                <w:b w:val="false"/>
                <w:i w:val="false"/>
                <w:color w:val="000000"/>
                <w:sz w:val="20"/>
              </w:rPr>
              <w:t>
7. Шапочка медицинская без завязок -1шт;</w:t>
            </w:r>
          </w:p>
          <w:p>
            <w:pPr>
              <w:spacing w:after="20"/>
              <w:ind w:left="20"/>
              <w:jc w:val="both"/>
            </w:pPr>
            <w:r>
              <w:rPr>
                <w:rFonts w:ascii="Times New Roman"/>
                <w:b w:val="false"/>
                <w:i w:val="false"/>
                <w:color w:val="000000"/>
                <w:sz w:val="20"/>
              </w:rPr>
              <w:t>
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9. Полотенце -1шт;</w:t>
            </w:r>
          </w:p>
          <w:p>
            <w:pPr>
              <w:spacing w:after="20"/>
              <w:ind w:left="20"/>
              <w:jc w:val="both"/>
            </w:pPr>
            <w:r>
              <w:rPr>
                <w:rFonts w:ascii="Times New Roman"/>
                <w:b w:val="false"/>
                <w:i w:val="false"/>
                <w:color w:val="000000"/>
                <w:sz w:val="20"/>
              </w:rPr>
              <w:t>
10. Cумка с ручкой из плащевой ткани -1шт;</w:t>
            </w:r>
          </w:p>
          <w:p>
            <w:pPr>
              <w:spacing w:after="20"/>
              <w:ind w:left="20"/>
              <w:jc w:val="both"/>
            </w:pPr>
            <w:r>
              <w:rPr>
                <w:rFonts w:ascii="Times New Roman"/>
                <w:b w:val="false"/>
                <w:i w:val="false"/>
                <w:color w:val="000000"/>
                <w:sz w:val="20"/>
              </w:rPr>
              <w:t>
11. Инструкция по эксплуатаций комплекта-1шт.</w:t>
            </w:r>
          </w:p>
          <w:p>
            <w:pPr>
              <w:spacing w:after="20"/>
              <w:ind w:left="20"/>
              <w:jc w:val="both"/>
            </w:pPr>
            <w:r>
              <w:rPr>
                <w:rFonts w:ascii="Times New Roman"/>
                <w:b w:val="false"/>
                <w:i w:val="false"/>
                <w:color w:val="000000"/>
                <w:sz w:val="20"/>
              </w:rPr>
              <w:t>
Состав и описание комплекта "Противочумный комплект тип 3":</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Галоши резиновые.</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3":</w:t>
            </w:r>
          </w:p>
          <w:p>
            <w:pPr>
              <w:spacing w:after="20"/>
              <w:ind w:left="20"/>
              <w:jc w:val="both"/>
            </w:pPr>
            <w:r>
              <w:rPr>
                <w:rFonts w:ascii="Times New Roman"/>
                <w:b w:val="false"/>
                <w:i w:val="false"/>
                <w:color w:val="000000"/>
                <w:sz w:val="20"/>
              </w:rPr>
              <w:t>
1. Противочумный халат- 1шт;</w:t>
            </w:r>
          </w:p>
          <w:p>
            <w:pPr>
              <w:spacing w:after="20"/>
              <w:ind w:left="20"/>
              <w:jc w:val="both"/>
            </w:pPr>
            <w:r>
              <w:rPr>
                <w:rFonts w:ascii="Times New Roman"/>
                <w:b w:val="false"/>
                <w:i w:val="false"/>
                <w:color w:val="000000"/>
                <w:sz w:val="20"/>
              </w:rPr>
              <w:t>
2. Пижама-1шт; 3.Носки–1пара;</w:t>
            </w:r>
          </w:p>
          <w:p>
            <w:pPr>
              <w:spacing w:after="20"/>
              <w:ind w:left="20"/>
              <w:jc w:val="both"/>
            </w:pPr>
            <w:r>
              <w:rPr>
                <w:rFonts w:ascii="Times New Roman"/>
                <w:b w:val="false"/>
                <w:i w:val="false"/>
                <w:color w:val="000000"/>
                <w:sz w:val="20"/>
              </w:rPr>
              <w:t>
4. Галоши резиновые–1пара;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6. Трехугольная косынка- 1шт;</w:t>
            </w:r>
          </w:p>
          <w:p>
            <w:pPr>
              <w:spacing w:after="20"/>
              <w:ind w:left="20"/>
              <w:jc w:val="both"/>
            </w:pPr>
            <w:r>
              <w:rPr>
                <w:rFonts w:ascii="Times New Roman"/>
                <w:b w:val="false"/>
                <w:i w:val="false"/>
                <w:color w:val="000000"/>
                <w:sz w:val="20"/>
              </w:rPr>
              <w:t>
7. Шапочка медицинская без завязок -1шт;</w:t>
            </w:r>
          </w:p>
          <w:p>
            <w:pPr>
              <w:spacing w:after="20"/>
              <w:ind w:left="20"/>
              <w:jc w:val="both"/>
            </w:pPr>
            <w:r>
              <w:rPr>
                <w:rFonts w:ascii="Times New Roman"/>
                <w:b w:val="false"/>
                <w:i w:val="false"/>
                <w:color w:val="000000"/>
                <w:sz w:val="20"/>
              </w:rPr>
              <w:t>
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9. Полотенце -1шт;</w:t>
            </w:r>
          </w:p>
          <w:p>
            <w:pPr>
              <w:spacing w:after="20"/>
              <w:ind w:left="20"/>
              <w:jc w:val="both"/>
            </w:pPr>
            <w:r>
              <w:rPr>
                <w:rFonts w:ascii="Times New Roman"/>
                <w:b w:val="false"/>
                <w:i w:val="false"/>
                <w:color w:val="000000"/>
                <w:sz w:val="20"/>
              </w:rPr>
              <w:t>
10. Cумка с ручкой из плащевой ткани -1шт;</w:t>
            </w:r>
          </w:p>
          <w:p>
            <w:pPr>
              <w:spacing w:after="20"/>
              <w:ind w:left="20"/>
              <w:jc w:val="both"/>
            </w:pPr>
            <w:r>
              <w:rPr>
                <w:rFonts w:ascii="Times New Roman"/>
                <w:b w:val="false"/>
                <w:i w:val="false"/>
                <w:color w:val="000000"/>
                <w:sz w:val="20"/>
              </w:rPr>
              <w:t>
11. Инструкция по эксплуатаций комплекта-1шт.</w:t>
            </w:r>
          </w:p>
          <w:p>
            <w:pPr>
              <w:spacing w:after="20"/>
              <w:ind w:left="20"/>
              <w:jc w:val="both"/>
            </w:pPr>
            <w:r>
              <w:rPr>
                <w:rFonts w:ascii="Times New Roman"/>
                <w:b w:val="false"/>
                <w:i w:val="false"/>
                <w:color w:val="000000"/>
                <w:sz w:val="20"/>
              </w:rPr>
              <w:t>
Состав и описание комплекта "Противочумный комплект тип 3":</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Галоши резиновые.</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3":</w:t>
            </w:r>
          </w:p>
          <w:p>
            <w:pPr>
              <w:spacing w:after="20"/>
              <w:ind w:left="20"/>
              <w:jc w:val="both"/>
            </w:pPr>
            <w:r>
              <w:rPr>
                <w:rFonts w:ascii="Times New Roman"/>
                <w:b w:val="false"/>
                <w:i w:val="false"/>
                <w:color w:val="000000"/>
                <w:sz w:val="20"/>
              </w:rPr>
              <w:t>
1. Противочумный халат- 1шт;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Носки–1пара;</w:t>
            </w:r>
          </w:p>
          <w:p>
            <w:pPr>
              <w:spacing w:after="20"/>
              <w:ind w:left="20"/>
              <w:jc w:val="both"/>
            </w:pPr>
            <w:r>
              <w:rPr>
                <w:rFonts w:ascii="Times New Roman"/>
                <w:b w:val="false"/>
                <w:i w:val="false"/>
                <w:color w:val="000000"/>
                <w:sz w:val="20"/>
              </w:rPr>
              <w:t>
4. Галоши резиновые–1 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6. Трехугольная косынка- 1шт;</w:t>
            </w:r>
          </w:p>
          <w:p>
            <w:pPr>
              <w:spacing w:after="20"/>
              <w:ind w:left="20"/>
              <w:jc w:val="both"/>
            </w:pPr>
            <w:r>
              <w:rPr>
                <w:rFonts w:ascii="Times New Roman"/>
                <w:b w:val="false"/>
                <w:i w:val="false"/>
                <w:color w:val="000000"/>
                <w:sz w:val="20"/>
              </w:rPr>
              <w:t>
7. Шапочка медицинская без завязок -1шт;</w:t>
            </w:r>
          </w:p>
          <w:p>
            <w:pPr>
              <w:spacing w:after="20"/>
              <w:ind w:left="20"/>
              <w:jc w:val="both"/>
            </w:pPr>
            <w:r>
              <w:rPr>
                <w:rFonts w:ascii="Times New Roman"/>
                <w:b w:val="false"/>
                <w:i w:val="false"/>
                <w:color w:val="000000"/>
                <w:sz w:val="20"/>
              </w:rPr>
              <w:t>
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9. Полотенце -1шт;</w:t>
            </w:r>
          </w:p>
          <w:p>
            <w:pPr>
              <w:spacing w:after="20"/>
              <w:ind w:left="20"/>
              <w:jc w:val="both"/>
            </w:pPr>
            <w:r>
              <w:rPr>
                <w:rFonts w:ascii="Times New Roman"/>
                <w:b w:val="false"/>
                <w:i w:val="false"/>
                <w:color w:val="000000"/>
                <w:sz w:val="20"/>
              </w:rPr>
              <w:t>
10. Cумка с ручкой из плащевой ткани -1шт;</w:t>
            </w:r>
          </w:p>
          <w:p>
            <w:pPr>
              <w:spacing w:after="20"/>
              <w:ind w:left="20"/>
              <w:jc w:val="both"/>
            </w:pPr>
            <w:r>
              <w:rPr>
                <w:rFonts w:ascii="Times New Roman"/>
                <w:b w:val="false"/>
                <w:i w:val="false"/>
                <w:color w:val="000000"/>
                <w:sz w:val="20"/>
              </w:rPr>
              <w:t>
11. Инструкция по эксплуатаций комплекта-1шт.</w:t>
            </w:r>
          </w:p>
          <w:p>
            <w:pPr>
              <w:spacing w:after="20"/>
              <w:ind w:left="20"/>
              <w:jc w:val="both"/>
            </w:pPr>
            <w:r>
              <w:rPr>
                <w:rFonts w:ascii="Times New Roman"/>
                <w:b w:val="false"/>
                <w:i w:val="false"/>
                <w:color w:val="000000"/>
                <w:sz w:val="20"/>
              </w:rPr>
              <w:t>
Состав и описание комплекта "Противочумный комплект тип 3":</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Галоши резиновые.</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3":</w:t>
            </w:r>
          </w:p>
          <w:p>
            <w:pPr>
              <w:spacing w:after="20"/>
              <w:ind w:left="20"/>
              <w:jc w:val="both"/>
            </w:pPr>
            <w:r>
              <w:rPr>
                <w:rFonts w:ascii="Times New Roman"/>
                <w:b w:val="false"/>
                <w:i w:val="false"/>
                <w:color w:val="000000"/>
                <w:sz w:val="20"/>
              </w:rPr>
              <w:t>
1. Противочумный халат- 1шт;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Носки–1пара;</w:t>
            </w:r>
          </w:p>
          <w:p>
            <w:pPr>
              <w:spacing w:after="20"/>
              <w:ind w:left="20"/>
              <w:jc w:val="both"/>
            </w:pPr>
            <w:r>
              <w:rPr>
                <w:rFonts w:ascii="Times New Roman"/>
                <w:b w:val="false"/>
                <w:i w:val="false"/>
                <w:color w:val="000000"/>
                <w:sz w:val="20"/>
              </w:rPr>
              <w:t>
4. Галоши резиновые–1пара;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6. Трехугольная косынка- 1шт;</w:t>
            </w:r>
          </w:p>
          <w:p>
            <w:pPr>
              <w:spacing w:after="20"/>
              <w:ind w:left="20"/>
              <w:jc w:val="both"/>
            </w:pPr>
            <w:r>
              <w:rPr>
                <w:rFonts w:ascii="Times New Roman"/>
                <w:b w:val="false"/>
                <w:i w:val="false"/>
                <w:color w:val="000000"/>
                <w:sz w:val="20"/>
              </w:rPr>
              <w:t>
7. Шапочка медицинская без завязок -1шт;</w:t>
            </w:r>
          </w:p>
          <w:p>
            <w:pPr>
              <w:spacing w:after="20"/>
              <w:ind w:left="20"/>
              <w:jc w:val="both"/>
            </w:pPr>
            <w:r>
              <w:rPr>
                <w:rFonts w:ascii="Times New Roman"/>
                <w:b w:val="false"/>
                <w:i w:val="false"/>
                <w:color w:val="000000"/>
                <w:sz w:val="20"/>
              </w:rPr>
              <w:t>
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9. Полотенце -1шт;</w:t>
            </w:r>
          </w:p>
          <w:p>
            <w:pPr>
              <w:spacing w:after="20"/>
              <w:ind w:left="20"/>
              <w:jc w:val="both"/>
            </w:pPr>
            <w:r>
              <w:rPr>
                <w:rFonts w:ascii="Times New Roman"/>
                <w:b w:val="false"/>
                <w:i w:val="false"/>
                <w:color w:val="000000"/>
                <w:sz w:val="20"/>
              </w:rPr>
              <w:t>
10. Cумка с ручкой из плащевой ткани -1шт;</w:t>
            </w:r>
          </w:p>
          <w:p>
            <w:pPr>
              <w:spacing w:after="20"/>
              <w:ind w:left="20"/>
              <w:jc w:val="both"/>
            </w:pPr>
            <w:r>
              <w:rPr>
                <w:rFonts w:ascii="Times New Roman"/>
                <w:b w:val="false"/>
                <w:i w:val="false"/>
                <w:color w:val="000000"/>
                <w:sz w:val="20"/>
              </w:rPr>
              <w:t>
11. Инструкция по эксплуатаций комплекта-1шт.</w:t>
            </w:r>
          </w:p>
          <w:p>
            <w:pPr>
              <w:spacing w:after="20"/>
              <w:ind w:left="20"/>
              <w:jc w:val="both"/>
            </w:pPr>
            <w:r>
              <w:rPr>
                <w:rFonts w:ascii="Times New Roman"/>
                <w:b w:val="false"/>
                <w:i w:val="false"/>
                <w:color w:val="000000"/>
                <w:sz w:val="20"/>
              </w:rPr>
              <w:t>
Состав и описание комплекта "Противочумный комплект тип 3":</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Галоши резиновые.</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3":</w:t>
            </w:r>
          </w:p>
          <w:p>
            <w:pPr>
              <w:spacing w:after="20"/>
              <w:ind w:left="20"/>
              <w:jc w:val="both"/>
            </w:pPr>
            <w:r>
              <w:rPr>
                <w:rFonts w:ascii="Times New Roman"/>
                <w:b w:val="false"/>
                <w:i w:val="false"/>
                <w:color w:val="000000"/>
                <w:sz w:val="20"/>
              </w:rPr>
              <w:t>
1. Противочумный халат- 1шт;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Носки–1пара;</w:t>
            </w:r>
          </w:p>
          <w:p>
            <w:pPr>
              <w:spacing w:after="20"/>
              <w:ind w:left="20"/>
              <w:jc w:val="both"/>
            </w:pPr>
            <w:r>
              <w:rPr>
                <w:rFonts w:ascii="Times New Roman"/>
                <w:b w:val="false"/>
                <w:i w:val="false"/>
                <w:color w:val="000000"/>
                <w:sz w:val="20"/>
              </w:rPr>
              <w:t>
4. Галоши резиновые–1пара;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6. Трехугольная косынка- 1шт;</w:t>
            </w:r>
          </w:p>
          <w:p>
            <w:pPr>
              <w:spacing w:after="20"/>
              <w:ind w:left="20"/>
              <w:jc w:val="both"/>
            </w:pPr>
            <w:r>
              <w:rPr>
                <w:rFonts w:ascii="Times New Roman"/>
                <w:b w:val="false"/>
                <w:i w:val="false"/>
                <w:color w:val="000000"/>
                <w:sz w:val="20"/>
              </w:rPr>
              <w:t>
7. Шапочка медицинская без завязок -1шт;</w:t>
            </w:r>
          </w:p>
          <w:p>
            <w:pPr>
              <w:spacing w:after="20"/>
              <w:ind w:left="20"/>
              <w:jc w:val="both"/>
            </w:pPr>
            <w:r>
              <w:rPr>
                <w:rFonts w:ascii="Times New Roman"/>
                <w:b w:val="false"/>
                <w:i w:val="false"/>
                <w:color w:val="000000"/>
                <w:sz w:val="20"/>
              </w:rPr>
              <w:t>
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9. Полотенце -1шт;</w:t>
            </w:r>
          </w:p>
          <w:p>
            <w:pPr>
              <w:spacing w:after="20"/>
              <w:ind w:left="20"/>
              <w:jc w:val="both"/>
            </w:pPr>
            <w:r>
              <w:rPr>
                <w:rFonts w:ascii="Times New Roman"/>
                <w:b w:val="false"/>
                <w:i w:val="false"/>
                <w:color w:val="000000"/>
                <w:sz w:val="20"/>
              </w:rPr>
              <w:t>
10. Cумка с ручкой из плащевой ткани -1шт;</w:t>
            </w:r>
          </w:p>
          <w:p>
            <w:pPr>
              <w:spacing w:after="20"/>
              <w:ind w:left="20"/>
              <w:jc w:val="both"/>
            </w:pPr>
            <w:r>
              <w:rPr>
                <w:rFonts w:ascii="Times New Roman"/>
                <w:b w:val="false"/>
                <w:i w:val="false"/>
                <w:color w:val="000000"/>
                <w:sz w:val="20"/>
              </w:rPr>
              <w:t>
11. Инструкция по эксплуатаций комплекта-1шт.</w:t>
            </w:r>
          </w:p>
          <w:p>
            <w:pPr>
              <w:spacing w:after="20"/>
              <w:ind w:left="20"/>
              <w:jc w:val="both"/>
            </w:pPr>
            <w:r>
              <w:rPr>
                <w:rFonts w:ascii="Times New Roman"/>
                <w:b w:val="false"/>
                <w:i w:val="false"/>
                <w:color w:val="000000"/>
                <w:sz w:val="20"/>
              </w:rPr>
              <w:t>
Состав и описание комплекта "Противочумный комплект тип 3":</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Галоши резиновые.</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3":</w:t>
            </w:r>
          </w:p>
          <w:p>
            <w:pPr>
              <w:spacing w:after="20"/>
              <w:ind w:left="20"/>
              <w:jc w:val="both"/>
            </w:pPr>
            <w:r>
              <w:rPr>
                <w:rFonts w:ascii="Times New Roman"/>
                <w:b w:val="false"/>
                <w:i w:val="false"/>
                <w:color w:val="000000"/>
                <w:sz w:val="20"/>
              </w:rPr>
              <w:t>
1. Противочумный халат- 1шт;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Носки–1пара;</w:t>
            </w:r>
          </w:p>
          <w:p>
            <w:pPr>
              <w:spacing w:after="20"/>
              <w:ind w:left="20"/>
              <w:jc w:val="both"/>
            </w:pPr>
            <w:r>
              <w:rPr>
                <w:rFonts w:ascii="Times New Roman"/>
                <w:b w:val="false"/>
                <w:i w:val="false"/>
                <w:color w:val="000000"/>
                <w:sz w:val="20"/>
              </w:rPr>
              <w:t>
4. Галоши резиновые–1пара;</w:t>
            </w:r>
          </w:p>
          <w:p>
            <w:pPr>
              <w:spacing w:after="20"/>
              <w:ind w:left="20"/>
              <w:jc w:val="both"/>
            </w:pPr>
            <w:r>
              <w:rPr>
                <w:rFonts w:ascii="Times New Roman"/>
                <w:b w:val="false"/>
                <w:i w:val="false"/>
                <w:color w:val="000000"/>
                <w:sz w:val="20"/>
              </w:rPr>
              <w:t>
5. Тапочки с закрытой пяткой из кожи или из кожзаменителя - 1пара;</w:t>
            </w:r>
          </w:p>
          <w:p>
            <w:pPr>
              <w:spacing w:after="20"/>
              <w:ind w:left="20"/>
              <w:jc w:val="both"/>
            </w:pPr>
            <w:r>
              <w:rPr>
                <w:rFonts w:ascii="Times New Roman"/>
                <w:b w:val="false"/>
                <w:i w:val="false"/>
                <w:color w:val="000000"/>
                <w:sz w:val="20"/>
              </w:rPr>
              <w:t>
6. Трехугольная косынка- 1шт;</w:t>
            </w:r>
          </w:p>
          <w:p>
            <w:pPr>
              <w:spacing w:after="20"/>
              <w:ind w:left="20"/>
              <w:jc w:val="both"/>
            </w:pPr>
            <w:r>
              <w:rPr>
                <w:rFonts w:ascii="Times New Roman"/>
                <w:b w:val="false"/>
                <w:i w:val="false"/>
                <w:color w:val="000000"/>
                <w:sz w:val="20"/>
              </w:rPr>
              <w:t>
7. Шапочка медицинская без завязок -1шт;</w:t>
            </w:r>
          </w:p>
          <w:p>
            <w:pPr>
              <w:spacing w:after="20"/>
              <w:ind w:left="20"/>
              <w:jc w:val="both"/>
            </w:pPr>
            <w:r>
              <w:rPr>
                <w:rFonts w:ascii="Times New Roman"/>
                <w:b w:val="false"/>
                <w:i w:val="false"/>
                <w:color w:val="000000"/>
                <w:sz w:val="20"/>
              </w:rPr>
              <w:t>
8. Перчатки резиновые-1пара (латексные или нитриловые или виниловые).</w:t>
            </w:r>
          </w:p>
          <w:p>
            <w:pPr>
              <w:spacing w:after="20"/>
              <w:ind w:left="20"/>
              <w:jc w:val="both"/>
            </w:pPr>
            <w:r>
              <w:rPr>
                <w:rFonts w:ascii="Times New Roman"/>
                <w:b w:val="false"/>
                <w:i w:val="false"/>
                <w:color w:val="000000"/>
                <w:sz w:val="20"/>
              </w:rPr>
              <w:t>
9. Полотенце -1шт;</w:t>
            </w:r>
          </w:p>
          <w:p>
            <w:pPr>
              <w:spacing w:after="20"/>
              <w:ind w:left="20"/>
              <w:jc w:val="both"/>
            </w:pPr>
            <w:r>
              <w:rPr>
                <w:rFonts w:ascii="Times New Roman"/>
                <w:b w:val="false"/>
                <w:i w:val="false"/>
                <w:color w:val="000000"/>
                <w:sz w:val="20"/>
              </w:rPr>
              <w:t>
10. Cумка с ручкой из плащевой ткани -1шт;</w:t>
            </w:r>
          </w:p>
          <w:p>
            <w:pPr>
              <w:spacing w:after="20"/>
              <w:ind w:left="20"/>
              <w:jc w:val="both"/>
            </w:pPr>
            <w:r>
              <w:rPr>
                <w:rFonts w:ascii="Times New Roman"/>
                <w:b w:val="false"/>
                <w:i w:val="false"/>
                <w:color w:val="000000"/>
                <w:sz w:val="20"/>
              </w:rPr>
              <w:t>
11. Инструкция по эксплуатаций комплекта-1шт.</w:t>
            </w:r>
          </w:p>
          <w:p>
            <w:pPr>
              <w:spacing w:after="20"/>
              <w:ind w:left="20"/>
              <w:jc w:val="both"/>
            </w:pPr>
            <w:r>
              <w:rPr>
                <w:rFonts w:ascii="Times New Roman"/>
                <w:b w:val="false"/>
                <w:i w:val="false"/>
                <w:color w:val="000000"/>
                <w:sz w:val="20"/>
              </w:rPr>
              <w:t>
Состав и описание комплекта "Противочумный комплект тип 3":</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Галоши резиновые.</w:t>
            </w:r>
          </w:p>
          <w:p>
            <w:pPr>
              <w:spacing w:after="20"/>
              <w:ind w:left="20"/>
              <w:jc w:val="both"/>
            </w:pPr>
            <w:r>
              <w:rPr>
                <w:rFonts w:ascii="Times New Roman"/>
                <w:b w:val="false"/>
                <w:i w:val="false"/>
                <w:color w:val="000000"/>
                <w:sz w:val="20"/>
              </w:rPr>
              <w:t>
5. Тапочки с закрытой пяткой из кожи или из кожзаменителя.</w:t>
            </w:r>
          </w:p>
          <w:p>
            <w:pPr>
              <w:spacing w:after="20"/>
              <w:ind w:left="20"/>
              <w:jc w:val="both"/>
            </w:pPr>
            <w:r>
              <w:rPr>
                <w:rFonts w:ascii="Times New Roman"/>
                <w:b w:val="false"/>
                <w:i w:val="false"/>
                <w:color w:val="000000"/>
                <w:sz w:val="20"/>
              </w:rPr>
              <w:t>
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4":</w:t>
            </w:r>
          </w:p>
          <w:p>
            <w:pPr>
              <w:spacing w:after="20"/>
              <w:ind w:left="20"/>
              <w:jc w:val="both"/>
            </w:pPr>
            <w:r>
              <w:rPr>
                <w:rFonts w:ascii="Times New Roman"/>
                <w:b w:val="false"/>
                <w:i w:val="false"/>
                <w:color w:val="000000"/>
                <w:sz w:val="20"/>
              </w:rPr>
              <w:t>
1. Противочумный халат-1шт;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 –1 пара;</w:t>
            </w:r>
          </w:p>
          <w:p>
            <w:pPr>
              <w:spacing w:after="20"/>
              <w:ind w:left="20"/>
              <w:jc w:val="both"/>
            </w:pPr>
            <w:r>
              <w:rPr>
                <w:rFonts w:ascii="Times New Roman"/>
                <w:b w:val="false"/>
                <w:i w:val="false"/>
                <w:color w:val="000000"/>
                <w:sz w:val="20"/>
              </w:rPr>
              <w:t>
4. Тапочки с закрытой пяткой из кожи или из кожзаменителя-1 пара;</w:t>
            </w:r>
          </w:p>
          <w:p>
            <w:pPr>
              <w:spacing w:after="20"/>
              <w:ind w:left="20"/>
              <w:jc w:val="both"/>
            </w:pPr>
            <w:r>
              <w:rPr>
                <w:rFonts w:ascii="Times New Roman"/>
                <w:b w:val="false"/>
                <w:i w:val="false"/>
                <w:color w:val="000000"/>
                <w:sz w:val="20"/>
              </w:rPr>
              <w:t>
5. Трехугольная косынка- 1шт;</w:t>
            </w:r>
          </w:p>
          <w:p>
            <w:pPr>
              <w:spacing w:after="20"/>
              <w:ind w:left="20"/>
              <w:jc w:val="both"/>
            </w:pPr>
            <w:r>
              <w:rPr>
                <w:rFonts w:ascii="Times New Roman"/>
                <w:b w:val="false"/>
                <w:i w:val="false"/>
                <w:color w:val="000000"/>
                <w:sz w:val="20"/>
              </w:rPr>
              <w:t>
6. Cумка с ручкой из плащевой ткани-1шт;</w:t>
            </w:r>
          </w:p>
          <w:p>
            <w:pPr>
              <w:spacing w:after="20"/>
              <w:ind w:left="20"/>
              <w:jc w:val="both"/>
            </w:pPr>
            <w:r>
              <w:rPr>
                <w:rFonts w:ascii="Times New Roman"/>
                <w:b w:val="false"/>
                <w:i w:val="false"/>
                <w:color w:val="000000"/>
                <w:sz w:val="20"/>
              </w:rPr>
              <w:t>
7. Инструкция по эксплуатаций комплекта - 1 шт.</w:t>
            </w:r>
          </w:p>
          <w:p>
            <w:pPr>
              <w:spacing w:after="20"/>
              <w:ind w:left="20"/>
              <w:jc w:val="both"/>
            </w:pPr>
            <w:r>
              <w:rPr>
                <w:rFonts w:ascii="Times New Roman"/>
                <w:b w:val="false"/>
                <w:i w:val="false"/>
                <w:color w:val="000000"/>
                <w:sz w:val="20"/>
              </w:rPr>
              <w:t>
Cостав и описание комплекта "Противочумный комплект тип 4":</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Тапочки с закрытой пяткой из кожи или из кожзаменителя.</w:t>
            </w:r>
          </w:p>
          <w:p>
            <w:pPr>
              <w:spacing w:after="20"/>
              <w:ind w:left="20"/>
              <w:jc w:val="both"/>
            </w:pPr>
            <w:r>
              <w:rPr>
                <w:rFonts w:ascii="Times New Roman"/>
                <w:b w:val="false"/>
                <w:i w:val="false"/>
                <w:color w:val="000000"/>
                <w:sz w:val="20"/>
              </w:rPr>
              <w:t>
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4":</w:t>
            </w:r>
          </w:p>
          <w:p>
            <w:pPr>
              <w:spacing w:after="20"/>
              <w:ind w:left="20"/>
              <w:jc w:val="both"/>
            </w:pPr>
            <w:r>
              <w:rPr>
                <w:rFonts w:ascii="Times New Roman"/>
                <w:b w:val="false"/>
                <w:i w:val="false"/>
                <w:color w:val="000000"/>
                <w:sz w:val="20"/>
              </w:rPr>
              <w:t>
1. Противочумный халат-1шт;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 –1 пара;</w:t>
            </w:r>
          </w:p>
          <w:p>
            <w:pPr>
              <w:spacing w:after="20"/>
              <w:ind w:left="20"/>
              <w:jc w:val="both"/>
            </w:pPr>
            <w:r>
              <w:rPr>
                <w:rFonts w:ascii="Times New Roman"/>
                <w:b w:val="false"/>
                <w:i w:val="false"/>
                <w:color w:val="000000"/>
                <w:sz w:val="20"/>
              </w:rPr>
              <w:t>
4. Тапочки с закрытой пяткой из кожи или из кожзаменителя-1 пара;</w:t>
            </w:r>
          </w:p>
          <w:p>
            <w:pPr>
              <w:spacing w:after="20"/>
              <w:ind w:left="20"/>
              <w:jc w:val="both"/>
            </w:pPr>
            <w:r>
              <w:rPr>
                <w:rFonts w:ascii="Times New Roman"/>
                <w:b w:val="false"/>
                <w:i w:val="false"/>
                <w:color w:val="000000"/>
                <w:sz w:val="20"/>
              </w:rPr>
              <w:t>
5. Трехугольная косынка- 1шт;</w:t>
            </w:r>
          </w:p>
          <w:p>
            <w:pPr>
              <w:spacing w:after="20"/>
              <w:ind w:left="20"/>
              <w:jc w:val="both"/>
            </w:pPr>
            <w:r>
              <w:rPr>
                <w:rFonts w:ascii="Times New Roman"/>
                <w:b w:val="false"/>
                <w:i w:val="false"/>
                <w:color w:val="000000"/>
                <w:sz w:val="20"/>
              </w:rPr>
              <w:t>
6. Cумка с ручкой из плащевой ткани-1шт;</w:t>
            </w:r>
          </w:p>
          <w:p>
            <w:pPr>
              <w:spacing w:after="20"/>
              <w:ind w:left="20"/>
              <w:jc w:val="both"/>
            </w:pPr>
            <w:r>
              <w:rPr>
                <w:rFonts w:ascii="Times New Roman"/>
                <w:b w:val="false"/>
                <w:i w:val="false"/>
                <w:color w:val="000000"/>
                <w:sz w:val="20"/>
              </w:rPr>
              <w:t>
7. Инструкция по эксплуатаций комплекта - 1 шт.</w:t>
            </w:r>
          </w:p>
          <w:p>
            <w:pPr>
              <w:spacing w:after="20"/>
              <w:ind w:left="20"/>
              <w:jc w:val="both"/>
            </w:pPr>
            <w:r>
              <w:rPr>
                <w:rFonts w:ascii="Times New Roman"/>
                <w:b w:val="false"/>
                <w:i w:val="false"/>
                <w:color w:val="000000"/>
                <w:sz w:val="20"/>
              </w:rPr>
              <w:t>
Cостав и описание комплекта "Противочумный комплект тип 4":</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Тапочки с закрытой пяткой из кожи или из кожзаменителя.</w:t>
            </w:r>
          </w:p>
          <w:p>
            <w:pPr>
              <w:spacing w:after="20"/>
              <w:ind w:left="20"/>
              <w:jc w:val="both"/>
            </w:pPr>
            <w:r>
              <w:rPr>
                <w:rFonts w:ascii="Times New Roman"/>
                <w:b w:val="false"/>
                <w:i w:val="false"/>
                <w:color w:val="000000"/>
                <w:sz w:val="20"/>
              </w:rPr>
              <w:t>
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4":</w:t>
            </w:r>
          </w:p>
          <w:p>
            <w:pPr>
              <w:spacing w:after="20"/>
              <w:ind w:left="20"/>
              <w:jc w:val="both"/>
            </w:pPr>
            <w:r>
              <w:rPr>
                <w:rFonts w:ascii="Times New Roman"/>
                <w:b w:val="false"/>
                <w:i w:val="false"/>
                <w:color w:val="000000"/>
                <w:sz w:val="20"/>
              </w:rPr>
              <w:t>
1. Противочумный халат-1шт;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 –1 пара;</w:t>
            </w:r>
          </w:p>
          <w:p>
            <w:pPr>
              <w:spacing w:after="20"/>
              <w:ind w:left="20"/>
              <w:jc w:val="both"/>
            </w:pPr>
            <w:r>
              <w:rPr>
                <w:rFonts w:ascii="Times New Roman"/>
                <w:b w:val="false"/>
                <w:i w:val="false"/>
                <w:color w:val="000000"/>
                <w:sz w:val="20"/>
              </w:rPr>
              <w:t>
4. Тапочки с закрытой пяткой из кожи или из кожзаменителя-1 пара;</w:t>
            </w:r>
          </w:p>
          <w:p>
            <w:pPr>
              <w:spacing w:after="20"/>
              <w:ind w:left="20"/>
              <w:jc w:val="both"/>
            </w:pPr>
            <w:r>
              <w:rPr>
                <w:rFonts w:ascii="Times New Roman"/>
                <w:b w:val="false"/>
                <w:i w:val="false"/>
                <w:color w:val="000000"/>
                <w:sz w:val="20"/>
              </w:rPr>
              <w:t>
5. Трехугольная косынка- 1шт;</w:t>
            </w:r>
          </w:p>
          <w:p>
            <w:pPr>
              <w:spacing w:after="20"/>
              <w:ind w:left="20"/>
              <w:jc w:val="both"/>
            </w:pPr>
            <w:r>
              <w:rPr>
                <w:rFonts w:ascii="Times New Roman"/>
                <w:b w:val="false"/>
                <w:i w:val="false"/>
                <w:color w:val="000000"/>
                <w:sz w:val="20"/>
              </w:rPr>
              <w:t>
6. Cумка с ручкой из плащевой ткани-1шт;</w:t>
            </w:r>
          </w:p>
          <w:p>
            <w:pPr>
              <w:spacing w:after="20"/>
              <w:ind w:left="20"/>
              <w:jc w:val="both"/>
            </w:pPr>
            <w:r>
              <w:rPr>
                <w:rFonts w:ascii="Times New Roman"/>
                <w:b w:val="false"/>
                <w:i w:val="false"/>
                <w:color w:val="000000"/>
                <w:sz w:val="20"/>
              </w:rPr>
              <w:t>
7. Инструкция по эксплуатаций комплекта - 1 шт.</w:t>
            </w:r>
          </w:p>
          <w:p>
            <w:pPr>
              <w:spacing w:after="20"/>
              <w:ind w:left="20"/>
              <w:jc w:val="both"/>
            </w:pPr>
            <w:r>
              <w:rPr>
                <w:rFonts w:ascii="Times New Roman"/>
                <w:b w:val="false"/>
                <w:i w:val="false"/>
                <w:color w:val="000000"/>
                <w:sz w:val="20"/>
              </w:rPr>
              <w:t>
Cостав и описание комплекта "Противочумный комплект тип 4":</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Тапочки с закрытой пяткой из кожи или из кожзаменителя.</w:t>
            </w:r>
          </w:p>
          <w:p>
            <w:pPr>
              <w:spacing w:after="20"/>
              <w:ind w:left="20"/>
              <w:jc w:val="both"/>
            </w:pPr>
            <w:r>
              <w:rPr>
                <w:rFonts w:ascii="Times New Roman"/>
                <w:b w:val="false"/>
                <w:i w:val="false"/>
                <w:color w:val="000000"/>
                <w:sz w:val="20"/>
              </w:rPr>
              <w:t>
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p>
            <w:pPr>
              <w:spacing w:after="20"/>
              <w:ind w:left="20"/>
              <w:jc w:val="both"/>
            </w:pPr>
            <w:r>
              <w:rPr>
                <w:rFonts w:ascii="Times New Roman"/>
                <w:b w:val="false"/>
                <w:i w:val="false"/>
                <w:color w:val="000000"/>
                <w:sz w:val="20"/>
              </w:rPr>
              <w:t>
Cостав и описание комплекта "Противочумный комплект тип 4":</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Тапочки с закрытой пяткой из кожи или из кожзаменителя.</w:t>
            </w:r>
          </w:p>
          <w:p>
            <w:pPr>
              <w:spacing w:after="20"/>
              <w:ind w:left="20"/>
              <w:jc w:val="both"/>
            </w:pPr>
            <w:r>
              <w:rPr>
                <w:rFonts w:ascii="Times New Roman"/>
                <w:b w:val="false"/>
                <w:i w:val="false"/>
                <w:color w:val="000000"/>
                <w:sz w:val="20"/>
              </w:rPr>
              <w:t>
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комплекта "Противочумный комплект тип 4":</w:t>
            </w:r>
          </w:p>
          <w:p>
            <w:pPr>
              <w:spacing w:after="20"/>
              <w:ind w:left="20"/>
              <w:jc w:val="both"/>
            </w:pPr>
            <w:r>
              <w:rPr>
                <w:rFonts w:ascii="Times New Roman"/>
                <w:b w:val="false"/>
                <w:i w:val="false"/>
                <w:color w:val="000000"/>
                <w:sz w:val="20"/>
              </w:rPr>
              <w:t>
1. Противочумный халат-1шт;</w:t>
            </w:r>
          </w:p>
          <w:p>
            <w:pPr>
              <w:spacing w:after="20"/>
              <w:ind w:left="20"/>
              <w:jc w:val="both"/>
            </w:pPr>
            <w:r>
              <w:rPr>
                <w:rFonts w:ascii="Times New Roman"/>
                <w:b w:val="false"/>
                <w:i w:val="false"/>
                <w:color w:val="000000"/>
                <w:sz w:val="20"/>
              </w:rPr>
              <w:t>
2. Пижама-1шт;</w:t>
            </w:r>
          </w:p>
          <w:p>
            <w:pPr>
              <w:spacing w:after="20"/>
              <w:ind w:left="20"/>
              <w:jc w:val="both"/>
            </w:pPr>
            <w:r>
              <w:rPr>
                <w:rFonts w:ascii="Times New Roman"/>
                <w:b w:val="false"/>
                <w:i w:val="false"/>
                <w:color w:val="000000"/>
                <w:sz w:val="20"/>
              </w:rPr>
              <w:t>
3. Носки –1 пара;</w:t>
            </w:r>
          </w:p>
          <w:p>
            <w:pPr>
              <w:spacing w:after="20"/>
              <w:ind w:left="20"/>
              <w:jc w:val="both"/>
            </w:pPr>
            <w:r>
              <w:rPr>
                <w:rFonts w:ascii="Times New Roman"/>
                <w:b w:val="false"/>
                <w:i w:val="false"/>
                <w:color w:val="000000"/>
                <w:sz w:val="20"/>
              </w:rPr>
              <w:t>
4. Тапочки с закрытой пяткой из кожи или из кожзаменителя-1 пара;</w:t>
            </w:r>
          </w:p>
          <w:p>
            <w:pPr>
              <w:spacing w:after="20"/>
              <w:ind w:left="20"/>
              <w:jc w:val="both"/>
            </w:pPr>
            <w:r>
              <w:rPr>
                <w:rFonts w:ascii="Times New Roman"/>
                <w:b w:val="false"/>
                <w:i w:val="false"/>
                <w:color w:val="000000"/>
                <w:sz w:val="20"/>
              </w:rPr>
              <w:t>
5. Трехугольная косынка- 1шт;</w:t>
            </w:r>
          </w:p>
          <w:p>
            <w:pPr>
              <w:spacing w:after="20"/>
              <w:ind w:left="20"/>
              <w:jc w:val="both"/>
            </w:pPr>
            <w:r>
              <w:rPr>
                <w:rFonts w:ascii="Times New Roman"/>
                <w:b w:val="false"/>
                <w:i w:val="false"/>
                <w:color w:val="000000"/>
                <w:sz w:val="20"/>
              </w:rPr>
              <w:t>
6. Cумка с ручкой из плащевой ткани-1шт;</w:t>
            </w:r>
          </w:p>
          <w:p>
            <w:pPr>
              <w:spacing w:after="20"/>
              <w:ind w:left="20"/>
              <w:jc w:val="both"/>
            </w:pPr>
            <w:r>
              <w:rPr>
                <w:rFonts w:ascii="Times New Roman"/>
                <w:b w:val="false"/>
                <w:i w:val="false"/>
                <w:color w:val="000000"/>
                <w:sz w:val="20"/>
              </w:rPr>
              <w:t>
7. Инструкция по эксплуатаций комплекта - 1 шт.</w:t>
            </w:r>
          </w:p>
          <w:p>
            <w:pPr>
              <w:spacing w:after="20"/>
              <w:ind w:left="20"/>
              <w:jc w:val="both"/>
            </w:pPr>
            <w:r>
              <w:rPr>
                <w:rFonts w:ascii="Times New Roman"/>
                <w:b w:val="false"/>
                <w:i w:val="false"/>
                <w:color w:val="000000"/>
                <w:sz w:val="20"/>
              </w:rPr>
              <w:t>
Cостав и описание комплекта "Противочумный комплект тип 4":</w:t>
            </w:r>
          </w:p>
          <w:p>
            <w:pPr>
              <w:spacing w:after="20"/>
              <w:ind w:left="20"/>
              <w:jc w:val="both"/>
            </w:pPr>
            <w:r>
              <w:rPr>
                <w:rFonts w:ascii="Times New Roman"/>
                <w:b w:val="false"/>
                <w:i w:val="false"/>
                <w:color w:val="000000"/>
                <w:sz w:val="20"/>
              </w:rPr>
              <w:t>
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4. Тапочки с закрытой пяткой из кожи или из кожзаменителя.</w:t>
            </w:r>
          </w:p>
          <w:p>
            <w:pPr>
              <w:spacing w:after="20"/>
              <w:ind w:left="20"/>
              <w:jc w:val="both"/>
            </w:pPr>
            <w:r>
              <w:rPr>
                <w:rFonts w:ascii="Times New Roman"/>
                <w:b w:val="false"/>
                <w:i w:val="false"/>
                <w:color w:val="000000"/>
                <w:sz w:val="20"/>
              </w:rPr>
              <w:t>
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размером 1600х1900-1 шт;</w:t>
            </w:r>
          </w:p>
          <w:p>
            <w:pPr>
              <w:spacing w:after="20"/>
              <w:ind w:left="20"/>
              <w:jc w:val="both"/>
            </w:pPr>
            <w:r>
              <w:rPr>
                <w:rFonts w:ascii="Times New Roman"/>
                <w:b w:val="false"/>
                <w:i w:val="false"/>
                <w:color w:val="000000"/>
                <w:sz w:val="20"/>
              </w:rPr>
              <w:t>
2. Перчатки диагностические латексные-1 пара;</w:t>
            </w:r>
          </w:p>
          <w:p>
            <w:pPr>
              <w:spacing w:after="20"/>
              <w:ind w:left="20"/>
              <w:jc w:val="both"/>
            </w:pPr>
            <w:r>
              <w:rPr>
                <w:rFonts w:ascii="Times New Roman"/>
                <w:b w:val="false"/>
                <w:i w:val="false"/>
                <w:color w:val="000000"/>
                <w:sz w:val="20"/>
              </w:rPr>
              <w:t>
3. Маска трехслойная-1 шт;</w:t>
            </w:r>
          </w:p>
          <w:p>
            <w:pPr>
              <w:spacing w:after="20"/>
              <w:ind w:left="20"/>
              <w:jc w:val="both"/>
            </w:pPr>
            <w:r>
              <w:rPr>
                <w:rFonts w:ascii="Times New Roman"/>
                <w:b w:val="false"/>
                <w:i w:val="false"/>
                <w:color w:val="000000"/>
                <w:sz w:val="20"/>
              </w:rPr>
              <w:t>
4. Бахилы-1 пара;</w:t>
            </w:r>
          </w:p>
          <w:p>
            <w:pPr>
              <w:spacing w:after="20"/>
              <w:ind w:left="20"/>
              <w:jc w:val="both"/>
            </w:pPr>
            <w:r>
              <w:rPr>
                <w:rFonts w:ascii="Times New Roman"/>
                <w:b w:val="false"/>
                <w:i w:val="false"/>
                <w:color w:val="000000"/>
                <w:sz w:val="20"/>
              </w:rPr>
              <w:t>
5. 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изготовлена из нетканого материала 70*80 см-1 шт;</w:t>
            </w:r>
          </w:p>
          <w:p>
            <w:pPr>
              <w:spacing w:after="20"/>
              <w:ind w:left="20"/>
              <w:jc w:val="both"/>
            </w:pPr>
            <w:r>
              <w:rPr>
                <w:rFonts w:ascii="Times New Roman"/>
                <w:b w:val="false"/>
                <w:i w:val="false"/>
                <w:color w:val="000000"/>
                <w:sz w:val="20"/>
              </w:rPr>
              <w:t>
2. Перчатки диагностические изготовлены из латекса-1 пара;</w:t>
            </w:r>
          </w:p>
          <w:p>
            <w:pPr>
              <w:spacing w:after="20"/>
              <w:ind w:left="20"/>
              <w:jc w:val="both"/>
            </w:pPr>
            <w:r>
              <w:rPr>
                <w:rFonts w:ascii="Times New Roman"/>
                <w:b w:val="false"/>
                <w:i w:val="false"/>
                <w:color w:val="000000"/>
                <w:sz w:val="20"/>
              </w:rPr>
              <w:t>
3. Чехол трансвагинальный, ректальный латексный-1 шт. Салфетка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одноразовый для взятия мочи 120-10 входит:</w:t>
            </w:r>
          </w:p>
          <w:p>
            <w:pPr>
              <w:spacing w:after="20"/>
              <w:ind w:left="20"/>
              <w:jc w:val="both"/>
            </w:pPr>
            <w:r>
              <w:rPr>
                <w:rFonts w:ascii="Times New Roman"/>
                <w:b w:val="false"/>
                <w:i w:val="false"/>
                <w:color w:val="000000"/>
                <w:sz w:val="20"/>
              </w:rPr>
              <w:t>
1) контейнер со встроенным устройством для бесконтактного переноса мочи объемом 120 мл;</w:t>
            </w:r>
          </w:p>
          <w:p>
            <w:pPr>
              <w:spacing w:after="20"/>
              <w:ind w:left="20"/>
              <w:jc w:val="both"/>
            </w:pPr>
            <w:r>
              <w:rPr>
                <w:rFonts w:ascii="Times New Roman"/>
                <w:b w:val="false"/>
                <w:i w:val="false"/>
                <w:color w:val="000000"/>
                <w:sz w:val="20"/>
              </w:rPr>
              <w:t>
2) пробирки вакуумные стерильные для общего анализа мочи, 10,0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одноразовый для взятия мочи 120-12 входит:</w:t>
            </w:r>
          </w:p>
          <w:p>
            <w:pPr>
              <w:spacing w:after="20"/>
              <w:ind w:left="20"/>
              <w:jc w:val="both"/>
            </w:pPr>
            <w:r>
              <w:rPr>
                <w:rFonts w:ascii="Times New Roman"/>
                <w:b w:val="false"/>
                <w:i w:val="false"/>
                <w:color w:val="000000"/>
                <w:sz w:val="20"/>
              </w:rPr>
              <w:t>
1) контейнер со встроенным устройством для бесконтактного переноса мочи объемом 120 мл;</w:t>
            </w:r>
          </w:p>
          <w:p>
            <w:pPr>
              <w:spacing w:after="20"/>
              <w:ind w:left="20"/>
              <w:jc w:val="both"/>
            </w:pPr>
            <w:r>
              <w:rPr>
                <w:rFonts w:ascii="Times New Roman"/>
                <w:b w:val="false"/>
                <w:i w:val="false"/>
                <w:color w:val="000000"/>
                <w:sz w:val="20"/>
              </w:rPr>
              <w:t>
2) пробирки вакуумные стерильные для общего анализа мочи, 12,0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лабораторных исследований мочи:</w:t>
            </w:r>
          </w:p>
          <w:p>
            <w:pPr>
              <w:spacing w:after="20"/>
              <w:ind w:left="20"/>
              <w:jc w:val="both"/>
            </w:pPr>
            <w:r>
              <w:rPr>
                <w:rFonts w:ascii="Times New Roman"/>
                <w:b w:val="false"/>
                <w:i w:val="false"/>
                <w:color w:val="000000"/>
                <w:sz w:val="20"/>
              </w:rPr>
              <w:t>
1) Контейнер для сбора суточной мочи с прозрачной полоской, измерительной шкалой для визуального контроля, объем 3000 мл - 1 шт;</w:t>
            </w:r>
          </w:p>
          <w:p>
            <w:pPr>
              <w:spacing w:after="20"/>
              <w:ind w:left="20"/>
              <w:jc w:val="both"/>
            </w:pPr>
            <w:r>
              <w:rPr>
                <w:rFonts w:ascii="Times New Roman"/>
                <w:b w:val="false"/>
                <w:i w:val="false"/>
                <w:color w:val="000000"/>
                <w:sz w:val="20"/>
              </w:rPr>
              <w:t>
2) стабилизатор №1 - 1 флакон;</w:t>
            </w:r>
          </w:p>
          <w:p>
            <w:pPr>
              <w:spacing w:after="20"/>
              <w:ind w:left="20"/>
              <w:jc w:val="both"/>
            </w:pPr>
            <w:r>
              <w:rPr>
                <w:rFonts w:ascii="Times New Roman"/>
                <w:b w:val="false"/>
                <w:i w:val="false"/>
                <w:color w:val="000000"/>
                <w:sz w:val="20"/>
              </w:rPr>
              <w:t>
3) одноразовая посуда для сбора и переноса мочи в контейнер - 10 шт;</w:t>
            </w:r>
          </w:p>
          <w:p>
            <w:pPr>
              <w:spacing w:after="20"/>
              <w:ind w:left="20"/>
              <w:jc w:val="both"/>
            </w:pPr>
            <w:r>
              <w:rPr>
                <w:rFonts w:ascii="Times New Roman"/>
                <w:b w:val="false"/>
                <w:i w:val="false"/>
                <w:color w:val="000000"/>
                <w:sz w:val="20"/>
              </w:rPr>
              <w:t>
4) контейнер со встроенным устройством для бесконтактного переноса мочи объемом 120 мл - 1 шт;</w:t>
            </w:r>
          </w:p>
          <w:p>
            <w:pPr>
              <w:spacing w:after="20"/>
              <w:ind w:left="20"/>
              <w:jc w:val="both"/>
            </w:pPr>
            <w:r>
              <w:rPr>
                <w:rFonts w:ascii="Times New Roman"/>
                <w:b w:val="false"/>
                <w:i w:val="false"/>
                <w:color w:val="000000"/>
                <w:sz w:val="20"/>
              </w:rPr>
              <w:t>
5) пробирки вакуумные стерильные для общего анализа мочи, 10,0 мл - 1 шт;</w:t>
            </w:r>
          </w:p>
          <w:p>
            <w:pPr>
              <w:spacing w:after="20"/>
              <w:ind w:left="20"/>
              <w:jc w:val="both"/>
            </w:pPr>
            <w:r>
              <w:rPr>
                <w:rFonts w:ascii="Times New Roman"/>
                <w:b w:val="false"/>
                <w:i w:val="false"/>
                <w:color w:val="000000"/>
                <w:sz w:val="20"/>
              </w:rPr>
              <w:t>
6) пробирки вакуумные стерильные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w:t>
            </w:r>
          </w:p>
          <w:p>
            <w:pPr>
              <w:spacing w:after="20"/>
              <w:ind w:left="20"/>
              <w:jc w:val="both"/>
            </w:pPr>
            <w:r>
              <w:rPr>
                <w:rFonts w:ascii="Times New Roman"/>
                <w:b w:val="false"/>
                <w:i w:val="false"/>
                <w:color w:val="000000"/>
                <w:sz w:val="20"/>
              </w:rPr>
              <w:t>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предназначен для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процедурный кардиологический для коронарографии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280×350 см с четырьмя отверстиями, с прозрачными краями (пл.104) – 1 шт</w:t>
            </w:r>
          </w:p>
          <w:p>
            <w:pPr>
              <w:spacing w:after="20"/>
              <w:ind w:left="20"/>
              <w:jc w:val="both"/>
            </w:pPr>
            <w:r>
              <w:rPr>
                <w:rFonts w:ascii="Times New Roman"/>
                <w:b w:val="false"/>
                <w:i w:val="false"/>
                <w:color w:val="000000"/>
                <w:sz w:val="20"/>
              </w:rPr>
              <w:t>
2. Халат XL (пл.68) – 2 шт</w:t>
            </w:r>
          </w:p>
          <w:p>
            <w:pPr>
              <w:spacing w:after="20"/>
              <w:ind w:left="20"/>
              <w:jc w:val="both"/>
            </w:pPr>
            <w:r>
              <w:rPr>
                <w:rFonts w:ascii="Times New Roman"/>
                <w:b w:val="false"/>
                <w:i w:val="false"/>
                <w:color w:val="000000"/>
                <w:sz w:val="20"/>
              </w:rPr>
              <w:t>
3. Чаша 60 мл, градуированная прозрачная – 1 шт</w:t>
            </w:r>
          </w:p>
          <w:p>
            <w:pPr>
              <w:spacing w:after="20"/>
              <w:ind w:left="20"/>
              <w:jc w:val="both"/>
            </w:pPr>
            <w:r>
              <w:rPr>
                <w:rFonts w:ascii="Times New Roman"/>
                <w:b w:val="false"/>
                <w:i w:val="false"/>
                <w:color w:val="000000"/>
                <w:sz w:val="20"/>
              </w:rPr>
              <w:t>
4. Чаша 250 мл, градуированная синяя – 1 шт</w:t>
            </w:r>
          </w:p>
          <w:p>
            <w:pPr>
              <w:spacing w:after="20"/>
              <w:ind w:left="20"/>
              <w:jc w:val="both"/>
            </w:pPr>
            <w:r>
              <w:rPr>
                <w:rFonts w:ascii="Times New Roman"/>
                <w:b w:val="false"/>
                <w:i w:val="false"/>
                <w:color w:val="000000"/>
                <w:sz w:val="20"/>
              </w:rPr>
              <w:t xml:space="preserve">
 5. Чаша для проводника 2500 мл, голубая – 1 шт </w:t>
            </w:r>
          </w:p>
          <w:p>
            <w:pPr>
              <w:spacing w:after="20"/>
              <w:ind w:left="20"/>
              <w:jc w:val="both"/>
            </w:pPr>
            <w:r>
              <w:rPr>
                <w:rFonts w:ascii="Times New Roman"/>
                <w:b w:val="false"/>
                <w:i w:val="false"/>
                <w:color w:val="000000"/>
                <w:sz w:val="20"/>
              </w:rPr>
              <w:t>
6. Зажим – 1 шт</w:t>
            </w:r>
          </w:p>
          <w:p>
            <w:pPr>
              <w:spacing w:after="20"/>
              <w:ind w:left="20"/>
              <w:jc w:val="both"/>
            </w:pPr>
            <w:r>
              <w:rPr>
                <w:rFonts w:ascii="Times New Roman"/>
                <w:b w:val="false"/>
                <w:i w:val="false"/>
                <w:color w:val="000000"/>
                <w:sz w:val="20"/>
              </w:rPr>
              <w:t>
7. Салфетка 10×10 см, 8-слойная – 30 шт</w:t>
            </w:r>
          </w:p>
          <w:p>
            <w:pPr>
              <w:spacing w:after="20"/>
              <w:ind w:left="20"/>
              <w:jc w:val="both"/>
            </w:pPr>
            <w:r>
              <w:rPr>
                <w:rFonts w:ascii="Times New Roman"/>
                <w:b w:val="false"/>
                <w:i w:val="false"/>
                <w:color w:val="000000"/>
                <w:sz w:val="20"/>
              </w:rPr>
              <w:t>
8. Диагностический проводник J изогнутый, односторонний, гибкий, диаметром 0,035", длиной 150 см – 1 шт</w:t>
            </w:r>
          </w:p>
          <w:p>
            <w:pPr>
              <w:spacing w:after="20"/>
              <w:ind w:left="20"/>
              <w:jc w:val="both"/>
            </w:pPr>
            <w:r>
              <w:rPr>
                <w:rFonts w:ascii="Times New Roman"/>
                <w:b w:val="false"/>
                <w:i w:val="false"/>
                <w:color w:val="000000"/>
                <w:sz w:val="20"/>
              </w:rPr>
              <w:t>
9. Покрытие на стол 137×180 см, (пл.54) – 1 шт</w:t>
            </w:r>
          </w:p>
          <w:p>
            <w:pPr>
              <w:spacing w:after="20"/>
              <w:ind w:left="20"/>
              <w:jc w:val="both"/>
            </w:pPr>
            <w:r>
              <w:rPr>
                <w:rFonts w:ascii="Times New Roman"/>
                <w:b w:val="false"/>
                <w:i w:val="false"/>
                <w:color w:val="000000"/>
                <w:sz w:val="20"/>
              </w:rPr>
              <w:t>
10. Линия давления 1200 psi, 120 см – 1 шт</w:t>
            </w:r>
          </w:p>
          <w:p>
            <w:pPr>
              <w:spacing w:after="20"/>
              <w:ind w:left="20"/>
              <w:jc w:val="both"/>
            </w:pPr>
            <w:r>
              <w:rPr>
                <w:rFonts w:ascii="Times New Roman"/>
                <w:b w:val="false"/>
                <w:i w:val="false"/>
                <w:color w:val="000000"/>
                <w:sz w:val="20"/>
              </w:rPr>
              <w:t>
11. Перчатки 7.5 - 1 пара</w:t>
            </w:r>
          </w:p>
          <w:p>
            <w:pPr>
              <w:spacing w:after="20"/>
              <w:ind w:left="20"/>
              <w:jc w:val="both"/>
            </w:pPr>
            <w:r>
              <w:rPr>
                <w:rFonts w:ascii="Times New Roman"/>
                <w:b w:val="false"/>
                <w:i w:val="false"/>
                <w:color w:val="000000"/>
                <w:sz w:val="20"/>
              </w:rPr>
              <w:t>
12. Перчатки 8 - 1 пара</w:t>
            </w:r>
          </w:p>
          <w:p>
            <w:pPr>
              <w:spacing w:after="20"/>
              <w:ind w:left="20"/>
              <w:jc w:val="both"/>
            </w:pPr>
            <w:r>
              <w:rPr>
                <w:rFonts w:ascii="Times New Roman"/>
                <w:b w:val="false"/>
                <w:i w:val="false"/>
                <w:color w:val="000000"/>
                <w:sz w:val="20"/>
              </w:rPr>
              <w:t>
13. Скальпель №11 – 1 шт</w:t>
            </w:r>
          </w:p>
          <w:p>
            <w:pPr>
              <w:spacing w:after="20"/>
              <w:ind w:left="20"/>
              <w:jc w:val="both"/>
            </w:pPr>
            <w:r>
              <w:rPr>
                <w:rFonts w:ascii="Times New Roman"/>
                <w:b w:val="false"/>
                <w:i w:val="false"/>
                <w:color w:val="000000"/>
                <w:sz w:val="20"/>
              </w:rPr>
              <w:t xml:space="preserve">
 14. Шприц 2 мл, Luer – 1 шт </w:t>
            </w:r>
          </w:p>
          <w:p>
            <w:pPr>
              <w:spacing w:after="20"/>
              <w:ind w:left="20"/>
              <w:jc w:val="both"/>
            </w:pPr>
            <w:r>
              <w:rPr>
                <w:rFonts w:ascii="Times New Roman"/>
                <w:b w:val="false"/>
                <w:i w:val="false"/>
                <w:color w:val="000000"/>
                <w:sz w:val="20"/>
              </w:rPr>
              <w:t>
15. Шприц 5 мл, Luer – 1 шт</w:t>
            </w:r>
          </w:p>
          <w:p>
            <w:pPr>
              <w:spacing w:after="20"/>
              <w:ind w:left="20"/>
              <w:jc w:val="both"/>
            </w:pPr>
            <w:r>
              <w:rPr>
                <w:rFonts w:ascii="Times New Roman"/>
                <w:b w:val="false"/>
                <w:i w:val="false"/>
                <w:color w:val="000000"/>
                <w:sz w:val="20"/>
              </w:rPr>
              <w:t xml:space="preserve">
 16. Шприц 10 мл, Luer – 1 шт </w:t>
            </w:r>
          </w:p>
          <w:p>
            <w:pPr>
              <w:spacing w:after="20"/>
              <w:ind w:left="20"/>
              <w:jc w:val="both"/>
            </w:pPr>
            <w:r>
              <w:rPr>
                <w:rFonts w:ascii="Times New Roman"/>
                <w:b w:val="false"/>
                <w:i w:val="false"/>
                <w:color w:val="000000"/>
                <w:sz w:val="20"/>
              </w:rPr>
              <w:t>
17. Шприц 20 мл, Luer – 1 шт</w:t>
            </w:r>
          </w:p>
          <w:p>
            <w:pPr>
              <w:spacing w:after="20"/>
              <w:ind w:left="20"/>
              <w:jc w:val="both"/>
            </w:pPr>
            <w:r>
              <w:rPr>
                <w:rFonts w:ascii="Times New Roman"/>
                <w:b w:val="false"/>
                <w:i w:val="false"/>
                <w:color w:val="000000"/>
                <w:sz w:val="20"/>
              </w:rPr>
              <w:t>
18. Покрытие для аппарата диаметром 70 см – 1 шт</w:t>
            </w:r>
          </w:p>
          <w:p>
            <w:pPr>
              <w:spacing w:after="20"/>
              <w:ind w:left="20"/>
              <w:jc w:val="both"/>
            </w:pPr>
            <w:r>
              <w:rPr>
                <w:rFonts w:ascii="Times New Roman"/>
                <w:b w:val="false"/>
                <w:i w:val="false"/>
                <w:color w:val="000000"/>
                <w:sz w:val="20"/>
              </w:rPr>
              <w:t>
19. Покрытие для аппарата 120×120 см - 1 шт</w:t>
            </w:r>
          </w:p>
          <w:p>
            <w:pPr>
              <w:spacing w:after="20"/>
              <w:ind w:left="20"/>
              <w:jc w:val="both"/>
            </w:pPr>
            <w:r>
              <w:rPr>
                <w:rFonts w:ascii="Times New Roman"/>
                <w:b w:val="false"/>
                <w:i w:val="false"/>
                <w:color w:val="000000"/>
                <w:sz w:val="20"/>
              </w:rPr>
              <w:t>
20. Полотенце для рук 40×40 см- 2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электрофизиологических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хирургические полиизопреновые латексные, неопудренные № 7 – 1 пара</w:t>
            </w:r>
          </w:p>
          <w:p>
            <w:pPr>
              <w:spacing w:after="20"/>
              <w:ind w:left="20"/>
              <w:jc w:val="both"/>
            </w:pPr>
            <w:r>
              <w:rPr>
                <w:rFonts w:ascii="Times New Roman"/>
                <w:b w:val="false"/>
                <w:i w:val="false"/>
                <w:color w:val="000000"/>
                <w:sz w:val="20"/>
              </w:rPr>
              <w:t>
2. Перчатки хирургические полиизопреновые латексные неопудренные № 7.5- 1 пара</w:t>
            </w:r>
          </w:p>
          <w:p>
            <w:pPr>
              <w:spacing w:after="20"/>
              <w:ind w:left="20"/>
              <w:jc w:val="both"/>
            </w:pPr>
            <w:r>
              <w:rPr>
                <w:rFonts w:ascii="Times New Roman"/>
                <w:b w:val="false"/>
                <w:i w:val="false"/>
                <w:color w:val="000000"/>
                <w:sz w:val="20"/>
              </w:rPr>
              <w:t>
3. Зажим с замком – 1 шт</w:t>
            </w:r>
          </w:p>
          <w:p>
            <w:pPr>
              <w:spacing w:after="20"/>
              <w:ind w:left="20"/>
              <w:jc w:val="both"/>
            </w:pPr>
            <w:r>
              <w:rPr>
                <w:rFonts w:ascii="Times New Roman"/>
                <w:b w:val="false"/>
                <w:i w:val="false"/>
                <w:color w:val="000000"/>
                <w:sz w:val="20"/>
              </w:rPr>
              <w:t>
4. Скальпель №11 – 1 шт</w:t>
            </w:r>
          </w:p>
          <w:p>
            <w:pPr>
              <w:spacing w:after="20"/>
              <w:ind w:left="20"/>
              <w:jc w:val="both"/>
            </w:pPr>
            <w:r>
              <w:rPr>
                <w:rFonts w:ascii="Times New Roman"/>
                <w:b w:val="false"/>
                <w:i w:val="false"/>
                <w:color w:val="000000"/>
                <w:sz w:val="20"/>
              </w:rPr>
              <w:t>
5. Чаша градуированная из синего полипропилена 250 мл – 2 шт</w:t>
            </w:r>
          </w:p>
          <w:p>
            <w:pPr>
              <w:spacing w:after="20"/>
              <w:ind w:left="20"/>
              <w:jc w:val="both"/>
            </w:pPr>
            <w:r>
              <w:rPr>
                <w:rFonts w:ascii="Times New Roman"/>
                <w:b w:val="false"/>
                <w:i w:val="false"/>
                <w:color w:val="000000"/>
                <w:sz w:val="20"/>
              </w:rPr>
              <w:t>
6. Чаша градуированная из синего полипропилена 500 мл – 1 шт</w:t>
            </w:r>
          </w:p>
          <w:p>
            <w:pPr>
              <w:spacing w:after="20"/>
              <w:ind w:left="20"/>
              <w:jc w:val="both"/>
            </w:pPr>
            <w:r>
              <w:rPr>
                <w:rFonts w:ascii="Times New Roman"/>
                <w:b w:val="false"/>
                <w:i w:val="false"/>
                <w:color w:val="000000"/>
                <w:sz w:val="20"/>
              </w:rPr>
              <w:t>
7. Чаша градуированная из прозрачного полипропилена 60 мл – 1 шт</w:t>
            </w:r>
          </w:p>
          <w:p>
            <w:pPr>
              <w:spacing w:after="20"/>
              <w:ind w:left="20"/>
              <w:jc w:val="both"/>
            </w:pPr>
            <w:r>
              <w:rPr>
                <w:rFonts w:ascii="Times New Roman"/>
                <w:b w:val="false"/>
                <w:i w:val="false"/>
                <w:color w:val="000000"/>
                <w:sz w:val="20"/>
              </w:rPr>
              <w:t>
8. Игла 22G – 1шт</w:t>
            </w:r>
          </w:p>
          <w:p>
            <w:pPr>
              <w:spacing w:after="20"/>
              <w:ind w:left="20"/>
              <w:jc w:val="both"/>
            </w:pPr>
            <w:r>
              <w:rPr>
                <w:rFonts w:ascii="Times New Roman"/>
                <w:b w:val="false"/>
                <w:i w:val="false"/>
                <w:color w:val="000000"/>
                <w:sz w:val="20"/>
              </w:rPr>
              <w:t>
9. Игла 21G – 1шт</w:t>
            </w:r>
          </w:p>
          <w:p>
            <w:pPr>
              <w:spacing w:after="20"/>
              <w:ind w:left="20"/>
              <w:jc w:val="both"/>
            </w:pPr>
            <w:r>
              <w:rPr>
                <w:rFonts w:ascii="Times New Roman"/>
                <w:b w:val="false"/>
                <w:i w:val="false"/>
                <w:color w:val="000000"/>
                <w:sz w:val="20"/>
              </w:rPr>
              <w:t>
10. Шприц 20 мл, Luer Lock – 2шт</w:t>
            </w:r>
          </w:p>
          <w:p>
            <w:pPr>
              <w:spacing w:after="20"/>
              <w:ind w:left="20"/>
              <w:jc w:val="both"/>
            </w:pPr>
            <w:r>
              <w:rPr>
                <w:rFonts w:ascii="Times New Roman"/>
                <w:b w:val="false"/>
                <w:i w:val="false"/>
                <w:color w:val="000000"/>
                <w:sz w:val="20"/>
              </w:rPr>
              <w:t>
11. Покрытие настольное 3-слойное 150×190 см – 1 шт</w:t>
            </w:r>
          </w:p>
          <w:p>
            <w:pPr>
              <w:spacing w:after="20"/>
              <w:ind w:left="20"/>
              <w:jc w:val="both"/>
            </w:pPr>
            <w:r>
              <w:rPr>
                <w:rFonts w:ascii="Times New Roman"/>
                <w:b w:val="false"/>
                <w:i w:val="false"/>
                <w:color w:val="000000"/>
                <w:sz w:val="20"/>
              </w:rPr>
              <w:t>
12. Халат хирургический L – 2 шт</w:t>
            </w:r>
          </w:p>
          <w:p>
            <w:pPr>
              <w:spacing w:after="20"/>
              <w:ind w:left="20"/>
              <w:jc w:val="both"/>
            </w:pPr>
            <w:r>
              <w:rPr>
                <w:rFonts w:ascii="Times New Roman"/>
                <w:b w:val="false"/>
                <w:i w:val="false"/>
                <w:color w:val="000000"/>
                <w:sz w:val="20"/>
              </w:rPr>
              <w:t>
13. Полотенце для рук 60×40 см – 2 шт</w:t>
            </w:r>
          </w:p>
          <w:p>
            <w:pPr>
              <w:spacing w:after="20"/>
              <w:ind w:left="20"/>
              <w:jc w:val="both"/>
            </w:pPr>
            <w:r>
              <w:rPr>
                <w:rFonts w:ascii="Times New Roman"/>
                <w:b w:val="false"/>
                <w:i w:val="false"/>
                <w:color w:val="000000"/>
                <w:sz w:val="20"/>
              </w:rPr>
              <w:t>
14. Простыня с липким краем 100×100 см – 1 шт</w:t>
            </w:r>
          </w:p>
          <w:p>
            <w:pPr>
              <w:spacing w:after="20"/>
              <w:ind w:left="20"/>
              <w:jc w:val="both"/>
            </w:pPr>
            <w:r>
              <w:rPr>
                <w:rFonts w:ascii="Times New Roman"/>
                <w:b w:val="false"/>
                <w:i w:val="false"/>
                <w:color w:val="000000"/>
                <w:sz w:val="20"/>
              </w:rPr>
              <w:t>
15. Простыня для ЭФИ 230×320 см с пятью отверстиями, 3-х слойная – 1 шт</w:t>
            </w:r>
          </w:p>
          <w:p>
            <w:pPr>
              <w:spacing w:after="20"/>
              <w:ind w:left="20"/>
              <w:jc w:val="both"/>
            </w:pPr>
            <w:r>
              <w:rPr>
                <w:rFonts w:ascii="Times New Roman"/>
                <w:b w:val="false"/>
                <w:i w:val="false"/>
                <w:color w:val="000000"/>
                <w:sz w:val="20"/>
              </w:rPr>
              <w:t>
16. Покрытие для аппарата диаметром 120 см, R-65, прозрачный, циркулярный, на эластичной резинке, круглое, из полиэтилена – 1 шт</w:t>
            </w:r>
          </w:p>
          <w:p>
            <w:pPr>
              <w:spacing w:after="20"/>
              <w:ind w:left="20"/>
              <w:jc w:val="both"/>
            </w:pPr>
            <w:r>
              <w:rPr>
                <w:rFonts w:ascii="Times New Roman"/>
                <w:b w:val="false"/>
                <w:i w:val="false"/>
                <w:color w:val="000000"/>
                <w:sz w:val="20"/>
              </w:rPr>
              <w:t>
17. Чехол для оборудования 100×120 см прозрачный, прямоугольный, из полиэтилена – 1 шт</w:t>
            </w:r>
          </w:p>
          <w:p>
            <w:pPr>
              <w:spacing w:after="20"/>
              <w:ind w:left="20"/>
              <w:jc w:val="both"/>
            </w:pPr>
            <w:r>
              <w:rPr>
                <w:rFonts w:ascii="Times New Roman"/>
                <w:b w:val="false"/>
                <w:i w:val="false"/>
                <w:color w:val="000000"/>
                <w:sz w:val="20"/>
              </w:rPr>
              <w:t>
18. Салфетка марлевая 10×10 см, 12-слойная, без рентген контраста – 20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пользователя (резинки). Имеет носовой фиксатор, расположенный в верхней части маски между слоями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150×180 см – 1 шт</w:t>
            </w:r>
          </w:p>
          <w:p>
            <w:pPr>
              <w:spacing w:after="20"/>
              <w:ind w:left="20"/>
              <w:jc w:val="both"/>
            </w:pPr>
            <w:r>
              <w:rPr>
                <w:rFonts w:ascii="Times New Roman"/>
                <w:b w:val="false"/>
                <w:i w:val="false"/>
                <w:color w:val="000000"/>
                <w:sz w:val="20"/>
              </w:rPr>
              <w:t xml:space="preserve">
 2. Покрытие на столик Майо 80×145 см – 1 шт </w:t>
            </w:r>
          </w:p>
          <w:p>
            <w:pPr>
              <w:spacing w:after="20"/>
              <w:ind w:left="20"/>
              <w:jc w:val="both"/>
            </w:pPr>
            <w:r>
              <w:rPr>
                <w:rFonts w:ascii="Times New Roman"/>
                <w:b w:val="false"/>
                <w:i w:val="false"/>
                <w:color w:val="000000"/>
                <w:sz w:val="20"/>
              </w:rPr>
              <w:t xml:space="preserve">
 3. Простынь с U-образным вырезом 150×240 см – 1 шт </w:t>
            </w:r>
          </w:p>
          <w:p>
            <w:pPr>
              <w:spacing w:after="20"/>
              <w:ind w:left="20"/>
              <w:jc w:val="both"/>
            </w:pPr>
            <w:r>
              <w:rPr>
                <w:rFonts w:ascii="Times New Roman"/>
                <w:b w:val="false"/>
                <w:i w:val="false"/>
                <w:color w:val="000000"/>
                <w:sz w:val="20"/>
              </w:rPr>
              <w:t>
4. Простынь 100×150 см – 1 шт</w:t>
            </w:r>
          </w:p>
          <w:p>
            <w:pPr>
              <w:spacing w:after="20"/>
              <w:ind w:left="20"/>
              <w:jc w:val="both"/>
            </w:pPr>
            <w:r>
              <w:rPr>
                <w:rFonts w:ascii="Times New Roman"/>
                <w:b w:val="false"/>
                <w:i w:val="false"/>
                <w:color w:val="000000"/>
                <w:sz w:val="20"/>
              </w:rPr>
              <w:t xml:space="preserve">
 5. Хирургический халат ХL – 2 шт </w:t>
            </w:r>
          </w:p>
          <w:p>
            <w:pPr>
              <w:spacing w:after="20"/>
              <w:ind w:left="20"/>
              <w:jc w:val="both"/>
            </w:pPr>
            <w:r>
              <w:rPr>
                <w:rFonts w:ascii="Times New Roman"/>
                <w:b w:val="false"/>
                <w:i w:val="false"/>
                <w:color w:val="000000"/>
                <w:sz w:val="20"/>
              </w:rPr>
              <w:t>
6. Полотенце для рук 33×30 см – 5 шт</w:t>
            </w:r>
          </w:p>
          <w:p>
            <w:pPr>
              <w:spacing w:after="20"/>
              <w:ind w:left="20"/>
              <w:jc w:val="both"/>
            </w:pPr>
            <w:r>
              <w:rPr>
                <w:rFonts w:ascii="Times New Roman"/>
                <w:b w:val="false"/>
                <w:i w:val="false"/>
                <w:color w:val="000000"/>
                <w:sz w:val="20"/>
              </w:rPr>
              <w:t xml:space="preserve">
 7. Нетканые тампоны L – 5 шт </w:t>
            </w:r>
          </w:p>
          <w:p>
            <w:pPr>
              <w:spacing w:after="20"/>
              <w:ind w:left="20"/>
              <w:jc w:val="both"/>
            </w:pPr>
            <w:r>
              <w:rPr>
                <w:rFonts w:ascii="Times New Roman"/>
                <w:b w:val="false"/>
                <w:i w:val="false"/>
                <w:color w:val="000000"/>
                <w:sz w:val="20"/>
              </w:rPr>
              <w:t>
8. Нетканые тампоны М – 5 шт</w:t>
            </w:r>
          </w:p>
          <w:p>
            <w:pPr>
              <w:spacing w:after="20"/>
              <w:ind w:left="20"/>
              <w:jc w:val="both"/>
            </w:pPr>
            <w:r>
              <w:rPr>
                <w:rFonts w:ascii="Times New Roman"/>
                <w:b w:val="false"/>
                <w:i w:val="false"/>
                <w:color w:val="000000"/>
                <w:sz w:val="20"/>
              </w:rPr>
              <w:t>
9. Салфетка 10*10 см марлевая многослойная с рентген нитью – 10 шт</w:t>
            </w:r>
          </w:p>
          <w:p>
            <w:pPr>
              <w:spacing w:after="20"/>
              <w:ind w:left="20"/>
              <w:jc w:val="both"/>
            </w:pPr>
            <w:r>
              <w:rPr>
                <w:rFonts w:ascii="Times New Roman"/>
                <w:b w:val="false"/>
                <w:i w:val="false"/>
                <w:color w:val="000000"/>
                <w:sz w:val="20"/>
              </w:rPr>
              <w:t>
10. Аспирационный катетер типа Yankauer с соединительной трубкой 0,5×300 см, двумя держателями трубки – 1 шт</w:t>
            </w:r>
          </w:p>
          <w:p>
            <w:pPr>
              <w:spacing w:after="20"/>
              <w:ind w:left="20"/>
              <w:jc w:val="both"/>
            </w:pPr>
            <w:r>
              <w:rPr>
                <w:rFonts w:ascii="Times New Roman"/>
                <w:b w:val="false"/>
                <w:i w:val="false"/>
                <w:color w:val="000000"/>
                <w:sz w:val="20"/>
              </w:rPr>
              <w:t>
11. Шприц 10 мл LL – 1 шт</w:t>
            </w:r>
          </w:p>
          <w:p>
            <w:pPr>
              <w:spacing w:after="20"/>
              <w:ind w:left="20"/>
              <w:jc w:val="both"/>
            </w:pPr>
            <w:r>
              <w:rPr>
                <w:rFonts w:ascii="Times New Roman"/>
                <w:b w:val="false"/>
                <w:i w:val="false"/>
                <w:color w:val="000000"/>
                <w:sz w:val="20"/>
              </w:rPr>
              <w:t>
12. Чаша 30 мл с крышкой – 1 шт</w:t>
            </w:r>
          </w:p>
          <w:p>
            <w:pPr>
              <w:spacing w:after="20"/>
              <w:ind w:left="20"/>
              <w:jc w:val="both"/>
            </w:pPr>
            <w:r>
              <w:rPr>
                <w:rFonts w:ascii="Times New Roman"/>
                <w:b w:val="false"/>
                <w:i w:val="false"/>
                <w:color w:val="000000"/>
                <w:sz w:val="20"/>
              </w:rPr>
              <w:t>
13. Чаша 500 мл – 1 шт</w:t>
            </w:r>
          </w:p>
          <w:p>
            <w:pPr>
              <w:spacing w:after="20"/>
              <w:ind w:left="20"/>
              <w:jc w:val="both"/>
            </w:pPr>
            <w:r>
              <w:rPr>
                <w:rFonts w:ascii="Times New Roman"/>
                <w:b w:val="false"/>
                <w:i w:val="false"/>
                <w:color w:val="000000"/>
                <w:sz w:val="20"/>
              </w:rPr>
              <w:t>
14. Чаша 1000 мл – 1 шт</w:t>
            </w:r>
          </w:p>
          <w:p>
            <w:pPr>
              <w:spacing w:after="20"/>
              <w:ind w:left="20"/>
              <w:jc w:val="both"/>
            </w:pPr>
            <w:r>
              <w:rPr>
                <w:rFonts w:ascii="Times New Roman"/>
                <w:b w:val="false"/>
                <w:i w:val="false"/>
                <w:color w:val="000000"/>
                <w:sz w:val="20"/>
              </w:rPr>
              <w:t>
15. Зажим для полотенца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Покрытие на инструментальный столик 150×180 см – 1 шт </w:t>
            </w:r>
          </w:p>
          <w:p>
            <w:pPr>
              <w:spacing w:after="20"/>
              <w:ind w:left="20"/>
              <w:jc w:val="both"/>
            </w:pPr>
            <w:r>
              <w:rPr>
                <w:rFonts w:ascii="Times New Roman"/>
                <w:b w:val="false"/>
                <w:i w:val="false"/>
                <w:color w:val="000000"/>
                <w:sz w:val="20"/>
              </w:rPr>
              <w:t xml:space="preserve">
 2. Покрытие на столик Майо 80×145 см – 1 шт </w:t>
            </w:r>
          </w:p>
          <w:p>
            <w:pPr>
              <w:spacing w:after="20"/>
              <w:ind w:left="20"/>
              <w:jc w:val="both"/>
            </w:pPr>
            <w:r>
              <w:rPr>
                <w:rFonts w:ascii="Times New Roman"/>
                <w:b w:val="false"/>
                <w:i w:val="false"/>
                <w:color w:val="000000"/>
                <w:sz w:val="20"/>
              </w:rPr>
              <w:t>
3. Простыня 200×315 см с отверстием, с липким краем, с инцизной пленкой - 1 шт</w:t>
            </w:r>
          </w:p>
          <w:p>
            <w:pPr>
              <w:spacing w:after="20"/>
              <w:ind w:left="20"/>
              <w:jc w:val="both"/>
            </w:pPr>
            <w:r>
              <w:rPr>
                <w:rFonts w:ascii="Times New Roman"/>
                <w:b w:val="false"/>
                <w:i w:val="false"/>
                <w:color w:val="000000"/>
                <w:sz w:val="20"/>
              </w:rPr>
              <w:t>
4. Халат XL усиленный - 2 шт</w:t>
            </w:r>
          </w:p>
          <w:p>
            <w:pPr>
              <w:spacing w:after="20"/>
              <w:ind w:left="20"/>
              <w:jc w:val="both"/>
            </w:pPr>
            <w:r>
              <w:rPr>
                <w:rFonts w:ascii="Times New Roman"/>
                <w:b w:val="false"/>
                <w:i w:val="false"/>
                <w:color w:val="000000"/>
                <w:sz w:val="20"/>
              </w:rPr>
              <w:t>
5. Салфетка 10×10 см, марлевая многослойная с рентген нитью – 10 шт</w:t>
            </w:r>
          </w:p>
          <w:p>
            <w:pPr>
              <w:spacing w:after="20"/>
              <w:ind w:left="20"/>
              <w:jc w:val="both"/>
            </w:pPr>
            <w:r>
              <w:rPr>
                <w:rFonts w:ascii="Times New Roman"/>
                <w:b w:val="false"/>
                <w:i w:val="false"/>
                <w:color w:val="000000"/>
                <w:sz w:val="20"/>
              </w:rPr>
              <w:t>
6. Абдоминальный спонж с рентген нитью 45×45 см – 10 шт</w:t>
            </w:r>
          </w:p>
          <w:p>
            <w:pPr>
              <w:spacing w:after="20"/>
              <w:ind w:left="20"/>
              <w:jc w:val="both"/>
            </w:pPr>
            <w:r>
              <w:rPr>
                <w:rFonts w:ascii="Times New Roman"/>
                <w:b w:val="false"/>
                <w:i w:val="false"/>
                <w:color w:val="000000"/>
                <w:sz w:val="20"/>
              </w:rPr>
              <w:t>
7.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8. Зажим для полотенца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150×190 см – 1 шт.</w:t>
            </w:r>
          </w:p>
          <w:p>
            <w:pPr>
              <w:spacing w:after="20"/>
              <w:ind w:left="20"/>
              <w:jc w:val="both"/>
            </w:pPr>
            <w:r>
              <w:rPr>
                <w:rFonts w:ascii="Times New Roman"/>
                <w:b w:val="false"/>
                <w:i w:val="false"/>
                <w:color w:val="000000"/>
                <w:sz w:val="20"/>
              </w:rPr>
              <w:t>
2. Покрытие на столик Майо 80×145 см – 1 шт.</w:t>
            </w:r>
          </w:p>
          <w:p>
            <w:pPr>
              <w:spacing w:after="20"/>
              <w:ind w:left="20"/>
              <w:jc w:val="both"/>
            </w:pPr>
            <w:r>
              <w:rPr>
                <w:rFonts w:ascii="Times New Roman"/>
                <w:b w:val="false"/>
                <w:i w:val="false"/>
                <w:color w:val="000000"/>
                <w:sz w:val="20"/>
              </w:rPr>
              <w:t>
3. Простыня для кесарева сечения 200×300 см – 1 шт.</w:t>
            </w:r>
          </w:p>
          <w:p>
            <w:pPr>
              <w:spacing w:after="20"/>
              <w:ind w:left="20"/>
              <w:jc w:val="both"/>
            </w:pPr>
            <w:r>
              <w:rPr>
                <w:rFonts w:ascii="Times New Roman"/>
                <w:b w:val="false"/>
                <w:i w:val="false"/>
                <w:color w:val="000000"/>
                <w:sz w:val="20"/>
              </w:rPr>
              <w:t>
4. Халат усиленный L – 1 шт.</w:t>
            </w:r>
          </w:p>
          <w:p>
            <w:pPr>
              <w:spacing w:after="20"/>
              <w:ind w:left="20"/>
              <w:jc w:val="both"/>
            </w:pPr>
            <w:r>
              <w:rPr>
                <w:rFonts w:ascii="Times New Roman"/>
                <w:b w:val="false"/>
                <w:i w:val="false"/>
                <w:color w:val="000000"/>
                <w:sz w:val="20"/>
              </w:rPr>
              <w:t>
5. Халат усиленный ХL – 1 шт.</w:t>
            </w:r>
          </w:p>
          <w:p>
            <w:pPr>
              <w:spacing w:after="20"/>
              <w:ind w:left="20"/>
              <w:jc w:val="both"/>
            </w:pPr>
            <w:r>
              <w:rPr>
                <w:rFonts w:ascii="Times New Roman"/>
                <w:b w:val="false"/>
                <w:i w:val="false"/>
                <w:color w:val="000000"/>
                <w:sz w:val="20"/>
              </w:rPr>
              <w:t xml:space="preserve">
 6. Салфетка 10×10 см марлевая многослойная с рентген нитью – 30 шт. </w:t>
            </w:r>
          </w:p>
          <w:p>
            <w:pPr>
              <w:spacing w:after="20"/>
              <w:ind w:left="20"/>
              <w:jc w:val="both"/>
            </w:pPr>
            <w:r>
              <w:rPr>
                <w:rFonts w:ascii="Times New Roman"/>
                <w:b w:val="false"/>
                <w:i w:val="false"/>
                <w:color w:val="000000"/>
                <w:sz w:val="20"/>
              </w:rPr>
              <w:t>
7. Одеяло для ребенка 80×90 см – 1 шт.</w:t>
            </w:r>
          </w:p>
          <w:p>
            <w:pPr>
              <w:spacing w:after="20"/>
              <w:ind w:left="20"/>
              <w:jc w:val="both"/>
            </w:pPr>
            <w:r>
              <w:rPr>
                <w:rFonts w:ascii="Times New Roman"/>
                <w:b w:val="false"/>
                <w:i w:val="false"/>
                <w:color w:val="000000"/>
                <w:sz w:val="20"/>
              </w:rPr>
              <w:t>
8. Шапочка теплая для новорожденного – 1 шт.</w:t>
            </w:r>
          </w:p>
          <w:p>
            <w:pPr>
              <w:spacing w:after="20"/>
              <w:ind w:left="20"/>
              <w:jc w:val="both"/>
            </w:pPr>
            <w:r>
              <w:rPr>
                <w:rFonts w:ascii="Times New Roman"/>
                <w:b w:val="false"/>
                <w:i w:val="false"/>
                <w:color w:val="000000"/>
                <w:sz w:val="20"/>
              </w:rPr>
              <w:t>
9. Пупочный зажим -1 шт.</w:t>
            </w:r>
          </w:p>
          <w:p>
            <w:pPr>
              <w:spacing w:after="20"/>
              <w:ind w:left="20"/>
              <w:jc w:val="both"/>
            </w:pPr>
            <w:r>
              <w:rPr>
                <w:rFonts w:ascii="Times New Roman"/>
                <w:b w:val="false"/>
                <w:i w:val="false"/>
                <w:color w:val="000000"/>
                <w:sz w:val="20"/>
              </w:rPr>
              <w:t>
10. Зажим для полотенца – 1 шт.</w:t>
            </w:r>
          </w:p>
          <w:p>
            <w:pPr>
              <w:spacing w:after="20"/>
              <w:ind w:left="20"/>
              <w:jc w:val="both"/>
            </w:pPr>
            <w:r>
              <w:rPr>
                <w:rFonts w:ascii="Times New Roman"/>
                <w:b w:val="false"/>
                <w:i w:val="false"/>
                <w:color w:val="000000"/>
                <w:sz w:val="20"/>
              </w:rPr>
              <w:t>
11.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12. Спринцовка – 1 шт.</w:t>
            </w:r>
          </w:p>
          <w:p>
            <w:pPr>
              <w:spacing w:after="20"/>
              <w:ind w:left="20"/>
              <w:jc w:val="both"/>
            </w:pPr>
            <w:r>
              <w:rPr>
                <w:rFonts w:ascii="Times New Roman"/>
                <w:b w:val="false"/>
                <w:i w:val="false"/>
                <w:color w:val="000000"/>
                <w:sz w:val="20"/>
              </w:rPr>
              <w:t>
13. Липкая лента 10×30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неопудренные, № 7 - 1 пара</w:t>
            </w:r>
          </w:p>
          <w:p>
            <w:pPr>
              <w:spacing w:after="20"/>
              <w:ind w:left="20"/>
              <w:jc w:val="both"/>
            </w:pPr>
            <w:r>
              <w:rPr>
                <w:rFonts w:ascii="Times New Roman"/>
                <w:b w:val="false"/>
                <w:i w:val="false"/>
                <w:color w:val="000000"/>
                <w:sz w:val="20"/>
              </w:rPr>
              <w:t>
2. Перчатки неопудренные, № 8 - 1 пара</w:t>
            </w:r>
          </w:p>
          <w:p>
            <w:pPr>
              <w:spacing w:after="20"/>
              <w:ind w:left="20"/>
              <w:jc w:val="both"/>
            </w:pPr>
            <w:r>
              <w:rPr>
                <w:rFonts w:ascii="Times New Roman"/>
                <w:b w:val="false"/>
                <w:i w:val="false"/>
                <w:color w:val="000000"/>
                <w:sz w:val="20"/>
              </w:rPr>
              <w:t>
3. Зажим - 1 шт</w:t>
            </w:r>
          </w:p>
          <w:p>
            <w:pPr>
              <w:spacing w:after="20"/>
              <w:ind w:left="20"/>
              <w:jc w:val="both"/>
            </w:pPr>
            <w:r>
              <w:rPr>
                <w:rFonts w:ascii="Times New Roman"/>
                <w:b w:val="false"/>
                <w:i w:val="false"/>
                <w:color w:val="000000"/>
                <w:sz w:val="20"/>
              </w:rPr>
              <w:t>
4. Скальпель №11 - 1 шт</w:t>
            </w:r>
          </w:p>
          <w:p>
            <w:pPr>
              <w:spacing w:after="20"/>
              <w:ind w:left="20"/>
              <w:jc w:val="both"/>
            </w:pPr>
            <w:r>
              <w:rPr>
                <w:rFonts w:ascii="Times New Roman"/>
                <w:b w:val="false"/>
                <w:i w:val="false"/>
                <w:color w:val="000000"/>
                <w:sz w:val="20"/>
              </w:rPr>
              <w:t>
5. Чаша 250 мл, градуированная - 1 шт</w:t>
            </w:r>
          </w:p>
          <w:p>
            <w:pPr>
              <w:spacing w:after="20"/>
              <w:ind w:left="20"/>
              <w:jc w:val="both"/>
            </w:pPr>
            <w:r>
              <w:rPr>
                <w:rFonts w:ascii="Times New Roman"/>
                <w:b w:val="false"/>
                <w:i w:val="false"/>
                <w:color w:val="000000"/>
                <w:sz w:val="20"/>
              </w:rPr>
              <w:t>
6. Чаша 60 мл, градуированная - 1 шт</w:t>
            </w:r>
          </w:p>
          <w:p>
            <w:pPr>
              <w:spacing w:after="20"/>
              <w:ind w:left="20"/>
              <w:jc w:val="both"/>
            </w:pPr>
            <w:r>
              <w:rPr>
                <w:rFonts w:ascii="Times New Roman"/>
                <w:b w:val="false"/>
                <w:i w:val="false"/>
                <w:color w:val="000000"/>
                <w:sz w:val="20"/>
              </w:rPr>
              <w:t>
7. Чаша для хранения проводника - 1 шт</w:t>
            </w:r>
          </w:p>
          <w:p>
            <w:pPr>
              <w:spacing w:after="20"/>
              <w:ind w:left="20"/>
              <w:jc w:val="both"/>
            </w:pPr>
            <w:r>
              <w:rPr>
                <w:rFonts w:ascii="Times New Roman"/>
                <w:b w:val="false"/>
                <w:i w:val="false"/>
                <w:color w:val="000000"/>
                <w:sz w:val="20"/>
              </w:rPr>
              <w:t>
8. Диагностический проводник J изогнутый, односторонний, гибкий, диаметром 0,035", длиной 180 см - 1 шт</w:t>
            </w:r>
          </w:p>
          <w:p>
            <w:pPr>
              <w:spacing w:after="20"/>
              <w:ind w:left="20"/>
              <w:jc w:val="both"/>
            </w:pPr>
            <w:r>
              <w:rPr>
                <w:rFonts w:ascii="Times New Roman"/>
                <w:b w:val="false"/>
                <w:i w:val="false"/>
                <w:color w:val="000000"/>
                <w:sz w:val="20"/>
              </w:rPr>
              <w:t>
9. Игла 21G - 1 шт</w:t>
            </w:r>
          </w:p>
          <w:p>
            <w:pPr>
              <w:spacing w:after="20"/>
              <w:ind w:left="20"/>
              <w:jc w:val="both"/>
            </w:pPr>
            <w:r>
              <w:rPr>
                <w:rFonts w:ascii="Times New Roman"/>
                <w:b w:val="false"/>
                <w:i w:val="false"/>
                <w:color w:val="000000"/>
                <w:sz w:val="20"/>
              </w:rPr>
              <w:t>
10. Игла Сельдингера 18G - 1 шт 11. Шприц 5 мл, Luer - 3 шт</w:t>
            </w:r>
          </w:p>
          <w:p>
            <w:pPr>
              <w:spacing w:after="20"/>
              <w:ind w:left="20"/>
              <w:jc w:val="both"/>
            </w:pPr>
            <w:r>
              <w:rPr>
                <w:rFonts w:ascii="Times New Roman"/>
                <w:b w:val="false"/>
                <w:i w:val="false"/>
                <w:color w:val="000000"/>
                <w:sz w:val="20"/>
              </w:rPr>
              <w:t>
12. Шприц 10 мл, Luer - 1 шт</w:t>
            </w:r>
          </w:p>
          <w:p>
            <w:pPr>
              <w:spacing w:after="20"/>
              <w:ind w:left="20"/>
              <w:jc w:val="both"/>
            </w:pPr>
            <w:r>
              <w:rPr>
                <w:rFonts w:ascii="Times New Roman"/>
                <w:b w:val="false"/>
                <w:i w:val="false"/>
                <w:color w:val="000000"/>
                <w:sz w:val="20"/>
              </w:rPr>
              <w:t>
13. Шприц 20 мл, Luer Lock - 1 шт</w:t>
            </w:r>
          </w:p>
          <w:p>
            <w:pPr>
              <w:spacing w:after="20"/>
              <w:ind w:left="20"/>
              <w:jc w:val="both"/>
            </w:pPr>
            <w:r>
              <w:rPr>
                <w:rFonts w:ascii="Times New Roman"/>
                <w:b w:val="false"/>
                <w:i w:val="false"/>
                <w:color w:val="000000"/>
                <w:sz w:val="20"/>
              </w:rPr>
              <w:t>
14. Линия мониторинга давления 500 psi, 120 см - 1 шт</w:t>
            </w:r>
          </w:p>
          <w:p>
            <w:pPr>
              <w:spacing w:after="20"/>
              <w:ind w:left="20"/>
              <w:jc w:val="both"/>
            </w:pPr>
            <w:r>
              <w:rPr>
                <w:rFonts w:ascii="Times New Roman"/>
                <w:b w:val="false"/>
                <w:i w:val="false"/>
                <w:color w:val="000000"/>
                <w:sz w:val="20"/>
              </w:rPr>
              <w:t>
15. Покрытие на стол 137×180 см - 1 шт</w:t>
            </w:r>
          </w:p>
          <w:p>
            <w:pPr>
              <w:spacing w:after="20"/>
              <w:ind w:left="20"/>
              <w:jc w:val="both"/>
            </w:pPr>
            <w:r>
              <w:rPr>
                <w:rFonts w:ascii="Times New Roman"/>
                <w:b w:val="false"/>
                <w:i w:val="false"/>
                <w:color w:val="000000"/>
                <w:sz w:val="20"/>
              </w:rPr>
              <w:t>
16. Халат одноразовый XL - 1 шт</w:t>
            </w:r>
          </w:p>
          <w:p>
            <w:pPr>
              <w:spacing w:after="20"/>
              <w:ind w:left="20"/>
              <w:jc w:val="both"/>
            </w:pPr>
            <w:r>
              <w:rPr>
                <w:rFonts w:ascii="Times New Roman"/>
                <w:b w:val="false"/>
                <w:i w:val="false"/>
                <w:color w:val="000000"/>
                <w:sz w:val="20"/>
              </w:rPr>
              <w:t>
17. Халат одноразовый усиленный L - 1 шт</w:t>
            </w:r>
          </w:p>
          <w:p>
            <w:pPr>
              <w:spacing w:after="20"/>
              <w:ind w:left="20"/>
              <w:jc w:val="both"/>
            </w:pPr>
            <w:r>
              <w:rPr>
                <w:rFonts w:ascii="Times New Roman"/>
                <w:b w:val="false"/>
                <w:i w:val="false"/>
                <w:color w:val="000000"/>
                <w:sz w:val="20"/>
              </w:rPr>
              <w:t>
18. Ангиографическая простыня одноразовая 280×330 см с четырьмя отверстиями - 1 шт</w:t>
            </w:r>
          </w:p>
          <w:p>
            <w:pPr>
              <w:spacing w:after="20"/>
              <w:ind w:left="20"/>
              <w:jc w:val="both"/>
            </w:pPr>
            <w:r>
              <w:rPr>
                <w:rFonts w:ascii="Times New Roman"/>
                <w:b w:val="false"/>
                <w:i w:val="false"/>
                <w:color w:val="000000"/>
                <w:sz w:val="20"/>
              </w:rPr>
              <w:t>
19. Покрытие защитное на стол 150×250 см - 1 шт</w:t>
            </w:r>
          </w:p>
          <w:p>
            <w:pPr>
              <w:spacing w:after="20"/>
              <w:ind w:left="20"/>
              <w:jc w:val="both"/>
            </w:pPr>
            <w:r>
              <w:rPr>
                <w:rFonts w:ascii="Times New Roman"/>
                <w:b w:val="false"/>
                <w:i w:val="false"/>
                <w:color w:val="000000"/>
                <w:sz w:val="20"/>
              </w:rPr>
              <w:t>
20. Покрытие для снимков R 35, диаметром 100 см, из полиэтилена - 1 шт</w:t>
            </w:r>
          </w:p>
          <w:p>
            <w:pPr>
              <w:spacing w:after="20"/>
              <w:ind w:left="20"/>
              <w:jc w:val="both"/>
            </w:pPr>
            <w:r>
              <w:rPr>
                <w:rFonts w:ascii="Times New Roman"/>
                <w:b w:val="false"/>
                <w:i w:val="false"/>
                <w:color w:val="000000"/>
                <w:sz w:val="20"/>
              </w:rPr>
              <w:t>
21. Защитное покрытие 100×102 см, из полиэтилена толщиной 50 мкм - 1 шт</w:t>
            </w:r>
          </w:p>
          <w:p>
            <w:pPr>
              <w:spacing w:after="20"/>
              <w:ind w:left="20"/>
              <w:jc w:val="both"/>
            </w:pPr>
            <w:r>
              <w:rPr>
                <w:rFonts w:ascii="Times New Roman"/>
                <w:b w:val="false"/>
                <w:i w:val="false"/>
                <w:color w:val="000000"/>
                <w:sz w:val="20"/>
              </w:rPr>
              <w:t>
22. Салфетка 10×10 см, 12-слойная - 30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№1</w:t>
            </w:r>
          </w:p>
          <w:p>
            <w:pPr>
              <w:spacing w:after="20"/>
              <w:ind w:left="20"/>
              <w:jc w:val="both"/>
            </w:pPr>
            <w:r>
              <w:rPr>
                <w:rFonts w:ascii="Times New Roman"/>
                <w:b w:val="false"/>
                <w:i w:val="false"/>
                <w:color w:val="000000"/>
                <w:sz w:val="20"/>
              </w:rPr>
              <w:t>
Часть 1. Набор для начала процедуры:</w:t>
            </w:r>
          </w:p>
          <w:p>
            <w:pPr>
              <w:spacing w:after="20"/>
              <w:ind w:left="20"/>
              <w:jc w:val="both"/>
            </w:pPr>
            <w:r>
              <w:rPr>
                <w:rFonts w:ascii="Times New Roman"/>
                <w:b w:val="false"/>
                <w:i w:val="false"/>
                <w:color w:val="000000"/>
                <w:sz w:val="20"/>
              </w:rPr>
              <w:t>
1. Тампон марлевый, без рентенконтрастной нити, размером 5 см - 5 шт</w:t>
            </w:r>
          </w:p>
          <w:p>
            <w:pPr>
              <w:spacing w:after="20"/>
              <w:ind w:left="20"/>
              <w:jc w:val="both"/>
            </w:pPr>
            <w:r>
              <w:rPr>
                <w:rFonts w:ascii="Times New Roman"/>
                <w:b w:val="false"/>
                <w:i w:val="false"/>
                <w:color w:val="000000"/>
                <w:sz w:val="20"/>
              </w:rPr>
              <w:t>
2. Покрытие без липкого края 38×45 см - 1 шт</w:t>
            </w:r>
          </w:p>
          <w:p>
            <w:pPr>
              <w:spacing w:after="20"/>
              <w:ind w:left="20"/>
              <w:jc w:val="both"/>
            </w:pPr>
            <w:r>
              <w:rPr>
                <w:rFonts w:ascii="Times New Roman"/>
                <w:b w:val="false"/>
                <w:i w:val="false"/>
                <w:color w:val="000000"/>
                <w:sz w:val="20"/>
              </w:rPr>
              <w:t>
3. Салфетка марлевая 5×5 см, 12-слойная - 5 шт</w:t>
            </w:r>
          </w:p>
          <w:p>
            <w:pPr>
              <w:spacing w:after="20"/>
              <w:ind w:left="20"/>
              <w:jc w:val="both"/>
            </w:pPr>
            <w:r>
              <w:rPr>
                <w:rFonts w:ascii="Times New Roman"/>
                <w:b w:val="false"/>
                <w:i w:val="false"/>
                <w:color w:val="000000"/>
                <w:sz w:val="20"/>
              </w:rPr>
              <w:t>
4. Пластырная полоска 2×7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№2</w:t>
            </w:r>
          </w:p>
          <w:p>
            <w:pPr>
              <w:spacing w:after="20"/>
              <w:ind w:left="20"/>
              <w:jc w:val="both"/>
            </w:pPr>
            <w:r>
              <w:rPr>
                <w:rFonts w:ascii="Times New Roman"/>
                <w:b w:val="false"/>
                <w:i w:val="false"/>
                <w:color w:val="000000"/>
                <w:sz w:val="20"/>
              </w:rPr>
              <w:t>
Часть 1. Набор для начала процедуры:</w:t>
            </w:r>
          </w:p>
          <w:p>
            <w:pPr>
              <w:spacing w:after="20"/>
              <w:ind w:left="20"/>
              <w:jc w:val="both"/>
            </w:pPr>
            <w:r>
              <w:rPr>
                <w:rFonts w:ascii="Times New Roman"/>
                <w:b w:val="false"/>
                <w:i w:val="false"/>
                <w:color w:val="000000"/>
                <w:sz w:val="20"/>
              </w:rPr>
              <w:t>
1. Маска трехслойная на резинках - 1 шт</w:t>
            </w:r>
          </w:p>
          <w:p>
            <w:pPr>
              <w:spacing w:after="20"/>
              <w:ind w:left="20"/>
              <w:jc w:val="both"/>
            </w:pPr>
            <w:r>
              <w:rPr>
                <w:rFonts w:ascii="Times New Roman"/>
                <w:b w:val="false"/>
                <w:i w:val="false"/>
                <w:color w:val="000000"/>
                <w:sz w:val="20"/>
              </w:rPr>
              <w:t xml:space="preserve">
 2. Перчатки медицинские смотровые размером 7 - 1 пара </w:t>
            </w:r>
          </w:p>
          <w:p>
            <w:pPr>
              <w:spacing w:after="20"/>
              <w:ind w:left="20"/>
              <w:jc w:val="both"/>
            </w:pPr>
            <w:r>
              <w:rPr>
                <w:rFonts w:ascii="Times New Roman"/>
                <w:b w:val="false"/>
                <w:i w:val="false"/>
                <w:color w:val="000000"/>
                <w:sz w:val="20"/>
              </w:rPr>
              <w:t xml:space="preserve">
 3. Тампон нетканый без рентенконтрастной нити, размером 5 см - 5 шт </w:t>
            </w:r>
          </w:p>
          <w:p>
            <w:pPr>
              <w:spacing w:after="20"/>
              <w:ind w:left="20"/>
              <w:jc w:val="both"/>
            </w:pPr>
            <w:r>
              <w:rPr>
                <w:rFonts w:ascii="Times New Roman"/>
                <w:b w:val="false"/>
                <w:i w:val="false"/>
                <w:color w:val="000000"/>
                <w:sz w:val="20"/>
              </w:rPr>
              <w:t>
4. Покрытие без липкого края 50×75 см - 1 шт</w:t>
            </w:r>
          </w:p>
          <w:p>
            <w:pPr>
              <w:spacing w:after="20"/>
              <w:ind w:left="20"/>
              <w:jc w:val="both"/>
            </w:pPr>
            <w:r>
              <w:rPr>
                <w:rFonts w:ascii="Times New Roman"/>
                <w:b w:val="false"/>
                <w:i w:val="false"/>
                <w:color w:val="000000"/>
                <w:sz w:val="20"/>
              </w:rPr>
              <w:t xml:space="preserve">
 5. Шприц 5 мл, Luer - 2 шт </w:t>
            </w:r>
          </w:p>
          <w:p>
            <w:pPr>
              <w:spacing w:after="20"/>
              <w:ind w:left="20"/>
              <w:jc w:val="both"/>
            </w:pPr>
            <w:r>
              <w:rPr>
                <w:rFonts w:ascii="Times New Roman"/>
                <w:b w:val="false"/>
                <w:i w:val="false"/>
                <w:color w:val="000000"/>
                <w:sz w:val="20"/>
              </w:rPr>
              <w:t>
6. Салфетка нетканая 7,5×7,5 см, 12-слойная - 5 шт</w:t>
            </w:r>
          </w:p>
          <w:p>
            <w:pPr>
              <w:spacing w:after="20"/>
              <w:ind w:left="20"/>
              <w:jc w:val="both"/>
            </w:pPr>
            <w:r>
              <w:rPr>
                <w:rFonts w:ascii="Times New Roman"/>
                <w:b w:val="false"/>
                <w:i w:val="false"/>
                <w:color w:val="000000"/>
                <w:sz w:val="20"/>
              </w:rPr>
              <w:t>
7. Пластырная полоска 2×7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при эндокринных заболеваниях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4,0 мл, размером 13х75 мм - 1 шт;</w:t>
            </w:r>
          </w:p>
          <w:p>
            <w:pPr>
              <w:spacing w:after="20"/>
              <w:ind w:left="20"/>
              <w:jc w:val="both"/>
            </w:pPr>
            <w:r>
              <w:rPr>
                <w:rFonts w:ascii="Times New Roman"/>
                <w:b w:val="false"/>
                <w:i w:val="false"/>
                <w:color w:val="000000"/>
                <w:sz w:val="20"/>
              </w:rPr>
              <w:t>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5) Иглодержатель - 1 шт;</w:t>
            </w:r>
          </w:p>
          <w:p>
            <w:pPr>
              <w:spacing w:after="20"/>
              <w:ind w:left="20"/>
              <w:jc w:val="both"/>
            </w:pPr>
            <w:r>
              <w:rPr>
                <w:rFonts w:ascii="Times New Roman"/>
                <w:b w:val="false"/>
                <w:i w:val="false"/>
                <w:color w:val="000000"/>
                <w:sz w:val="20"/>
              </w:rPr>
              <w:t>
6) Стерильные медицинские двухсторонние иглы однократного применения 21Gх1 1/2" (0,8x38 мм), цвет зеленый - 1 шт;</w:t>
            </w:r>
          </w:p>
          <w:p>
            <w:pPr>
              <w:spacing w:after="20"/>
              <w:ind w:left="20"/>
              <w:jc w:val="both"/>
            </w:pPr>
            <w:r>
              <w:rPr>
                <w:rFonts w:ascii="Times New Roman"/>
                <w:b w:val="false"/>
                <w:i w:val="false"/>
                <w:color w:val="000000"/>
                <w:sz w:val="20"/>
              </w:rPr>
              <w:t>
7) Пластырь гемостатический, стерильный - 1 шт;</w:t>
            </w:r>
          </w:p>
          <w:p>
            <w:pPr>
              <w:spacing w:after="20"/>
              <w:ind w:left="20"/>
              <w:jc w:val="both"/>
            </w:pPr>
            <w:r>
              <w:rPr>
                <w:rFonts w:ascii="Times New Roman"/>
                <w:b w:val="false"/>
                <w:i w:val="false"/>
                <w:color w:val="000000"/>
                <w:sz w:val="20"/>
              </w:rPr>
              <w:t>
8) Спиртовые салфетки однократного применения - 2 шт;</w:t>
            </w:r>
          </w:p>
          <w:p>
            <w:pPr>
              <w:spacing w:after="20"/>
              <w:ind w:left="20"/>
              <w:jc w:val="both"/>
            </w:pPr>
            <w:r>
              <w:rPr>
                <w:rFonts w:ascii="Times New Roman"/>
                <w:b w:val="false"/>
                <w:i w:val="false"/>
                <w:color w:val="000000"/>
                <w:sz w:val="20"/>
              </w:rPr>
              <w:t>
9) Пробирки вакуумные стерильные для микробиологического анализа мочи с консервантом объемом 9,5 мл - 1 шт;</w:t>
            </w:r>
          </w:p>
          <w:p>
            <w:pPr>
              <w:spacing w:after="20"/>
              <w:ind w:left="20"/>
              <w:jc w:val="both"/>
            </w:pPr>
            <w:r>
              <w:rPr>
                <w:rFonts w:ascii="Times New Roman"/>
                <w:b w:val="false"/>
                <w:i w:val="false"/>
                <w:color w:val="000000"/>
                <w:sz w:val="20"/>
              </w:rPr>
              <w:t>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при беременности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3)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5) Иглодержатель - 1 шт;</w:t>
            </w:r>
          </w:p>
          <w:p>
            <w:pPr>
              <w:spacing w:after="20"/>
              <w:ind w:left="20"/>
              <w:jc w:val="both"/>
            </w:pPr>
            <w:r>
              <w:rPr>
                <w:rFonts w:ascii="Times New Roman"/>
                <w:b w:val="false"/>
                <w:i w:val="false"/>
                <w:color w:val="000000"/>
                <w:sz w:val="20"/>
              </w:rPr>
              <w:t>
6) Стерильные медицинские двухсторонние иглы однократного применения 21Gх1 1/2" (0,8x38 мм) - 1 шт;</w:t>
            </w:r>
          </w:p>
          <w:p>
            <w:pPr>
              <w:spacing w:after="20"/>
              <w:ind w:left="20"/>
              <w:jc w:val="both"/>
            </w:pPr>
            <w:r>
              <w:rPr>
                <w:rFonts w:ascii="Times New Roman"/>
                <w:b w:val="false"/>
                <w:i w:val="false"/>
                <w:color w:val="000000"/>
                <w:sz w:val="20"/>
              </w:rPr>
              <w:t>
7) Пластырь гемостатический, стерильный - 1 шт;</w:t>
            </w:r>
          </w:p>
          <w:p>
            <w:pPr>
              <w:spacing w:after="20"/>
              <w:ind w:left="20"/>
              <w:jc w:val="both"/>
            </w:pPr>
            <w:r>
              <w:rPr>
                <w:rFonts w:ascii="Times New Roman"/>
                <w:b w:val="false"/>
                <w:i w:val="false"/>
                <w:color w:val="000000"/>
                <w:sz w:val="20"/>
              </w:rPr>
              <w:t>
8) Спиртовые салфетки однократного применения - 1 шт;</w:t>
            </w:r>
          </w:p>
          <w:p>
            <w:pPr>
              <w:spacing w:after="20"/>
              <w:ind w:left="20"/>
              <w:jc w:val="both"/>
            </w:pPr>
            <w:r>
              <w:rPr>
                <w:rFonts w:ascii="Times New Roman"/>
                <w:b w:val="false"/>
                <w:i w:val="false"/>
                <w:color w:val="000000"/>
                <w:sz w:val="20"/>
              </w:rPr>
              <w:t>
9) Пробирки вакуумные стерильные для микробиологического анализа мочи с консервантом объемом 9,5 мл - 1 шт.</w:t>
            </w:r>
          </w:p>
          <w:p>
            <w:pPr>
              <w:spacing w:after="20"/>
              <w:ind w:left="20"/>
              <w:jc w:val="both"/>
            </w:pPr>
            <w:r>
              <w:rPr>
                <w:rFonts w:ascii="Times New Roman"/>
                <w:b w:val="false"/>
                <w:i w:val="false"/>
                <w:color w:val="000000"/>
                <w:sz w:val="20"/>
              </w:rPr>
              <w:t>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1"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6) Контейнер со встроенным устройством бесконтактного переноса мочи объемом 120 мл - 1 шт;</w:t>
            </w:r>
          </w:p>
          <w:p>
            <w:pPr>
              <w:spacing w:after="20"/>
              <w:ind w:left="20"/>
              <w:jc w:val="both"/>
            </w:pPr>
            <w:r>
              <w:rPr>
                <w:rFonts w:ascii="Times New Roman"/>
                <w:b w:val="false"/>
                <w:i w:val="false"/>
                <w:color w:val="000000"/>
                <w:sz w:val="20"/>
              </w:rPr>
              <w:t>
7) Пробирки вакуумные стерильные для общего анализа мочи с желтой крышкой, объемом 10,0 мл, размером 16х100 мм - 1 шт;</w:t>
            </w:r>
          </w:p>
          <w:p>
            <w:pPr>
              <w:spacing w:after="20"/>
              <w:ind w:left="20"/>
              <w:jc w:val="both"/>
            </w:pPr>
            <w:r>
              <w:rPr>
                <w:rFonts w:ascii="Times New Roman"/>
                <w:b w:val="false"/>
                <w:i w:val="false"/>
                <w:color w:val="000000"/>
                <w:sz w:val="20"/>
              </w:rPr>
              <w:t>
8) Пробирка для определения на яйце-глист методом соскоба - 1 шт;</w:t>
            </w:r>
          </w:p>
          <w:p>
            <w:pPr>
              <w:spacing w:after="20"/>
              <w:ind w:left="20"/>
              <w:jc w:val="both"/>
            </w:pPr>
            <w:r>
              <w:rPr>
                <w:rFonts w:ascii="Times New Roman"/>
                <w:b w:val="false"/>
                <w:i w:val="false"/>
                <w:color w:val="000000"/>
                <w:sz w:val="20"/>
              </w:rPr>
              <w:t>
9) Контейнер для сбора биологического материала для копрологического исследования - 1 шт;</w:t>
            </w:r>
          </w:p>
          <w:p>
            <w:pPr>
              <w:spacing w:after="20"/>
              <w:ind w:left="20"/>
              <w:jc w:val="both"/>
            </w:pPr>
            <w:r>
              <w:rPr>
                <w:rFonts w:ascii="Times New Roman"/>
                <w:b w:val="false"/>
                <w:i w:val="false"/>
                <w:color w:val="000000"/>
                <w:sz w:val="20"/>
              </w:rPr>
              <w:t>
10) Иглодержатель - 1 шт;</w:t>
            </w:r>
          </w:p>
          <w:p>
            <w:pPr>
              <w:spacing w:after="20"/>
              <w:ind w:left="20"/>
              <w:jc w:val="both"/>
            </w:pPr>
            <w:r>
              <w:rPr>
                <w:rFonts w:ascii="Times New Roman"/>
                <w:b w:val="false"/>
                <w:i w:val="false"/>
                <w:color w:val="000000"/>
                <w:sz w:val="20"/>
              </w:rPr>
              <w:t>
11) Стерильные медицинские двухсторонние иглы однократного применения 22Gх1 1/2 (0,7x38 мм), цвет черный - 1 шт;</w:t>
            </w:r>
          </w:p>
          <w:p>
            <w:pPr>
              <w:spacing w:after="20"/>
              <w:ind w:left="20"/>
              <w:jc w:val="both"/>
            </w:pPr>
            <w:r>
              <w:rPr>
                <w:rFonts w:ascii="Times New Roman"/>
                <w:b w:val="false"/>
                <w:i w:val="false"/>
                <w:color w:val="000000"/>
                <w:sz w:val="20"/>
              </w:rPr>
              <w:t>
12) Пластырь гемостатический, стерильный - 1 шт;</w:t>
            </w:r>
          </w:p>
          <w:p>
            <w:pPr>
              <w:spacing w:after="20"/>
              <w:ind w:left="20"/>
              <w:jc w:val="both"/>
            </w:pPr>
            <w:r>
              <w:rPr>
                <w:rFonts w:ascii="Times New Roman"/>
                <w:b w:val="false"/>
                <w:i w:val="false"/>
                <w:color w:val="000000"/>
                <w:sz w:val="20"/>
              </w:rPr>
              <w:t>
13) Спиртовые салфетки однократного применения - 2 шт;</w:t>
            </w:r>
          </w:p>
          <w:p>
            <w:pPr>
              <w:spacing w:after="20"/>
              <w:ind w:left="20"/>
              <w:jc w:val="both"/>
            </w:pPr>
            <w:r>
              <w:rPr>
                <w:rFonts w:ascii="Times New Roman"/>
                <w:b w:val="false"/>
                <w:i w:val="false"/>
                <w:color w:val="000000"/>
                <w:sz w:val="20"/>
              </w:rPr>
              <w:t>
14) Предметное стекло шлифованное - 2 шт;</w:t>
            </w:r>
          </w:p>
          <w:p>
            <w:pPr>
              <w:spacing w:after="20"/>
              <w:ind w:left="20"/>
              <w:jc w:val="both"/>
            </w:pPr>
            <w:r>
              <w:rPr>
                <w:rFonts w:ascii="Times New Roman"/>
                <w:b w:val="false"/>
                <w:i w:val="false"/>
                <w:color w:val="000000"/>
                <w:sz w:val="20"/>
              </w:rPr>
              <w:t>
15) Покровное стекло - 2 шт. Пробирки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2"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6) Контейнер со встроенным устройством бесконтактного переноса мочи объемом 120 мл - 1 шт;</w:t>
            </w:r>
          </w:p>
          <w:p>
            <w:pPr>
              <w:spacing w:after="20"/>
              <w:ind w:left="20"/>
              <w:jc w:val="both"/>
            </w:pPr>
            <w:r>
              <w:rPr>
                <w:rFonts w:ascii="Times New Roman"/>
                <w:b w:val="false"/>
                <w:i w:val="false"/>
                <w:color w:val="000000"/>
                <w:sz w:val="20"/>
              </w:rPr>
              <w:t>
7) Пробирки вакуумные стерильные для общего анализа мочи объемом 10,0 мл, размером 16х100 мм - 1 шт;</w:t>
            </w:r>
          </w:p>
          <w:p>
            <w:pPr>
              <w:spacing w:after="20"/>
              <w:ind w:left="20"/>
              <w:jc w:val="both"/>
            </w:pPr>
            <w:r>
              <w:rPr>
                <w:rFonts w:ascii="Times New Roman"/>
                <w:b w:val="false"/>
                <w:i w:val="false"/>
                <w:color w:val="000000"/>
                <w:sz w:val="20"/>
              </w:rPr>
              <w:t>
8) Пробирка для определения на яйце-глист методом соскоба - 1 шт;</w:t>
            </w:r>
          </w:p>
          <w:p>
            <w:pPr>
              <w:spacing w:after="20"/>
              <w:ind w:left="20"/>
              <w:jc w:val="both"/>
            </w:pPr>
            <w:r>
              <w:rPr>
                <w:rFonts w:ascii="Times New Roman"/>
                <w:b w:val="false"/>
                <w:i w:val="false"/>
                <w:color w:val="000000"/>
                <w:sz w:val="20"/>
              </w:rPr>
              <w:t>
9) Контейнер для сбора биологического материала для копрологического исследования - 1 шт; 10) Иглодержатель - 1 шт;</w:t>
            </w:r>
          </w:p>
          <w:p>
            <w:pPr>
              <w:spacing w:after="20"/>
              <w:ind w:left="20"/>
              <w:jc w:val="both"/>
            </w:pPr>
            <w:r>
              <w:rPr>
                <w:rFonts w:ascii="Times New Roman"/>
                <w:b w:val="false"/>
                <w:i w:val="false"/>
                <w:color w:val="000000"/>
                <w:sz w:val="20"/>
              </w:rPr>
              <w:t>
11) Стерильные медицинские двухсторонние иглы однократного применения 21Gх1 1/2" (0,8x38 мм), цвет зеленый - 1 шт;</w:t>
            </w:r>
          </w:p>
          <w:p>
            <w:pPr>
              <w:spacing w:after="20"/>
              <w:ind w:left="20"/>
              <w:jc w:val="both"/>
            </w:pPr>
            <w:r>
              <w:rPr>
                <w:rFonts w:ascii="Times New Roman"/>
                <w:b w:val="false"/>
                <w:i w:val="false"/>
                <w:color w:val="000000"/>
                <w:sz w:val="20"/>
              </w:rPr>
              <w:t>
12) Пластырь гемостатический, стерильный - 1 шт;</w:t>
            </w:r>
          </w:p>
          <w:p>
            <w:pPr>
              <w:spacing w:after="20"/>
              <w:ind w:left="20"/>
              <w:jc w:val="both"/>
            </w:pPr>
            <w:r>
              <w:rPr>
                <w:rFonts w:ascii="Times New Roman"/>
                <w:b w:val="false"/>
                <w:i w:val="false"/>
                <w:color w:val="000000"/>
                <w:sz w:val="20"/>
              </w:rPr>
              <w:t>
13) Спиртовые салфетки однократного применения - 2 шт;</w:t>
            </w:r>
          </w:p>
          <w:p>
            <w:pPr>
              <w:spacing w:after="20"/>
              <w:ind w:left="20"/>
              <w:jc w:val="both"/>
            </w:pPr>
            <w:r>
              <w:rPr>
                <w:rFonts w:ascii="Times New Roman"/>
                <w:b w:val="false"/>
                <w:i w:val="false"/>
                <w:color w:val="000000"/>
                <w:sz w:val="20"/>
              </w:rPr>
              <w:t>
14) Предметное стекло шлифованное - 2 шт;</w:t>
            </w:r>
          </w:p>
          <w:p>
            <w:pPr>
              <w:spacing w:after="20"/>
              <w:ind w:left="20"/>
              <w:jc w:val="both"/>
            </w:pPr>
            <w:r>
              <w:rPr>
                <w:rFonts w:ascii="Times New Roman"/>
                <w:b w:val="false"/>
                <w:i w:val="false"/>
                <w:color w:val="000000"/>
                <w:sz w:val="20"/>
              </w:rPr>
              <w:t>
15) Покровное стекло - 2 шт. Одноразовые стерильные вакуумные пробирки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пробирки и палочки с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w:t>
            </w:r>
          </w:p>
          <w:p>
            <w:pPr>
              <w:spacing w:after="20"/>
              <w:ind w:left="20"/>
              <w:jc w:val="both"/>
            </w:pPr>
            <w:r>
              <w:rPr>
                <w:rFonts w:ascii="Times New Roman"/>
                <w:b w:val="false"/>
                <w:i w:val="false"/>
                <w:color w:val="000000"/>
                <w:sz w:val="20"/>
              </w:rPr>
              <w:t>
Размеры, см</w:t>
            </w:r>
          </w:p>
          <w:p>
            <w:pPr>
              <w:spacing w:after="20"/>
              <w:ind w:left="20"/>
              <w:jc w:val="both"/>
            </w:pPr>
            <w:r>
              <w:rPr>
                <w:rFonts w:ascii="Times New Roman"/>
                <w:b w:val="false"/>
                <w:i w:val="false"/>
                <w:color w:val="000000"/>
                <w:sz w:val="20"/>
              </w:rPr>
              <w:t>
- длина -20,5 (± 1,0)</w:t>
            </w:r>
          </w:p>
          <w:p>
            <w:pPr>
              <w:spacing w:after="20"/>
              <w:ind w:left="20"/>
              <w:jc w:val="both"/>
            </w:pPr>
            <w:r>
              <w:rPr>
                <w:rFonts w:ascii="Times New Roman"/>
                <w:b w:val="false"/>
                <w:i w:val="false"/>
                <w:color w:val="000000"/>
                <w:sz w:val="20"/>
              </w:rPr>
              <w:t>
- ширина-8,0 (± 1,0)</w:t>
            </w:r>
          </w:p>
          <w:p>
            <w:pPr>
              <w:spacing w:after="20"/>
              <w:ind w:left="20"/>
              <w:jc w:val="both"/>
            </w:pPr>
            <w:r>
              <w:rPr>
                <w:rFonts w:ascii="Times New Roman"/>
                <w:b w:val="false"/>
                <w:i w:val="false"/>
                <w:color w:val="000000"/>
                <w:sz w:val="20"/>
              </w:rPr>
              <w:t>
- ширина верхней панели -5,0 (±0,5)</w:t>
            </w:r>
          </w:p>
          <w:p>
            <w:pPr>
              <w:spacing w:after="20"/>
              <w:ind w:left="20"/>
              <w:jc w:val="both"/>
            </w:pPr>
            <w:r>
              <w:rPr>
                <w:rFonts w:ascii="Times New Roman"/>
                <w:b w:val="false"/>
                <w:i w:val="false"/>
                <w:color w:val="000000"/>
                <w:sz w:val="20"/>
              </w:rPr>
              <w:t>
- ширина нижней панели -5,0 (±0,5)</w:t>
            </w:r>
          </w:p>
          <w:p>
            <w:pPr>
              <w:spacing w:after="20"/>
              <w:ind w:left="20"/>
              <w:jc w:val="both"/>
            </w:pPr>
            <w:r>
              <w:rPr>
                <w:rFonts w:ascii="Times New Roman"/>
                <w:b w:val="false"/>
                <w:i w:val="false"/>
                <w:color w:val="000000"/>
                <w:sz w:val="20"/>
              </w:rPr>
              <w:t>
- диаметр встроенного клапана-4,0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Treponema</w:t>
            </w:r>
          </w:p>
          <w:p>
            <w:pPr>
              <w:spacing w:after="20"/>
              <w:ind w:left="20"/>
              <w:jc w:val="both"/>
            </w:pPr>
            <w:r>
              <w:rPr>
                <w:rFonts w:ascii="Times New Roman"/>
                <w:b w:val="false"/>
                <w:i w:val="false"/>
                <w:color w:val="000000"/>
                <w:sz w:val="20"/>
              </w:rPr>
              <w:t>
pallidum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"Treponema pallidum" является качественным мембранным иммунохроматографическим анализом для выявления антител (IgG и IgM) к Treponema pallidum.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 специфичности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аденовирусной инфекции в респираторных образцах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является качественным иммунохроматографическим анализом для выявления антигена аденовируса.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Буферный раствор для экстракции – (10 мл, 1 фл.)</w:t>
            </w:r>
          </w:p>
          <w:p>
            <w:pPr>
              <w:spacing w:after="20"/>
              <w:ind w:left="20"/>
              <w:jc w:val="both"/>
            </w:pPr>
            <w:r>
              <w:rPr>
                <w:rFonts w:ascii="Times New Roman"/>
                <w:b w:val="false"/>
                <w:i w:val="false"/>
                <w:color w:val="000000"/>
                <w:sz w:val="20"/>
              </w:rPr>
              <w:t>
3. Ватный тампон – (25 шт.)</w:t>
            </w:r>
          </w:p>
          <w:p>
            <w:pPr>
              <w:spacing w:after="20"/>
              <w:ind w:left="20"/>
              <w:jc w:val="both"/>
            </w:pPr>
            <w:r>
              <w:rPr>
                <w:rFonts w:ascii="Times New Roman"/>
                <w:b w:val="false"/>
                <w:i w:val="false"/>
                <w:color w:val="000000"/>
                <w:sz w:val="20"/>
              </w:rPr>
              <w:t>
4. Одноразовая пробирка для выделения – (25 шт.)</w:t>
            </w:r>
          </w:p>
          <w:p>
            <w:pPr>
              <w:spacing w:after="20"/>
              <w:ind w:left="20"/>
              <w:jc w:val="both"/>
            </w:pPr>
            <w:r>
              <w:rPr>
                <w:rFonts w:ascii="Times New Roman"/>
                <w:b w:val="false"/>
                <w:i w:val="false"/>
                <w:color w:val="000000"/>
                <w:sz w:val="20"/>
              </w:rPr>
              <w:t>
5. Пластиковый наконечник на пробирку для выделения – (25 шт.)</w:t>
            </w:r>
          </w:p>
          <w:p>
            <w:pPr>
              <w:spacing w:after="20"/>
              <w:ind w:left="20"/>
              <w:jc w:val="both"/>
            </w:pPr>
            <w:r>
              <w:rPr>
                <w:rFonts w:ascii="Times New Roman"/>
                <w:b w:val="false"/>
                <w:i w:val="false"/>
                <w:color w:val="000000"/>
                <w:sz w:val="20"/>
              </w:rPr>
              <w:t>
6. Штатив для пробирок – (1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ротавирусного антигена в фекалиях (Экспресс-тест "Ротавирус")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"Ротавирус" является качественным анализом для выявления ротавирусного антигена. Комплетность: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(для выявления альфа-фетопротеина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является качественным мембранным иммунохроматографическим анализом для обнаружения альфа-фетопротеина (АФП).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высокочувствительный (для полуколичественного выявления С-</w:t>
            </w:r>
          </w:p>
          <w:p>
            <w:pPr>
              <w:spacing w:after="20"/>
              <w:ind w:left="20"/>
              <w:jc w:val="both"/>
            </w:pPr>
            <w:r>
              <w:rPr>
                <w:rFonts w:ascii="Times New Roman"/>
                <w:b w:val="false"/>
                <w:i w:val="false"/>
                <w:color w:val="000000"/>
                <w:sz w:val="20"/>
              </w:rPr>
              <w:t>
реактивного белка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(1 мл, 25 фл.)</w:t>
            </w:r>
          </w:p>
          <w:p>
            <w:pPr>
              <w:spacing w:after="20"/>
              <w:ind w:left="20"/>
              <w:jc w:val="both"/>
            </w:pPr>
            <w:r>
              <w:rPr>
                <w:rFonts w:ascii="Times New Roman"/>
                <w:b w:val="false"/>
                <w:i w:val="false"/>
                <w:color w:val="000000"/>
                <w:sz w:val="20"/>
              </w:rPr>
              <w:t>
4. Капилляры –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порог определения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для качественного обнаружения антигена H.pylori в фекалиях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является качественным иммунохроматографическим анализом для выявления антигенов H.pylori.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p>
            <w:pPr>
              <w:spacing w:after="20"/>
              <w:ind w:left="20"/>
              <w:jc w:val="both"/>
            </w:pPr>
            <w:r>
              <w:rPr>
                <w:rFonts w:ascii="Times New Roman"/>
                <w:b w:val="false"/>
                <w:i w:val="false"/>
                <w:color w:val="000000"/>
                <w:sz w:val="20"/>
              </w:rPr>
              <w:t>
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p>
            <w:pPr>
              <w:spacing w:after="20"/>
              <w:ind w:left="20"/>
              <w:jc w:val="both"/>
            </w:pPr>
            <w:r>
              <w:rPr>
                <w:rFonts w:ascii="Times New Roman"/>
                <w:b w:val="false"/>
                <w:i w:val="false"/>
                <w:color w:val="000000"/>
                <w:sz w:val="20"/>
              </w:rPr>
              <w:t>
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 опиаты</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p>
            <w:pPr>
              <w:spacing w:after="20"/>
              <w:ind w:left="20"/>
              <w:jc w:val="both"/>
            </w:pPr>
            <w:r>
              <w:rPr>
                <w:rFonts w:ascii="Times New Roman"/>
                <w:b w:val="false"/>
                <w:i w:val="false"/>
                <w:color w:val="000000"/>
                <w:sz w:val="20"/>
              </w:rPr>
              <w:t>
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p>
            <w:pPr>
              <w:spacing w:after="20"/>
              <w:ind w:left="20"/>
              <w:jc w:val="both"/>
            </w:pPr>
            <w:r>
              <w:rPr>
                <w:rFonts w:ascii="Times New Roman"/>
                <w:b w:val="false"/>
                <w:i w:val="false"/>
                <w:color w:val="000000"/>
                <w:sz w:val="20"/>
              </w:rPr>
              <w:t>
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кокаина 20;30;50;100;300нг/мл, метадона200;300нг/мл,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p>
            <w:pPr>
              <w:spacing w:after="20"/>
              <w:ind w:left="20"/>
              <w:jc w:val="both"/>
            </w:pPr>
            <w:r>
              <w:rPr>
                <w:rFonts w:ascii="Times New Roman"/>
                <w:b w:val="false"/>
                <w:i w:val="false"/>
                <w:color w:val="000000"/>
                <w:sz w:val="20"/>
              </w:rPr>
              <w:t>
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барбитуратов 50;300нг/мл,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p>
            <w:pPr>
              <w:spacing w:after="20"/>
              <w:ind w:left="20"/>
              <w:jc w:val="both"/>
            </w:pPr>
            <w:r>
              <w:rPr>
                <w:rFonts w:ascii="Times New Roman"/>
                <w:b w:val="false"/>
                <w:i w:val="false"/>
                <w:color w:val="000000"/>
                <w:sz w:val="20"/>
              </w:rPr>
              <w:t>
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барбитуратов 50;300нг/мл, бупренорфина 5;10нг/мл,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p>
            <w:pPr>
              <w:spacing w:after="20"/>
              <w:ind w:left="20"/>
              <w:jc w:val="both"/>
            </w:pPr>
            <w:r>
              <w:rPr>
                <w:rFonts w:ascii="Times New Roman"/>
                <w:b w:val="false"/>
                <w:i w:val="false"/>
                <w:color w:val="000000"/>
                <w:sz w:val="20"/>
              </w:rPr>
              <w:t>
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p>
            <w:pPr>
              <w:spacing w:after="20"/>
              <w:ind w:left="20"/>
              <w:jc w:val="both"/>
            </w:pPr>
            <w:r>
              <w:rPr>
                <w:rFonts w:ascii="Times New Roman"/>
                <w:b w:val="false"/>
                <w:i w:val="false"/>
                <w:color w:val="000000"/>
                <w:sz w:val="20"/>
              </w:rPr>
              <w:t>
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 (АМР, OPI/МОR, ТНС, COC, TML, КЕТ, BAR, BUP, BZO, MET)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p>
            <w:pPr>
              <w:spacing w:after="20"/>
              <w:ind w:left="20"/>
              <w:jc w:val="both"/>
            </w:pPr>
            <w:r>
              <w:rPr>
                <w:rFonts w:ascii="Times New Roman"/>
                <w:b w:val="false"/>
                <w:i w:val="false"/>
                <w:color w:val="000000"/>
                <w:sz w:val="20"/>
              </w:rPr>
              <w:t>
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1,2,3,4,5,6,7,8,9,10,11(АМР, OPI/МОR, ТНС, COC, TML, КЕТ, BAR, BUP, BZO, MET, EDDP) хроматографических тест- полосок в различных комплектациях комплектуемых производителем.</w:t>
            </w:r>
          </w:p>
          <w:p>
            <w:pPr>
              <w:spacing w:after="20"/>
              <w:ind w:left="20"/>
              <w:jc w:val="both"/>
            </w:pPr>
            <w:r>
              <w:rPr>
                <w:rFonts w:ascii="Times New Roman"/>
                <w:b w:val="false"/>
                <w:i w:val="false"/>
                <w:color w:val="000000"/>
                <w:sz w:val="20"/>
              </w:rPr>
              <w:t>
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нг/мл, марихуаны 12:30:50нг/мл, , опиаты</w:t>
            </w:r>
          </w:p>
          <w:p>
            <w:pPr>
              <w:spacing w:after="20"/>
              <w:ind w:left="20"/>
              <w:jc w:val="both"/>
            </w:pPr>
            <w:r>
              <w:rPr>
                <w:rFonts w:ascii="Times New Roman"/>
                <w:b w:val="false"/>
                <w:i w:val="false"/>
                <w:color w:val="000000"/>
                <w:sz w:val="20"/>
              </w:rPr>
              <w:t>
25;40;50;100;300;1000;2000нг/мл трамадола30;100;200нг/мл, метаболиты метадона100;300нг/мл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обработки ран,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Салфетка хирургическая 7,5 см х 7,5 см - 5 шт. </w:t>
            </w:r>
          </w:p>
          <w:p>
            <w:pPr>
              <w:spacing w:after="20"/>
              <w:ind w:left="20"/>
              <w:jc w:val="both"/>
            </w:pPr>
            <w:r>
              <w:rPr>
                <w:rFonts w:ascii="Times New Roman"/>
                <w:b w:val="false"/>
                <w:i w:val="false"/>
                <w:color w:val="000000"/>
                <w:sz w:val="20"/>
              </w:rPr>
              <w:t xml:space="preserve">
 2. Пинцет пластиковый - 1 шт. </w:t>
            </w:r>
          </w:p>
          <w:p>
            <w:pPr>
              <w:spacing w:after="20"/>
              <w:ind w:left="20"/>
              <w:jc w:val="both"/>
            </w:pPr>
            <w:r>
              <w:rPr>
                <w:rFonts w:ascii="Times New Roman"/>
                <w:b w:val="false"/>
                <w:i w:val="false"/>
                <w:color w:val="000000"/>
                <w:sz w:val="20"/>
              </w:rPr>
              <w:t xml:space="preserve">
 3. Тампоны хирургические, размер: круглые, диаметром 5 см - 5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колене,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Простыня для стола (усиленная) 150 см х 250 см - 2 шт. </w:t>
            </w:r>
          </w:p>
          <w:p>
            <w:pPr>
              <w:spacing w:after="20"/>
              <w:ind w:left="20"/>
              <w:jc w:val="both"/>
            </w:pPr>
            <w:r>
              <w:rPr>
                <w:rFonts w:ascii="Times New Roman"/>
                <w:b w:val="false"/>
                <w:i w:val="false"/>
                <w:color w:val="000000"/>
                <w:sz w:val="20"/>
              </w:rPr>
              <w:t>
2. Чулок для наложения гипса с эластичной фиксацией, размер чулка: 30 см х 60 см - 1 шт.</w:t>
            </w:r>
          </w:p>
          <w:p>
            <w:pPr>
              <w:spacing w:after="20"/>
              <w:ind w:left="20"/>
              <w:jc w:val="both"/>
            </w:pPr>
            <w:r>
              <w:rPr>
                <w:rFonts w:ascii="Times New Roman"/>
                <w:b w:val="false"/>
                <w:i w:val="false"/>
                <w:color w:val="000000"/>
                <w:sz w:val="20"/>
              </w:rPr>
              <w:t xml:space="preserve">
 3. Операционная лента 50 см х 10 см - 1 шт. </w:t>
            </w:r>
          </w:p>
          <w:p>
            <w:pPr>
              <w:spacing w:after="20"/>
              <w:ind w:left="20"/>
              <w:jc w:val="both"/>
            </w:pPr>
            <w:r>
              <w:rPr>
                <w:rFonts w:ascii="Times New Roman"/>
                <w:b w:val="false"/>
                <w:i w:val="false"/>
                <w:color w:val="000000"/>
                <w:sz w:val="20"/>
              </w:rPr>
              <w:t>
4. Чехол для аспирации и диатермии 35 см х 45 см - 1 шт.</w:t>
            </w:r>
          </w:p>
          <w:p>
            <w:pPr>
              <w:spacing w:after="20"/>
              <w:ind w:left="20"/>
              <w:jc w:val="both"/>
            </w:pPr>
            <w:r>
              <w:rPr>
                <w:rFonts w:ascii="Times New Roman"/>
                <w:b w:val="false"/>
                <w:i w:val="false"/>
                <w:color w:val="000000"/>
                <w:sz w:val="20"/>
              </w:rPr>
              <w:t xml:space="preserve">
 5. Лезвия металлические (с рукояткой), размер: №23 - 1 шт. </w:t>
            </w:r>
          </w:p>
          <w:p>
            <w:pPr>
              <w:spacing w:after="20"/>
              <w:ind w:left="20"/>
              <w:jc w:val="both"/>
            </w:pPr>
            <w:r>
              <w:rPr>
                <w:rFonts w:ascii="Times New Roman"/>
                <w:b w:val="false"/>
                <w:i w:val="false"/>
                <w:color w:val="000000"/>
                <w:sz w:val="20"/>
              </w:rPr>
              <w:t xml:space="preserve">
 6. Контейнер для хранения и учета игл - 1 шт. </w:t>
            </w:r>
          </w:p>
          <w:p>
            <w:pPr>
              <w:spacing w:after="20"/>
              <w:ind w:left="20"/>
              <w:jc w:val="both"/>
            </w:pPr>
            <w:r>
              <w:rPr>
                <w:rFonts w:ascii="Times New Roman"/>
                <w:b w:val="false"/>
                <w:i w:val="false"/>
                <w:color w:val="000000"/>
                <w:sz w:val="20"/>
              </w:rPr>
              <w:t xml:space="preserve">
 7. Очиститель наконечника коагулятора - 1 шт. </w:t>
            </w:r>
          </w:p>
          <w:p>
            <w:pPr>
              <w:spacing w:after="20"/>
              <w:ind w:left="20"/>
              <w:jc w:val="both"/>
            </w:pPr>
            <w:r>
              <w:rPr>
                <w:rFonts w:ascii="Times New Roman"/>
                <w:b w:val="false"/>
                <w:i w:val="false"/>
                <w:color w:val="000000"/>
                <w:sz w:val="20"/>
              </w:rPr>
              <w:t xml:space="preserve">
 8. Карандаш электрохирургический - 1 шт. </w:t>
            </w:r>
          </w:p>
          <w:p>
            <w:pPr>
              <w:spacing w:after="20"/>
              <w:ind w:left="20"/>
              <w:jc w:val="both"/>
            </w:pPr>
            <w:r>
              <w:rPr>
                <w:rFonts w:ascii="Times New Roman"/>
                <w:b w:val="false"/>
                <w:i w:val="false"/>
                <w:color w:val="000000"/>
                <w:sz w:val="20"/>
              </w:rPr>
              <w:t xml:space="preserve">
 9. Халат хирургический с усиленной защитой, размер: ХL - 3 шт. </w:t>
            </w:r>
          </w:p>
          <w:p>
            <w:pPr>
              <w:spacing w:after="20"/>
              <w:ind w:left="20"/>
              <w:jc w:val="both"/>
            </w:pPr>
            <w:r>
              <w:rPr>
                <w:rFonts w:ascii="Times New Roman"/>
                <w:b w:val="false"/>
                <w:i w:val="false"/>
                <w:color w:val="000000"/>
                <w:sz w:val="20"/>
              </w:rPr>
              <w:t xml:space="preserve">
 10. Простыня для конечности (стандартная) 228 см х 300 см - 1 шт. </w:t>
            </w:r>
          </w:p>
          <w:p>
            <w:pPr>
              <w:spacing w:after="20"/>
              <w:ind w:left="20"/>
              <w:jc w:val="both"/>
            </w:pPr>
            <w:r>
              <w:rPr>
                <w:rFonts w:ascii="Times New Roman"/>
                <w:b w:val="false"/>
                <w:i w:val="false"/>
                <w:color w:val="000000"/>
                <w:sz w:val="20"/>
              </w:rPr>
              <w:t xml:space="preserve">
 11. Тампоны для лапаротомии, хирургические с рентгеноконтрастной нитью 45 см х 45 см - 10 шт. </w:t>
            </w:r>
          </w:p>
          <w:p>
            <w:pPr>
              <w:spacing w:after="20"/>
              <w:ind w:left="20"/>
              <w:jc w:val="both"/>
            </w:pPr>
            <w:r>
              <w:rPr>
                <w:rFonts w:ascii="Times New Roman"/>
                <w:b w:val="false"/>
                <w:i w:val="false"/>
                <w:color w:val="000000"/>
                <w:sz w:val="20"/>
              </w:rPr>
              <w:t>
12. Лоток, объем: 2000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операционный на конечность - кисть, стопа,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 </w:t>
            </w:r>
          </w:p>
          <w:p>
            <w:pPr>
              <w:spacing w:after="20"/>
              <w:ind w:left="20"/>
              <w:jc w:val="both"/>
            </w:pPr>
            <w:r>
              <w:rPr>
                <w:rFonts w:ascii="Times New Roman"/>
                <w:b w:val="false"/>
                <w:i w:val="false"/>
                <w:color w:val="000000"/>
                <w:sz w:val="20"/>
              </w:rPr>
              <w:t>
2. Простыня для операции на конечности, размером 100 х 175 см двухслойная с эластичным отверстием, диаметром 4 см, расположенным по центру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(артроскопии)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145 см х 80 см - 1 шт.</w:t>
            </w:r>
          </w:p>
          <w:p>
            <w:pPr>
              <w:spacing w:after="20"/>
              <w:ind w:left="20"/>
              <w:jc w:val="both"/>
            </w:pPr>
            <w:r>
              <w:rPr>
                <w:rFonts w:ascii="Times New Roman"/>
                <w:b w:val="false"/>
                <w:i w:val="false"/>
                <w:color w:val="000000"/>
                <w:sz w:val="20"/>
              </w:rPr>
              <w:t>
2. Бахилы хирургические 80 см х 25 см - 1 шт.</w:t>
            </w:r>
          </w:p>
          <w:p>
            <w:pPr>
              <w:spacing w:after="20"/>
              <w:ind w:left="20"/>
              <w:jc w:val="both"/>
            </w:pPr>
            <w:r>
              <w:rPr>
                <w:rFonts w:ascii="Times New Roman"/>
                <w:b w:val="false"/>
                <w:i w:val="false"/>
                <w:color w:val="000000"/>
                <w:sz w:val="20"/>
              </w:rPr>
              <w:t>
3. Простыня большая операционная (стандартная) 200 см х 180 см - 1 шт.</w:t>
            </w:r>
          </w:p>
          <w:p>
            <w:pPr>
              <w:spacing w:after="20"/>
              <w:ind w:left="20"/>
              <w:jc w:val="both"/>
            </w:pPr>
            <w:r>
              <w:rPr>
                <w:rFonts w:ascii="Times New Roman"/>
                <w:b w:val="false"/>
                <w:i w:val="false"/>
                <w:color w:val="000000"/>
                <w:sz w:val="20"/>
              </w:rPr>
              <w:t>
4. Простыня малая операционная 180 см х 150 см - 1 шт.</w:t>
            </w:r>
          </w:p>
          <w:p>
            <w:pPr>
              <w:spacing w:after="20"/>
              <w:ind w:left="20"/>
              <w:jc w:val="both"/>
            </w:pPr>
            <w:r>
              <w:rPr>
                <w:rFonts w:ascii="Times New Roman"/>
                <w:b w:val="false"/>
                <w:i w:val="false"/>
                <w:color w:val="000000"/>
                <w:sz w:val="20"/>
              </w:rPr>
              <w:t>
5. Простыня большая операционная с эластичным отверстием, диаметром 6 см, карманом и отводом, 320 см х 180 см - 1 шт.</w:t>
            </w:r>
          </w:p>
          <w:p>
            <w:pPr>
              <w:spacing w:after="20"/>
              <w:ind w:left="20"/>
              <w:jc w:val="both"/>
            </w:pPr>
            <w:r>
              <w:rPr>
                <w:rFonts w:ascii="Times New Roman"/>
                <w:b w:val="false"/>
                <w:i w:val="false"/>
                <w:color w:val="000000"/>
                <w:sz w:val="20"/>
              </w:rPr>
              <w:t xml:space="preserve">
 6. Операционная лента 50 см х 10 см - 2 шт. </w:t>
            </w:r>
          </w:p>
          <w:p>
            <w:pPr>
              <w:spacing w:after="20"/>
              <w:ind w:left="20"/>
              <w:jc w:val="both"/>
            </w:pPr>
            <w:r>
              <w:rPr>
                <w:rFonts w:ascii="Times New Roman"/>
                <w:b w:val="false"/>
                <w:i w:val="false"/>
                <w:color w:val="000000"/>
                <w:sz w:val="20"/>
              </w:rPr>
              <w:t>
7. Салфетки хирургические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бедре,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Простыня для стола (усиленная) 150 см х 250 см - 2 шт. </w:t>
            </w:r>
          </w:p>
          <w:p>
            <w:pPr>
              <w:spacing w:after="20"/>
              <w:ind w:left="20"/>
              <w:jc w:val="both"/>
            </w:pPr>
            <w:r>
              <w:rPr>
                <w:rFonts w:ascii="Times New Roman"/>
                <w:b w:val="false"/>
                <w:i w:val="false"/>
                <w:color w:val="000000"/>
                <w:sz w:val="20"/>
              </w:rPr>
              <w:t xml:space="preserve">
 2. Простыня операционная с U – образным вырезом 150 см х 160 см - 1 шт. </w:t>
            </w:r>
          </w:p>
          <w:p>
            <w:pPr>
              <w:spacing w:after="20"/>
              <w:ind w:left="20"/>
              <w:jc w:val="both"/>
            </w:pPr>
            <w:r>
              <w:rPr>
                <w:rFonts w:ascii="Times New Roman"/>
                <w:b w:val="false"/>
                <w:i w:val="false"/>
                <w:color w:val="000000"/>
                <w:sz w:val="20"/>
              </w:rPr>
              <w:t xml:space="preserve">
 3. Простыня для бедра (усиленная), с чехлами 200/300 см х 350 см - 1 шт. </w:t>
            </w:r>
          </w:p>
          <w:p>
            <w:pPr>
              <w:spacing w:after="20"/>
              <w:ind w:left="20"/>
              <w:jc w:val="both"/>
            </w:pPr>
            <w:r>
              <w:rPr>
                <w:rFonts w:ascii="Times New Roman"/>
                <w:b w:val="false"/>
                <w:i w:val="false"/>
                <w:color w:val="000000"/>
                <w:sz w:val="20"/>
              </w:rPr>
              <w:t>
4. Чулок для наложения гипса с эластичной фиксацией, размер чулка: 40 см х 100 см - 1 шт.</w:t>
            </w:r>
          </w:p>
          <w:p>
            <w:pPr>
              <w:spacing w:after="20"/>
              <w:ind w:left="20"/>
              <w:jc w:val="both"/>
            </w:pPr>
            <w:r>
              <w:rPr>
                <w:rFonts w:ascii="Times New Roman"/>
                <w:b w:val="false"/>
                <w:i w:val="false"/>
                <w:color w:val="000000"/>
                <w:sz w:val="20"/>
              </w:rPr>
              <w:t xml:space="preserve">
 5. Операционная лента 50 см х 10 см - 1 шт. </w:t>
            </w:r>
          </w:p>
          <w:p>
            <w:pPr>
              <w:spacing w:after="20"/>
              <w:ind w:left="20"/>
              <w:jc w:val="both"/>
            </w:pPr>
            <w:r>
              <w:rPr>
                <w:rFonts w:ascii="Times New Roman"/>
                <w:b w:val="false"/>
                <w:i w:val="false"/>
                <w:color w:val="000000"/>
                <w:sz w:val="20"/>
              </w:rPr>
              <w:t xml:space="preserve">
 6. Чехол для аспирации и диатермии 35 см х 43 см - 1 шт. </w:t>
            </w:r>
          </w:p>
          <w:p>
            <w:pPr>
              <w:spacing w:after="20"/>
              <w:ind w:left="20"/>
              <w:jc w:val="both"/>
            </w:pPr>
            <w:r>
              <w:rPr>
                <w:rFonts w:ascii="Times New Roman"/>
                <w:b w:val="false"/>
                <w:i w:val="false"/>
                <w:color w:val="000000"/>
                <w:sz w:val="20"/>
              </w:rPr>
              <w:t xml:space="preserve">
 7. Лезвия металлические (с рукояткой), размер: №23 - 3 шт. </w:t>
            </w:r>
          </w:p>
          <w:p>
            <w:pPr>
              <w:spacing w:after="20"/>
              <w:ind w:left="20"/>
              <w:jc w:val="both"/>
            </w:pPr>
            <w:r>
              <w:rPr>
                <w:rFonts w:ascii="Times New Roman"/>
                <w:b w:val="false"/>
                <w:i w:val="false"/>
                <w:color w:val="000000"/>
                <w:sz w:val="20"/>
              </w:rPr>
              <w:t xml:space="preserve">
 8. Контейнер для хранения и учета игл - 1 шт. </w:t>
            </w:r>
          </w:p>
          <w:p>
            <w:pPr>
              <w:spacing w:after="20"/>
              <w:ind w:left="20"/>
              <w:jc w:val="both"/>
            </w:pPr>
            <w:r>
              <w:rPr>
                <w:rFonts w:ascii="Times New Roman"/>
                <w:b w:val="false"/>
                <w:i w:val="false"/>
                <w:color w:val="000000"/>
                <w:sz w:val="20"/>
              </w:rPr>
              <w:t xml:space="preserve">
 9. Очиститель наконечника коагулятора - 1 шт. </w:t>
            </w:r>
          </w:p>
          <w:p>
            <w:pPr>
              <w:spacing w:after="20"/>
              <w:ind w:left="20"/>
              <w:jc w:val="both"/>
            </w:pPr>
            <w:r>
              <w:rPr>
                <w:rFonts w:ascii="Times New Roman"/>
                <w:b w:val="false"/>
                <w:i w:val="false"/>
                <w:color w:val="000000"/>
                <w:sz w:val="20"/>
              </w:rPr>
              <w:t xml:space="preserve">
 10. Карандаш электрохирургический - 1 шт. </w:t>
            </w:r>
          </w:p>
          <w:p>
            <w:pPr>
              <w:spacing w:after="20"/>
              <w:ind w:left="20"/>
              <w:jc w:val="both"/>
            </w:pPr>
            <w:r>
              <w:rPr>
                <w:rFonts w:ascii="Times New Roman"/>
                <w:b w:val="false"/>
                <w:i w:val="false"/>
                <w:color w:val="000000"/>
                <w:sz w:val="20"/>
              </w:rPr>
              <w:t xml:space="preserve">
 11. Халат хирургический с усиленной защитой, размер: ХL - 3 шт. </w:t>
            </w:r>
          </w:p>
          <w:p>
            <w:pPr>
              <w:spacing w:after="20"/>
              <w:ind w:left="20"/>
              <w:jc w:val="both"/>
            </w:pPr>
            <w:r>
              <w:rPr>
                <w:rFonts w:ascii="Times New Roman"/>
                <w:b w:val="false"/>
                <w:i w:val="false"/>
                <w:color w:val="000000"/>
                <w:sz w:val="20"/>
              </w:rPr>
              <w:t xml:space="preserve">
 12. Тампоны для лапаротомии, хирургические с рентгеноконтрастной нитью 45 см х 45 см - 10 шт. </w:t>
            </w:r>
          </w:p>
          <w:p>
            <w:pPr>
              <w:spacing w:after="20"/>
              <w:ind w:left="20"/>
              <w:jc w:val="both"/>
            </w:pPr>
            <w:r>
              <w:rPr>
                <w:rFonts w:ascii="Times New Roman"/>
                <w:b w:val="false"/>
                <w:i w:val="false"/>
                <w:color w:val="000000"/>
                <w:sz w:val="20"/>
              </w:rPr>
              <w:t>
13. Лоток, объем: 2000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Чехол хирургический на инструментальный столик, 145 см х 80 см - 1 шт. </w:t>
            </w:r>
          </w:p>
          <w:p>
            <w:pPr>
              <w:spacing w:after="20"/>
              <w:ind w:left="20"/>
              <w:jc w:val="both"/>
            </w:pPr>
            <w:r>
              <w:rPr>
                <w:rFonts w:ascii="Times New Roman"/>
                <w:b w:val="false"/>
                <w:i w:val="false"/>
                <w:color w:val="000000"/>
                <w:sz w:val="20"/>
              </w:rPr>
              <w:t xml:space="preserve">
 2. Простыня большая операционная (усиленная) 190 см х 160 см - 1 шт. </w:t>
            </w:r>
          </w:p>
          <w:p>
            <w:pPr>
              <w:spacing w:after="20"/>
              <w:ind w:left="20"/>
              <w:jc w:val="both"/>
            </w:pPr>
            <w:r>
              <w:rPr>
                <w:rFonts w:ascii="Times New Roman"/>
                <w:b w:val="false"/>
                <w:i w:val="false"/>
                <w:color w:val="000000"/>
                <w:sz w:val="20"/>
              </w:rPr>
              <w:t xml:space="preserve">
 3. Простыня большая операционная с эластичным отверстием, диаметром 3,5 см (усиленная) 240 см х 240 см - 1 шт. </w:t>
            </w:r>
          </w:p>
          <w:p>
            <w:pPr>
              <w:spacing w:after="20"/>
              <w:ind w:left="20"/>
              <w:jc w:val="both"/>
            </w:pPr>
            <w:r>
              <w:rPr>
                <w:rFonts w:ascii="Times New Roman"/>
                <w:b w:val="false"/>
                <w:i w:val="false"/>
                <w:color w:val="000000"/>
                <w:sz w:val="20"/>
              </w:rPr>
              <w:t>
4. Бахилы хирургические 50 см х 30 см - 1 шт.</w:t>
            </w:r>
          </w:p>
          <w:p>
            <w:pPr>
              <w:spacing w:after="20"/>
              <w:ind w:left="20"/>
              <w:jc w:val="both"/>
            </w:pPr>
            <w:r>
              <w:rPr>
                <w:rFonts w:ascii="Times New Roman"/>
                <w:b w:val="false"/>
                <w:i w:val="false"/>
                <w:color w:val="000000"/>
                <w:sz w:val="20"/>
              </w:rPr>
              <w:t xml:space="preserve">
 5. Операционная лента 50 см х 5 см - 2 шт. </w:t>
            </w:r>
          </w:p>
          <w:p>
            <w:pPr>
              <w:spacing w:after="20"/>
              <w:ind w:left="20"/>
              <w:jc w:val="both"/>
            </w:pPr>
            <w:r>
              <w:rPr>
                <w:rFonts w:ascii="Times New Roman"/>
                <w:b w:val="false"/>
                <w:i w:val="false"/>
                <w:color w:val="000000"/>
                <w:sz w:val="20"/>
              </w:rPr>
              <w:t xml:space="preserve">
 6. Салфетка хирургическая 80 см х 80 см - 1 шт. </w:t>
            </w:r>
          </w:p>
          <w:p>
            <w:pPr>
              <w:spacing w:after="20"/>
              <w:ind w:left="20"/>
              <w:jc w:val="both"/>
            </w:pPr>
            <w:r>
              <w:rPr>
                <w:rFonts w:ascii="Times New Roman"/>
                <w:b w:val="false"/>
                <w:i w:val="false"/>
                <w:color w:val="000000"/>
                <w:sz w:val="20"/>
              </w:rPr>
              <w:t>
7. Простыня малая операционная с адгезивным краем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p>
            <w:pPr>
              <w:spacing w:after="20"/>
              <w:ind w:left="20"/>
              <w:jc w:val="both"/>
            </w:pPr>
            <w:r>
              <w:rPr>
                <w:rFonts w:ascii="Times New Roman"/>
                <w:b w:val="false"/>
                <w:i w:val="false"/>
                <w:color w:val="000000"/>
                <w:sz w:val="20"/>
              </w:rPr>
              <w:t>
2. Маска медицинская трехслойная на резинках - 1 шт.</w:t>
            </w:r>
          </w:p>
          <w:p>
            <w:pPr>
              <w:spacing w:after="20"/>
              <w:ind w:left="20"/>
              <w:jc w:val="both"/>
            </w:pPr>
            <w:r>
              <w:rPr>
                <w:rFonts w:ascii="Times New Roman"/>
                <w:b w:val="false"/>
                <w:i w:val="false"/>
                <w:color w:val="000000"/>
                <w:sz w:val="20"/>
              </w:rPr>
              <w:t>
3. Салфетка впитывающая многослойная 60 см х 40 см - 1 шт.</w:t>
            </w:r>
          </w:p>
          <w:p>
            <w:pPr>
              <w:spacing w:after="20"/>
              <w:ind w:left="20"/>
              <w:jc w:val="both"/>
            </w:pPr>
            <w:r>
              <w:rPr>
                <w:rFonts w:ascii="Times New Roman"/>
                <w:b w:val="false"/>
                <w:i w:val="false"/>
                <w:color w:val="000000"/>
                <w:sz w:val="20"/>
              </w:rPr>
              <w:t>
4. Салфетка хирургическая 50 см х 40 см - 1 шт.</w:t>
            </w:r>
          </w:p>
          <w:p>
            <w:pPr>
              <w:spacing w:after="20"/>
              <w:ind w:left="20"/>
              <w:jc w:val="both"/>
            </w:pPr>
            <w:r>
              <w:rPr>
                <w:rFonts w:ascii="Times New Roman"/>
                <w:b w:val="false"/>
                <w:i w:val="false"/>
                <w:color w:val="000000"/>
                <w:sz w:val="20"/>
              </w:rPr>
              <w:t>
5. Тампоны впитывающие, хирургические, размер: круглые диаметром - 7 см - 6 шт.</w:t>
            </w:r>
          </w:p>
          <w:p>
            <w:pPr>
              <w:spacing w:after="20"/>
              <w:ind w:left="20"/>
              <w:jc w:val="both"/>
            </w:pPr>
            <w:r>
              <w:rPr>
                <w:rFonts w:ascii="Times New Roman"/>
                <w:b w:val="false"/>
                <w:i w:val="false"/>
                <w:color w:val="000000"/>
                <w:sz w:val="20"/>
              </w:rPr>
              <w:t>
6. Салфетки хирургические 7,5 см х 7,5 см - 6 шт.</w:t>
            </w:r>
          </w:p>
          <w:p>
            <w:pPr>
              <w:spacing w:after="20"/>
              <w:ind w:left="20"/>
              <w:jc w:val="both"/>
            </w:pPr>
            <w:r>
              <w:rPr>
                <w:rFonts w:ascii="Times New Roman"/>
                <w:b w:val="false"/>
                <w:i w:val="false"/>
                <w:color w:val="000000"/>
                <w:sz w:val="20"/>
              </w:rPr>
              <w:t xml:space="preserve">
 7. Шприцы одноразовые, трҰхкомпонентные, объем 100 мл - 2 шт. </w:t>
            </w:r>
          </w:p>
          <w:p>
            <w:pPr>
              <w:spacing w:after="20"/>
              <w:ind w:left="20"/>
              <w:jc w:val="both"/>
            </w:pPr>
            <w:r>
              <w:rPr>
                <w:rFonts w:ascii="Times New Roman"/>
                <w:b w:val="false"/>
                <w:i w:val="false"/>
                <w:color w:val="000000"/>
                <w:sz w:val="20"/>
              </w:rPr>
              <w:t xml:space="preserve">
 8. Шприцы одноразовые, трҰхкомпонентные, объем 200 мл - 1 шт. </w:t>
            </w:r>
          </w:p>
          <w:p>
            <w:pPr>
              <w:spacing w:after="20"/>
              <w:ind w:left="20"/>
              <w:jc w:val="both"/>
            </w:pPr>
            <w:r>
              <w:rPr>
                <w:rFonts w:ascii="Times New Roman"/>
                <w:b w:val="false"/>
                <w:i w:val="false"/>
                <w:color w:val="000000"/>
                <w:sz w:val="20"/>
              </w:rPr>
              <w:t>
9. Фиксирующая полоска с подушечкой 2*12 см - 6 шт.</w:t>
            </w:r>
          </w:p>
          <w:p>
            <w:pPr>
              <w:spacing w:after="20"/>
              <w:ind w:left="20"/>
              <w:jc w:val="both"/>
            </w:pPr>
            <w:r>
              <w:rPr>
                <w:rFonts w:ascii="Times New Roman"/>
                <w:b w:val="false"/>
                <w:i w:val="false"/>
                <w:color w:val="000000"/>
                <w:sz w:val="20"/>
              </w:rPr>
              <w:t>
10. Гемостатический пластырь с подушечкой - 2 шт.</w:t>
            </w:r>
          </w:p>
          <w:p>
            <w:pPr>
              <w:spacing w:after="20"/>
              <w:ind w:left="20"/>
              <w:jc w:val="both"/>
            </w:pPr>
            <w:r>
              <w:rPr>
                <w:rFonts w:ascii="Times New Roman"/>
                <w:b w:val="false"/>
                <w:i w:val="false"/>
                <w:color w:val="000000"/>
                <w:sz w:val="20"/>
              </w:rPr>
              <w:t>
11. Заглушка для катетера, диаметр: 1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№1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p>
            <w:pPr>
              <w:spacing w:after="20"/>
              <w:ind w:left="20"/>
              <w:jc w:val="both"/>
            </w:pPr>
            <w:r>
              <w:rPr>
                <w:rFonts w:ascii="Times New Roman"/>
                <w:b w:val="false"/>
                <w:i w:val="false"/>
                <w:color w:val="000000"/>
                <w:sz w:val="20"/>
              </w:rPr>
              <w:t>
2. Маска медицинская трехслойная на резинках - 1 шт.</w:t>
            </w:r>
          </w:p>
          <w:p>
            <w:pPr>
              <w:spacing w:after="20"/>
              <w:ind w:left="20"/>
              <w:jc w:val="both"/>
            </w:pPr>
            <w:r>
              <w:rPr>
                <w:rFonts w:ascii="Times New Roman"/>
                <w:b w:val="false"/>
                <w:i w:val="false"/>
                <w:color w:val="000000"/>
                <w:sz w:val="20"/>
              </w:rPr>
              <w:t>
3. Салфетка хирургическая 75 см х 50 см - 1 шт.</w:t>
            </w:r>
          </w:p>
          <w:p>
            <w:pPr>
              <w:spacing w:after="20"/>
              <w:ind w:left="20"/>
              <w:jc w:val="both"/>
            </w:pPr>
            <w:r>
              <w:rPr>
                <w:rFonts w:ascii="Times New Roman"/>
                <w:b w:val="false"/>
                <w:i w:val="false"/>
                <w:color w:val="000000"/>
                <w:sz w:val="20"/>
              </w:rPr>
              <w:t>
4. Тампоны впитывающие, хирургические, размер: круглые диаметром 7 см - 5 шт.</w:t>
            </w:r>
          </w:p>
          <w:p>
            <w:pPr>
              <w:spacing w:after="20"/>
              <w:ind w:left="20"/>
              <w:jc w:val="both"/>
            </w:pPr>
            <w:r>
              <w:rPr>
                <w:rFonts w:ascii="Times New Roman"/>
                <w:b w:val="false"/>
                <w:i w:val="false"/>
                <w:color w:val="000000"/>
                <w:sz w:val="20"/>
              </w:rPr>
              <w:t xml:space="preserve">
 5. Салфетки хирургические 7,5 см х 7,5 см - 5 шт. </w:t>
            </w:r>
          </w:p>
          <w:p>
            <w:pPr>
              <w:spacing w:after="20"/>
              <w:ind w:left="20"/>
              <w:jc w:val="both"/>
            </w:pPr>
            <w:r>
              <w:rPr>
                <w:rFonts w:ascii="Times New Roman"/>
                <w:b w:val="false"/>
                <w:i w:val="false"/>
                <w:color w:val="000000"/>
                <w:sz w:val="20"/>
              </w:rPr>
              <w:t>
6. Шприцы одноразовые, трехкомпонентные, объем: 5 мл - 2 шт.</w:t>
            </w:r>
          </w:p>
          <w:p>
            <w:pPr>
              <w:spacing w:after="20"/>
              <w:ind w:left="20"/>
              <w:jc w:val="both"/>
            </w:pPr>
            <w:r>
              <w:rPr>
                <w:rFonts w:ascii="Times New Roman"/>
                <w:b w:val="false"/>
                <w:i w:val="false"/>
                <w:color w:val="000000"/>
                <w:sz w:val="20"/>
              </w:rPr>
              <w:t xml:space="preserve">
 7. Фиксирующая полоска с подушечкой 2,5 см х 12 см - 6 шт. </w:t>
            </w:r>
          </w:p>
          <w:p>
            <w:pPr>
              <w:spacing w:after="20"/>
              <w:ind w:left="20"/>
              <w:jc w:val="both"/>
            </w:pPr>
            <w:r>
              <w:rPr>
                <w:rFonts w:ascii="Times New Roman"/>
                <w:b w:val="false"/>
                <w:i w:val="false"/>
                <w:color w:val="000000"/>
                <w:sz w:val="20"/>
              </w:rPr>
              <w:t xml:space="preserve">
 8. Гемостатический пластырь с подушечкой - 2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тотального эндопротезирования тазобедренного сустава,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Простыня для стола (усиленная) 100 см х 137 см - 1 шт. </w:t>
            </w:r>
          </w:p>
          <w:p>
            <w:pPr>
              <w:spacing w:after="20"/>
              <w:ind w:left="20"/>
              <w:jc w:val="both"/>
            </w:pPr>
            <w:r>
              <w:rPr>
                <w:rFonts w:ascii="Times New Roman"/>
                <w:b w:val="false"/>
                <w:i w:val="false"/>
                <w:color w:val="000000"/>
                <w:sz w:val="20"/>
              </w:rPr>
              <w:t xml:space="preserve">
 2. Простыня операционная с U – образным вырезом (усиленная) 220 см х 250 см - 1 шт. </w:t>
            </w:r>
          </w:p>
          <w:p>
            <w:pPr>
              <w:spacing w:after="20"/>
              <w:ind w:left="20"/>
              <w:jc w:val="both"/>
            </w:pPr>
            <w:r>
              <w:rPr>
                <w:rFonts w:ascii="Times New Roman"/>
                <w:b w:val="false"/>
                <w:i w:val="false"/>
                <w:color w:val="000000"/>
                <w:sz w:val="20"/>
              </w:rPr>
              <w:t xml:space="preserve">
 3. Чулок для наложения гипса с эластичной фиксацией 30 см х 60 см - 1 шт. </w:t>
            </w:r>
          </w:p>
          <w:p>
            <w:pPr>
              <w:spacing w:after="20"/>
              <w:ind w:left="20"/>
              <w:jc w:val="both"/>
            </w:pPr>
            <w:r>
              <w:rPr>
                <w:rFonts w:ascii="Times New Roman"/>
                <w:b w:val="false"/>
                <w:i w:val="false"/>
                <w:color w:val="000000"/>
                <w:sz w:val="20"/>
              </w:rPr>
              <w:t>
4. Чехол для аспирации и диатермии 35 см х 45 см - 1 шт.</w:t>
            </w:r>
          </w:p>
          <w:p>
            <w:pPr>
              <w:spacing w:after="20"/>
              <w:ind w:left="20"/>
              <w:jc w:val="both"/>
            </w:pPr>
            <w:r>
              <w:rPr>
                <w:rFonts w:ascii="Times New Roman"/>
                <w:b w:val="false"/>
                <w:i w:val="false"/>
                <w:color w:val="000000"/>
                <w:sz w:val="20"/>
              </w:rPr>
              <w:t>
5. Трубка дренажная для соединения, длина трубки: 300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родов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Простыня для стола (усиленная) 137 см х 150 см - 1 шт. </w:t>
            </w:r>
          </w:p>
          <w:p>
            <w:pPr>
              <w:spacing w:after="20"/>
              <w:ind w:left="20"/>
              <w:jc w:val="both"/>
            </w:pPr>
            <w:r>
              <w:rPr>
                <w:rFonts w:ascii="Times New Roman"/>
                <w:b w:val="false"/>
                <w:i w:val="false"/>
                <w:color w:val="000000"/>
                <w:sz w:val="20"/>
              </w:rPr>
              <w:t xml:space="preserve">
 2. Халат хирургический стандартный, размер XL - 1 шт. </w:t>
            </w:r>
          </w:p>
          <w:p>
            <w:pPr>
              <w:spacing w:after="20"/>
              <w:ind w:left="20"/>
              <w:jc w:val="both"/>
            </w:pPr>
            <w:r>
              <w:rPr>
                <w:rFonts w:ascii="Times New Roman"/>
                <w:b w:val="false"/>
                <w:i w:val="false"/>
                <w:color w:val="000000"/>
                <w:sz w:val="20"/>
              </w:rPr>
              <w:t xml:space="preserve">
 3. Леггинсы хирургические без усиленной части 45 см х 100 см - 2 шт. </w:t>
            </w:r>
          </w:p>
          <w:p>
            <w:pPr>
              <w:spacing w:after="20"/>
              <w:ind w:left="20"/>
              <w:jc w:val="both"/>
            </w:pPr>
            <w:r>
              <w:rPr>
                <w:rFonts w:ascii="Times New Roman"/>
                <w:b w:val="false"/>
                <w:i w:val="false"/>
                <w:color w:val="000000"/>
                <w:sz w:val="20"/>
              </w:rPr>
              <w:t xml:space="preserve">
 4. Простыня с клейкой ленты 50 см х 75 см - 1 шт. </w:t>
            </w:r>
          </w:p>
          <w:p>
            <w:pPr>
              <w:spacing w:after="20"/>
              <w:ind w:left="20"/>
              <w:jc w:val="both"/>
            </w:pPr>
            <w:r>
              <w:rPr>
                <w:rFonts w:ascii="Times New Roman"/>
                <w:b w:val="false"/>
                <w:i w:val="false"/>
                <w:color w:val="000000"/>
                <w:sz w:val="20"/>
              </w:rPr>
              <w:t xml:space="preserve">
 5. Стакан, объем 100 мл - 1 шт. </w:t>
            </w:r>
          </w:p>
          <w:p>
            <w:pPr>
              <w:spacing w:after="20"/>
              <w:ind w:left="20"/>
              <w:jc w:val="both"/>
            </w:pPr>
            <w:r>
              <w:rPr>
                <w:rFonts w:ascii="Times New Roman"/>
                <w:b w:val="false"/>
                <w:i w:val="false"/>
                <w:color w:val="000000"/>
                <w:sz w:val="20"/>
              </w:rPr>
              <w:t>
6. Простыня одноразовая 50 см х 60 см - 2 шт.</w:t>
            </w:r>
          </w:p>
          <w:p>
            <w:pPr>
              <w:spacing w:after="20"/>
              <w:ind w:left="20"/>
              <w:jc w:val="both"/>
            </w:pPr>
            <w:r>
              <w:rPr>
                <w:rFonts w:ascii="Times New Roman"/>
                <w:b w:val="false"/>
                <w:i w:val="false"/>
                <w:color w:val="000000"/>
                <w:sz w:val="20"/>
              </w:rPr>
              <w:t>
7. Лоток почкообразный, объем 700 мл - 1 шт.</w:t>
            </w:r>
          </w:p>
          <w:p>
            <w:pPr>
              <w:spacing w:after="20"/>
              <w:ind w:left="20"/>
              <w:jc w:val="both"/>
            </w:pPr>
            <w:r>
              <w:rPr>
                <w:rFonts w:ascii="Times New Roman"/>
                <w:b w:val="false"/>
                <w:i w:val="false"/>
                <w:color w:val="000000"/>
                <w:sz w:val="20"/>
              </w:rPr>
              <w:t>
8. Простыня под ягодицы 70 см х 80 см - 1 шт.</w:t>
            </w:r>
          </w:p>
          <w:p>
            <w:pPr>
              <w:spacing w:after="20"/>
              <w:ind w:left="20"/>
              <w:jc w:val="both"/>
            </w:pPr>
            <w:r>
              <w:rPr>
                <w:rFonts w:ascii="Times New Roman"/>
                <w:b w:val="false"/>
                <w:i w:val="false"/>
                <w:color w:val="000000"/>
                <w:sz w:val="20"/>
              </w:rPr>
              <w:t xml:space="preserve">
 9. Тампоны марлевые, хирургические с рентгеноконтрастной нити 10 см х 10 см - 20 шт. </w:t>
            </w:r>
          </w:p>
          <w:p>
            <w:pPr>
              <w:spacing w:after="20"/>
              <w:ind w:left="20"/>
              <w:jc w:val="both"/>
            </w:pPr>
            <w:r>
              <w:rPr>
                <w:rFonts w:ascii="Times New Roman"/>
                <w:b w:val="false"/>
                <w:i w:val="false"/>
                <w:color w:val="000000"/>
                <w:sz w:val="20"/>
              </w:rPr>
              <w:t>
10. Зажим для пуповины - 1 шт.</w:t>
            </w:r>
          </w:p>
          <w:p>
            <w:pPr>
              <w:spacing w:after="20"/>
              <w:ind w:left="20"/>
              <w:jc w:val="both"/>
            </w:pPr>
            <w:r>
              <w:rPr>
                <w:rFonts w:ascii="Times New Roman"/>
                <w:b w:val="false"/>
                <w:i w:val="false"/>
                <w:color w:val="000000"/>
                <w:sz w:val="20"/>
              </w:rPr>
              <w:t>
11. Полотенце хирургическое - 2 шт.</w:t>
            </w:r>
          </w:p>
          <w:p>
            <w:pPr>
              <w:spacing w:after="20"/>
              <w:ind w:left="20"/>
              <w:jc w:val="both"/>
            </w:pPr>
            <w:r>
              <w:rPr>
                <w:rFonts w:ascii="Times New Roman"/>
                <w:b w:val="false"/>
                <w:i w:val="false"/>
                <w:color w:val="000000"/>
                <w:sz w:val="20"/>
              </w:rPr>
              <w:t>
12. Пеленка для ребенка 90 см х 90 см - 1 шт.</w:t>
            </w:r>
          </w:p>
          <w:p>
            <w:pPr>
              <w:spacing w:after="20"/>
              <w:ind w:left="20"/>
              <w:jc w:val="both"/>
            </w:pPr>
            <w:r>
              <w:rPr>
                <w:rFonts w:ascii="Times New Roman"/>
                <w:b w:val="false"/>
                <w:i w:val="false"/>
                <w:color w:val="000000"/>
                <w:sz w:val="20"/>
              </w:rPr>
              <w:t>
13. Прокладка впитывающая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артроскопии,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100 см х 137 см - 1 шт.</w:t>
            </w:r>
          </w:p>
          <w:p>
            <w:pPr>
              <w:spacing w:after="20"/>
              <w:ind w:left="20"/>
              <w:jc w:val="both"/>
            </w:pPr>
            <w:r>
              <w:rPr>
                <w:rFonts w:ascii="Times New Roman"/>
                <w:b w:val="false"/>
                <w:i w:val="false"/>
                <w:color w:val="000000"/>
                <w:sz w:val="20"/>
              </w:rPr>
              <w:t>
2. Простыня для артроскопии 228 см х 300 см - 1 шт.</w:t>
            </w:r>
          </w:p>
          <w:p>
            <w:pPr>
              <w:spacing w:after="20"/>
              <w:ind w:left="20"/>
              <w:jc w:val="both"/>
            </w:pPr>
            <w:r>
              <w:rPr>
                <w:rFonts w:ascii="Times New Roman"/>
                <w:b w:val="false"/>
                <w:i w:val="false"/>
                <w:color w:val="000000"/>
                <w:sz w:val="20"/>
              </w:rPr>
              <w:t>
3. Покрытие для камеры 15 см х 236 см - 1 шт.</w:t>
            </w:r>
          </w:p>
          <w:p>
            <w:pPr>
              <w:spacing w:after="20"/>
              <w:ind w:left="20"/>
              <w:jc w:val="both"/>
            </w:pPr>
            <w:r>
              <w:rPr>
                <w:rFonts w:ascii="Times New Roman"/>
                <w:b w:val="false"/>
                <w:i w:val="false"/>
                <w:color w:val="000000"/>
                <w:sz w:val="20"/>
              </w:rPr>
              <w:t>
4. Трубка дренажная F/F– 1, длина трубки: 300 см - 1 шт.</w:t>
            </w:r>
          </w:p>
          <w:p>
            <w:pPr>
              <w:spacing w:after="20"/>
              <w:ind w:left="20"/>
              <w:jc w:val="both"/>
            </w:pPr>
            <w:r>
              <w:rPr>
                <w:rFonts w:ascii="Times New Roman"/>
                <w:b w:val="false"/>
                <w:i w:val="false"/>
                <w:color w:val="000000"/>
                <w:sz w:val="20"/>
              </w:rPr>
              <w:t>
5. Халат хирургический с усиленной защитой, размер: ХL - 2 шт.</w:t>
            </w:r>
          </w:p>
          <w:p>
            <w:pPr>
              <w:spacing w:after="20"/>
              <w:ind w:left="20"/>
              <w:jc w:val="both"/>
            </w:pPr>
            <w:r>
              <w:rPr>
                <w:rFonts w:ascii="Times New Roman"/>
                <w:b w:val="false"/>
                <w:i w:val="false"/>
                <w:color w:val="000000"/>
                <w:sz w:val="20"/>
              </w:rPr>
              <w:t>
6. Аппаратная для ирригации большого диаметра для артроскопии 250 см - 1 шт.</w:t>
            </w:r>
          </w:p>
          <w:p>
            <w:pPr>
              <w:spacing w:after="20"/>
              <w:ind w:left="20"/>
              <w:jc w:val="both"/>
            </w:pPr>
            <w:r>
              <w:rPr>
                <w:rFonts w:ascii="Times New Roman"/>
                <w:b w:val="false"/>
                <w:i w:val="false"/>
                <w:color w:val="000000"/>
                <w:sz w:val="20"/>
              </w:rPr>
              <w:t>
7. Чулок для наложения гипса с эластичной фиксацией 30 см х 60 см - 1 пара</w:t>
            </w:r>
          </w:p>
          <w:p>
            <w:pPr>
              <w:spacing w:after="20"/>
              <w:ind w:left="20"/>
              <w:jc w:val="both"/>
            </w:pPr>
            <w:r>
              <w:rPr>
                <w:rFonts w:ascii="Times New Roman"/>
                <w:b w:val="false"/>
                <w:i w:val="false"/>
                <w:color w:val="000000"/>
                <w:sz w:val="20"/>
              </w:rPr>
              <w:t>
8. Лента операционная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вертикальной изоляции,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150 х 250 см - 2 шт.</w:t>
            </w:r>
          </w:p>
          <w:p>
            <w:pPr>
              <w:spacing w:after="20"/>
              <w:ind w:left="20"/>
              <w:jc w:val="both"/>
            </w:pPr>
            <w:r>
              <w:rPr>
                <w:rFonts w:ascii="Times New Roman"/>
                <w:b w:val="false"/>
                <w:i w:val="false"/>
                <w:color w:val="000000"/>
                <w:sz w:val="20"/>
              </w:rPr>
              <w:t xml:space="preserve">
 2. Простыня для вертикальной изоляции 320 х 245 см - 1 шт. </w:t>
            </w:r>
          </w:p>
          <w:p>
            <w:pPr>
              <w:spacing w:after="20"/>
              <w:ind w:left="20"/>
              <w:jc w:val="both"/>
            </w:pPr>
            <w:r>
              <w:rPr>
                <w:rFonts w:ascii="Times New Roman"/>
                <w:b w:val="false"/>
                <w:i w:val="false"/>
                <w:color w:val="000000"/>
                <w:sz w:val="20"/>
              </w:rPr>
              <w:t>
3. Лезвие (с рукояткой), размер: №15 - 1 шт.</w:t>
            </w:r>
          </w:p>
          <w:p>
            <w:pPr>
              <w:spacing w:after="20"/>
              <w:ind w:left="20"/>
              <w:jc w:val="both"/>
            </w:pPr>
            <w:r>
              <w:rPr>
                <w:rFonts w:ascii="Times New Roman"/>
                <w:b w:val="false"/>
                <w:i w:val="false"/>
                <w:color w:val="000000"/>
                <w:sz w:val="20"/>
              </w:rPr>
              <w:t>
4. Лезвие (с рукояткой), размер: №23 - 1 шт.</w:t>
            </w:r>
          </w:p>
          <w:p>
            <w:pPr>
              <w:spacing w:after="20"/>
              <w:ind w:left="20"/>
              <w:jc w:val="both"/>
            </w:pPr>
            <w:r>
              <w:rPr>
                <w:rFonts w:ascii="Times New Roman"/>
                <w:b w:val="false"/>
                <w:i w:val="false"/>
                <w:color w:val="000000"/>
                <w:sz w:val="20"/>
              </w:rPr>
              <w:t xml:space="preserve">
 5. Простыня 90 х 100 см - 1 шт. </w:t>
            </w:r>
          </w:p>
          <w:p>
            <w:pPr>
              <w:spacing w:after="20"/>
              <w:ind w:left="20"/>
              <w:jc w:val="both"/>
            </w:pPr>
            <w:r>
              <w:rPr>
                <w:rFonts w:ascii="Times New Roman"/>
                <w:b w:val="false"/>
                <w:i w:val="false"/>
                <w:color w:val="000000"/>
                <w:sz w:val="20"/>
              </w:rPr>
              <w:t xml:space="preserve">
 6. Простыня для стола Мейо 80 х 140 см - 1 шт. </w:t>
            </w:r>
          </w:p>
          <w:p>
            <w:pPr>
              <w:spacing w:after="20"/>
              <w:ind w:left="20"/>
              <w:jc w:val="both"/>
            </w:pPr>
            <w:r>
              <w:rPr>
                <w:rFonts w:ascii="Times New Roman"/>
                <w:b w:val="false"/>
                <w:i w:val="false"/>
                <w:color w:val="000000"/>
                <w:sz w:val="20"/>
              </w:rPr>
              <w:t>
7. Шприц для ирригации, объем: 50 мл - 1 шт.</w:t>
            </w:r>
          </w:p>
          <w:p>
            <w:pPr>
              <w:spacing w:after="20"/>
              <w:ind w:left="20"/>
              <w:jc w:val="both"/>
            </w:pPr>
            <w:r>
              <w:rPr>
                <w:rFonts w:ascii="Times New Roman"/>
                <w:b w:val="false"/>
                <w:i w:val="false"/>
                <w:color w:val="000000"/>
                <w:sz w:val="20"/>
              </w:rPr>
              <w:t>
8. Маркер хирургический с линейкой - 1 шт.</w:t>
            </w:r>
          </w:p>
          <w:p>
            <w:pPr>
              <w:spacing w:after="20"/>
              <w:ind w:left="20"/>
              <w:jc w:val="both"/>
            </w:pPr>
            <w:r>
              <w:rPr>
                <w:rFonts w:ascii="Times New Roman"/>
                <w:b w:val="false"/>
                <w:i w:val="false"/>
                <w:color w:val="000000"/>
                <w:sz w:val="20"/>
              </w:rPr>
              <w:t>
9. Карандаш электрохирургический, - 1 шт.</w:t>
            </w:r>
          </w:p>
          <w:p>
            <w:pPr>
              <w:spacing w:after="20"/>
              <w:ind w:left="20"/>
              <w:jc w:val="both"/>
            </w:pPr>
            <w:r>
              <w:rPr>
                <w:rFonts w:ascii="Times New Roman"/>
                <w:b w:val="false"/>
                <w:i w:val="false"/>
                <w:color w:val="000000"/>
                <w:sz w:val="20"/>
              </w:rPr>
              <w:t>
10. Халат хирургический с усиленной защитой, размер: XL - 2 шт.</w:t>
            </w:r>
          </w:p>
          <w:p>
            <w:pPr>
              <w:spacing w:after="20"/>
              <w:ind w:left="20"/>
              <w:jc w:val="both"/>
            </w:pPr>
            <w:r>
              <w:rPr>
                <w:rFonts w:ascii="Times New Roman"/>
                <w:b w:val="false"/>
                <w:i w:val="false"/>
                <w:color w:val="000000"/>
                <w:sz w:val="20"/>
              </w:rPr>
              <w:t>
11. Тампоны для лапаротомии, хирургические с рентгеноконтрастной нити 45 см х 45 см - 10 шт.</w:t>
            </w:r>
          </w:p>
          <w:p>
            <w:pPr>
              <w:spacing w:after="20"/>
              <w:ind w:left="20"/>
              <w:jc w:val="both"/>
            </w:pPr>
            <w:r>
              <w:rPr>
                <w:rFonts w:ascii="Times New Roman"/>
                <w:b w:val="false"/>
                <w:i w:val="false"/>
                <w:color w:val="000000"/>
                <w:sz w:val="20"/>
              </w:rPr>
              <w:t>
12. Лоток почкообразный, объем: 700 мл - 1 шт.</w:t>
            </w:r>
          </w:p>
          <w:p>
            <w:pPr>
              <w:spacing w:after="20"/>
              <w:ind w:left="20"/>
              <w:jc w:val="both"/>
            </w:pPr>
            <w:r>
              <w:rPr>
                <w:rFonts w:ascii="Times New Roman"/>
                <w:b w:val="false"/>
                <w:i w:val="false"/>
                <w:color w:val="000000"/>
                <w:sz w:val="20"/>
              </w:rPr>
              <w:t>
13. Очиститель наконечника коагулятора 5 см х 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p>
            <w:pPr>
              <w:spacing w:after="20"/>
              <w:ind w:left="20"/>
              <w:jc w:val="both"/>
            </w:pPr>
            <w:r>
              <w:rPr>
                <w:rFonts w:ascii="Times New Roman"/>
                <w:b w:val="false"/>
                <w:i w:val="false"/>
                <w:color w:val="000000"/>
                <w:sz w:val="20"/>
              </w:rPr>
              <w:t>
1. Простыня для кардиохирургии 274 см х 320 см -1 шт.</w:t>
            </w:r>
          </w:p>
          <w:p>
            <w:pPr>
              <w:spacing w:after="20"/>
              <w:ind w:left="20"/>
              <w:jc w:val="both"/>
            </w:pPr>
            <w:r>
              <w:rPr>
                <w:rFonts w:ascii="Times New Roman"/>
                <w:b w:val="false"/>
                <w:i w:val="false"/>
                <w:color w:val="000000"/>
                <w:sz w:val="20"/>
              </w:rPr>
              <w:t>
2. Халат хирургический с усиленной защитой - ХL - 1 шт</w:t>
            </w:r>
          </w:p>
          <w:p>
            <w:pPr>
              <w:spacing w:after="20"/>
              <w:ind w:left="20"/>
              <w:jc w:val="both"/>
            </w:pPr>
            <w:r>
              <w:rPr>
                <w:rFonts w:ascii="Times New Roman"/>
                <w:b w:val="false"/>
                <w:i w:val="false"/>
                <w:color w:val="000000"/>
                <w:sz w:val="20"/>
              </w:rPr>
              <w:t xml:space="preserve">
 3. Простыня для стола (усиленная) 137 см х 180 см - 1 шт. </w:t>
            </w:r>
          </w:p>
          <w:p>
            <w:pPr>
              <w:spacing w:after="20"/>
              <w:ind w:left="20"/>
              <w:jc w:val="both"/>
            </w:pPr>
            <w:r>
              <w:rPr>
                <w:rFonts w:ascii="Times New Roman"/>
                <w:b w:val="false"/>
                <w:i w:val="false"/>
                <w:color w:val="000000"/>
                <w:sz w:val="20"/>
              </w:rPr>
              <w:t>
4. Простыня для стола 150 см х 250 см - 1 шт.</w:t>
            </w:r>
          </w:p>
          <w:p>
            <w:pPr>
              <w:spacing w:after="20"/>
              <w:ind w:left="20"/>
              <w:jc w:val="both"/>
            </w:pPr>
            <w:r>
              <w:rPr>
                <w:rFonts w:ascii="Times New Roman"/>
                <w:b w:val="false"/>
                <w:i w:val="false"/>
                <w:color w:val="000000"/>
                <w:sz w:val="20"/>
              </w:rPr>
              <w:t>
5. Канюля Янкауера 30 Fr - 1 шт.</w:t>
            </w:r>
          </w:p>
          <w:p>
            <w:pPr>
              <w:spacing w:after="20"/>
              <w:ind w:left="20"/>
              <w:jc w:val="both"/>
            </w:pPr>
            <w:r>
              <w:rPr>
                <w:rFonts w:ascii="Times New Roman"/>
                <w:b w:val="false"/>
                <w:i w:val="false"/>
                <w:color w:val="000000"/>
                <w:sz w:val="20"/>
              </w:rPr>
              <w:t>
6. Простыня для стола Мейо 80 см х 140 см - 2 шт.</w:t>
            </w:r>
          </w:p>
          <w:p>
            <w:pPr>
              <w:spacing w:after="20"/>
              <w:ind w:left="20"/>
              <w:jc w:val="both"/>
            </w:pPr>
            <w:r>
              <w:rPr>
                <w:rFonts w:ascii="Times New Roman"/>
                <w:b w:val="false"/>
                <w:i w:val="false"/>
                <w:color w:val="000000"/>
                <w:sz w:val="20"/>
              </w:rPr>
              <w:t>
7. Простыня 100 см х 120 см - 10 шт.</w:t>
            </w:r>
          </w:p>
          <w:p>
            <w:pPr>
              <w:spacing w:after="20"/>
              <w:ind w:left="20"/>
              <w:jc w:val="both"/>
            </w:pPr>
            <w:r>
              <w:rPr>
                <w:rFonts w:ascii="Times New Roman"/>
                <w:b w:val="false"/>
                <w:i w:val="false"/>
                <w:color w:val="000000"/>
                <w:sz w:val="20"/>
              </w:rPr>
              <w:t xml:space="preserve">
 8.Чаша для растворов, объем 500 мл. - 2 шт. </w:t>
            </w:r>
          </w:p>
          <w:p>
            <w:pPr>
              <w:spacing w:after="20"/>
              <w:ind w:left="20"/>
              <w:jc w:val="both"/>
            </w:pPr>
            <w:r>
              <w:rPr>
                <w:rFonts w:ascii="Times New Roman"/>
                <w:b w:val="false"/>
                <w:i w:val="false"/>
                <w:color w:val="000000"/>
                <w:sz w:val="20"/>
              </w:rPr>
              <w:t>
9. Чаша для растворов, объем 250 мл. - 6 шт.</w:t>
            </w:r>
          </w:p>
          <w:p>
            <w:pPr>
              <w:spacing w:after="20"/>
              <w:ind w:left="20"/>
              <w:jc w:val="both"/>
            </w:pPr>
            <w:r>
              <w:rPr>
                <w:rFonts w:ascii="Times New Roman"/>
                <w:b w:val="false"/>
                <w:i w:val="false"/>
                <w:color w:val="000000"/>
                <w:sz w:val="20"/>
              </w:rPr>
              <w:t xml:space="preserve">
 10. Дренажная система для грудной клетки с высокой пропускной способностью, объем банки: 2300 мл - 1 шт. </w:t>
            </w:r>
          </w:p>
          <w:p>
            <w:pPr>
              <w:spacing w:after="20"/>
              <w:ind w:left="20"/>
              <w:jc w:val="both"/>
            </w:pPr>
            <w:r>
              <w:rPr>
                <w:rFonts w:ascii="Times New Roman"/>
                <w:b w:val="false"/>
                <w:i w:val="false"/>
                <w:color w:val="000000"/>
                <w:sz w:val="20"/>
              </w:rPr>
              <w:t xml:space="preserve">
 11. Очиститель наконечника коагулятора - 1 шт. </w:t>
            </w:r>
          </w:p>
          <w:p>
            <w:pPr>
              <w:spacing w:after="20"/>
              <w:ind w:left="20"/>
              <w:jc w:val="both"/>
            </w:pPr>
            <w:r>
              <w:rPr>
                <w:rFonts w:ascii="Times New Roman"/>
                <w:b w:val="false"/>
                <w:i w:val="false"/>
                <w:color w:val="000000"/>
                <w:sz w:val="20"/>
              </w:rPr>
              <w:t xml:space="preserve">
 12.Трубка дренажная для соединения, длина трубки 350 см - 1 шт. </w:t>
            </w:r>
          </w:p>
          <w:p>
            <w:pPr>
              <w:spacing w:after="20"/>
              <w:ind w:left="20"/>
              <w:jc w:val="both"/>
            </w:pPr>
            <w:r>
              <w:rPr>
                <w:rFonts w:ascii="Times New Roman"/>
                <w:b w:val="false"/>
                <w:i w:val="false"/>
                <w:color w:val="000000"/>
                <w:sz w:val="20"/>
              </w:rPr>
              <w:t>
13. Карандаш электрохирургический - 1 шт.</w:t>
            </w:r>
          </w:p>
          <w:p>
            <w:pPr>
              <w:spacing w:after="20"/>
              <w:ind w:left="20"/>
              <w:jc w:val="both"/>
            </w:pPr>
            <w:r>
              <w:rPr>
                <w:rFonts w:ascii="Times New Roman"/>
                <w:b w:val="false"/>
                <w:i w:val="false"/>
                <w:color w:val="000000"/>
                <w:sz w:val="20"/>
              </w:rPr>
              <w:t>
14. Тампоны для лапаротомии, хирургические без рентгеноконтрастной нитью 45 см х 45 см, с рентгеноконтрастной нитью 30 см х 30 см - 20 шт</w:t>
            </w:r>
          </w:p>
          <w:p>
            <w:pPr>
              <w:spacing w:after="20"/>
              <w:ind w:left="20"/>
              <w:jc w:val="both"/>
            </w:pPr>
            <w:r>
              <w:rPr>
                <w:rFonts w:ascii="Times New Roman"/>
                <w:b w:val="false"/>
                <w:i w:val="false"/>
                <w:color w:val="000000"/>
                <w:sz w:val="20"/>
              </w:rPr>
              <w:t>
15. Тампоны марлевые, хирургические с рентгеноконтрастной нитью, 10 см х 10 см - 30 шт.</w:t>
            </w:r>
          </w:p>
          <w:p>
            <w:pPr>
              <w:spacing w:after="20"/>
              <w:ind w:left="20"/>
              <w:jc w:val="both"/>
            </w:pPr>
            <w:r>
              <w:rPr>
                <w:rFonts w:ascii="Times New Roman"/>
                <w:b w:val="false"/>
                <w:i w:val="false"/>
                <w:color w:val="000000"/>
                <w:sz w:val="20"/>
              </w:rPr>
              <w:t>
16. Лоток почкообразный, объем 700 мл - 2 шт.</w:t>
            </w:r>
          </w:p>
          <w:p>
            <w:pPr>
              <w:spacing w:after="20"/>
              <w:ind w:left="20"/>
              <w:jc w:val="both"/>
            </w:pPr>
            <w:r>
              <w:rPr>
                <w:rFonts w:ascii="Times New Roman"/>
                <w:b w:val="false"/>
                <w:i w:val="false"/>
                <w:color w:val="000000"/>
                <w:sz w:val="20"/>
              </w:rPr>
              <w:t>
17. Чаша для растворов, объем 700 мл - 2 шт.</w:t>
            </w:r>
          </w:p>
          <w:p>
            <w:pPr>
              <w:spacing w:after="20"/>
              <w:ind w:left="20"/>
              <w:jc w:val="both"/>
            </w:pPr>
            <w:r>
              <w:rPr>
                <w:rFonts w:ascii="Times New Roman"/>
                <w:b w:val="false"/>
                <w:i w:val="false"/>
                <w:color w:val="000000"/>
                <w:sz w:val="20"/>
              </w:rPr>
              <w:t>
18. Шприц для ирригации, объем 50 мл - 1 шт.</w:t>
            </w:r>
          </w:p>
          <w:p>
            <w:pPr>
              <w:spacing w:after="20"/>
              <w:ind w:left="20"/>
              <w:jc w:val="both"/>
            </w:pPr>
            <w:r>
              <w:rPr>
                <w:rFonts w:ascii="Times New Roman"/>
                <w:b w:val="false"/>
                <w:i w:val="false"/>
                <w:color w:val="000000"/>
                <w:sz w:val="20"/>
              </w:rPr>
              <w:t>
19. Шприц Luer Lock, объем 5 мл - 1 шт.</w:t>
            </w:r>
          </w:p>
          <w:p>
            <w:pPr>
              <w:spacing w:after="20"/>
              <w:ind w:left="20"/>
              <w:jc w:val="both"/>
            </w:pPr>
            <w:r>
              <w:rPr>
                <w:rFonts w:ascii="Times New Roman"/>
                <w:b w:val="false"/>
                <w:i w:val="false"/>
                <w:color w:val="000000"/>
                <w:sz w:val="20"/>
              </w:rPr>
              <w:t xml:space="preserve">
 20. Шприцы Luer Lock, объем 10 мл - 2 шт., 20 мл - 2 шт. </w:t>
            </w:r>
          </w:p>
          <w:p>
            <w:pPr>
              <w:spacing w:after="20"/>
              <w:ind w:left="20"/>
              <w:jc w:val="both"/>
            </w:pPr>
            <w:r>
              <w:rPr>
                <w:rFonts w:ascii="Times New Roman"/>
                <w:b w:val="false"/>
                <w:i w:val="false"/>
                <w:color w:val="000000"/>
                <w:sz w:val="20"/>
              </w:rPr>
              <w:t>
21. Катетер прямой, с троакаром, размер: 32 СН/Fr - 1 шт.</w:t>
            </w:r>
          </w:p>
          <w:p>
            <w:pPr>
              <w:spacing w:after="20"/>
              <w:ind w:left="20"/>
              <w:jc w:val="both"/>
            </w:pPr>
            <w:r>
              <w:rPr>
                <w:rFonts w:ascii="Times New Roman"/>
                <w:b w:val="false"/>
                <w:i w:val="false"/>
                <w:color w:val="000000"/>
                <w:sz w:val="20"/>
              </w:rPr>
              <w:t>
22. Катетер угловой, с троакаром, размер 32 СН/Fr - 1 шт.</w:t>
            </w:r>
          </w:p>
          <w:p>
            <w:pPr>
              <w:spacing w:after="20"/>
              <w:ind w:left="20"/>
              <w:jc w:val="both"/>
            </w:pPr>
            <w:r>
              <w:rPr>
                <w:rFonts w:ascii="Times New Roman"/>
                <w:b w:val="false"/>
                <w:i w:val="false"/>
                <w:color w:val="000000"/>
                <w:sz w:val="20"/>
              </w:rPr>
              <w:t xml:space="preserve">
 23. Полотенце хирургическое - 10 шт. </w:t>
            </w:r>
          </w:p>
          <w:p>
            <w:pPr>
              <w:spacing w:after="20"/>
              <w:ind w:left="20"/>
              <w:jc w:val="both"/>
            </w:pPr>
            <w:r>
              <w:rPr>
                <w:rFonts w:ascii="Times New Roman"/>
                <w:b w:val="false"/>
                <w:i w:val="false"/>
                <w:color w:val="000000"/>
                <w:sz w:val="20"/>
              </w:rPr>
              <w:t>
24. Мешок для отходов операции 50 см х 60 см - 1 шт.</w:t>
            </w:r>
          </w:p>
          <w:p>
            <w:pPr>
              <w:spacing w:after="20"/>
              <w:ind w:left="20"/>
              <w:jc w:val="both"/>
            </w:pPr>
            <w:r>
              <w:rPr>
                <w:rFonts w:ascii="Times New Roman"/>
                <w:b w:val="false"/>
                <w:i w:val="false"/>
                <w:color w:val="000000"/>
                <w:sz w:val="20"/>
              </w:rPr>
              <w:t>
25. Операционная лента 50 см х 10 см - 2 шт.</w:t>
            </w:r>
          </w:p>
          <w:p>
            <w:pPr>
              <w:spacing w:after="20"/>
              <w:ind w:left="20"/>
              <w:jc w:val="both"/>
            </w:pPr>
            <w:r>
              <w:rPr>
                <w:rFonts w:ascii="Times New Roman"/>
                <w:b w:val="false"/>
                <w:i w:val="false"/>
                <w:color w:val="000000"/>
                <w:sz w:val="20"/>
              </w:rPr>
              <w:t>
26. Лоток, объем 2000 мл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p>
            <w:pPr>
              <w:spacing w:after="20"/>
              <w:ind w:left="20"/>
              <w:jc w:val="both"/>
            </w:pPr>
            <w:r>
              <w:rPr>
                <w:rFonts w:ascii="Times New Roman"/>
                <w:b w:val="false"/>
                <w:i w:val="false"/>
                <w:color w:val="000000"/>
                <w:sz w:val="20"/>
              </w:rPr>
              <w:t>
1. Простыня для кардиохирургии, педиатрическая 270 см х 310 см - 1 шт.</w:t>
            </w:r>
          </w:p>
          <w:p>
            <w:pPr>
              <w:spacing w:after="20"/>
              <w:ind w:left="20"/>
              <w:jc w:val="both"/>
            </w:pPr>
            <w:r>
              <w:rPr>
                <w:rFonts w:ascii="Times New Roman"/>
                <w:b w:val="false"/>
                <w:i w:val="false"/>
                <w:color w:val="000000"/>
                <w:sz w:val="20"/>
              </w:rPr>
              <w:t>
2. Чаша, объем 1000 мл - 1 шт.</w:t>
            </w:r>
          </w:p>
          <w:p>
            <w:pPr>
              <w:spacing w:after="20"/>
              <w:ind w:left="20"/>
              <w:jc w:val="both"/>
            </w:pPr>
            <w:r>
              <w:rPr>
                <w:rFonts w:ascii="Times New Roman"/>
                <w:b w:val="false"/>
                <w:i w:val="false"/>
                <w:color w:val="000000"/>
                <w:sz w:val="20"/>
              </w:rPr>
              <w:t>
3. Чаша для растворов, объем 250 мл - 2 шт.</w:t>
            </w:r>
          </w:p>
          <w:p>
            <w:pPr>
              <w:spacing w:after="20"/>
              <w:ind w:left="20"/>
              <w:jc w:val="both"/>
            </w:pPr>
            <w:r>
              <w:rPr>
                <w:rFonts w:ascii="Times New Roman"/>
                <w:b w:val="false"/>
                <w:i w:val="false"/>
                <w:color w:val="000000"/>
                <w:sz w:val="20"/>
              </w:rPr>
              <w:t>
4. Чаша, объем 100 мл - 1 шт.</w:t>
            </w:r>
          </w:p>
          <w:p>
            <w:pPr>
              <w:spacing w:after="20"/>
              <w:ind w:left="20"/>
              <w:jc w:val="both"/>
            </w:pPr>
            <w:r>
              <w:rPr>
                <w:rFonts w:ascii="Times New Roman"/>
                <w:b w:val="false"/>
                <w:i w:val="false"/>
                <w:color w:val="000000"/>
                <w:sz w:val="20"/>
              </w:rPr>
              <w:t>
5. Очиститель наконечника коагулятора - 1 шт.</w:t>
            </w:r>
          </w:p>
          <w:p>
            <w:pPr>
              <w:spacing w:after="20"/>
              <w:ind w:left="20"/>
              <w:jc w:val="both"/>
            </w:pPr>
            <w:r>
              <w:rPr>
                <w:rFonts w:ascii="Times New Roman"/>
                <w:b w:val="false"/>
                <w:i w:val="false"/>
                <w:color w:val="000000"/>
                <w:sz w:val="20"/>
              </w:rPr>
              <w:t>
6. Трубка дренажная для соединения 300 см - 2 шт.</w:t>
            </w:r>
          </w:p>
          <w:p>
            <w:pPr>
              <w:spacing w:after="20"/>
              <w:ind w:left="20"/>
              <w:jc w:val="both"/>
            </w:pPr>
            <w:r>
              <w:rPr>
                <w:rFonts w:ascii="Times New Roman"/>
                <w:b w:val="false"/>
                <w:i w:val="false"/>
                <w:color w:val="000000"/>
                <w:sz w:val="20"/>
              </w:rPr>
              <w:t>
7. Тампоны для лапаротомии, хирургические с рентгеноконтрастной нитью 30 см х 30 см - 10 шт.</w:t>
            </w:r>
          </w:p>
          <w:p>
            <w:pPr>
              <w:spacing w:after="20"/>
              <w:ind w:left="20"/>
              <w:jc w:val="both"/>
            </w:pPr>
            <w:r>
              <w:rPr>
                <w:rFonts w:ascii="Times New Roman"/>
                <w:b w:val="false"/>
                <w:i w:val="false"/>
                <w:color w:val="000000"/>
                <w:sz w:val="20"/>
              </w:rPr>
              <w:t xml:space="preserve">
 8. Тампоны марлевые, хирургические с рентгеноконтрастной нитью 10 см х 10 см - 5 шт. </w:t>
            </w:r>
          </w:p>
          <w:p>
            <w:pPr>
              <w:spacing w:after="20"/>
              <w:ind w:left="20"/>
              <w:jc w:val="both"/>
            </w:pPr>
            <w:r>
              <w:rPr>
                <w:rFonts w:ascii="Times New Roman"/>
                <w:b w:val="false"/>
                <w:i w:val="false"/>
                <w:color w:val="000000"/>
                <w:sz w:val="20"/>
              </w:rPr>
              <w:t>
9. Лоток почкообразный, объем 700 мл - 1 шт.</w:t>
            </w:r>
          </w:p>
          <w:p>
            <w:pPr>
              <w:spacing w:after="20"/>
              <w:ind w:left="20"/>
              <w:jc w:val="both"/>
            </w:pPr>
            <w:r>
              <w:rPr>
                <w:rFonts w:ascii="Times New Roman"/>
                <w:b w:val="false"/>
                <w:i w:val="false"/>
                <w:color w:val="000000"/>
                <w:sz w:val="20"/>
              </w:rPr>
              <w:t>
10. Лоток, объем 2000 мл - 1 шт.</w:t>
            </w:r>
          </w:p>
          <w:p>
            <w:pPr>
              <w:spacing w:after="20"/>
              <w:ind w:left="20"/>
              <w:jc w:val="both"/>
            </w:pPr>
            <w:r>
              <w:rPr>
                <w:rFonts w:ascii="Times New Roman"/>
                <w:b w:val="false"/>
                <w:i w:val="false"/>
                <w:color w:val="000000"/>
                <w:sz w:val="20"/>
              </w:rPr>
              <w:t>
11. Контейнер для хранения и учета игл 12 см х 9,2 см - 1 шт.</w:t>
            </w:r>
          </w:p>
          <w:p>
            <w:pPr>
              <w:spacing w:after="20"/>
              <w:ind w:left="20"/>
              <w:jc w:val="both"/>
            </w:pPr>
            <w:r>
              <w:rPr>
                <w:rFonts w:ascii="Times New Roman"/>
                <w:b w:val="false"/>
                <w:i w:val="false"/>
                <w:color w:val="000000"/>
                <w:sz w:val="20"/>
              </w:rPr>
              <w:t>
12. Шприцы для ирригации, объем 50 мл - 2 шт.</w:t>
            </w:r>
          </w:p>
          <w:p>
            <w:pPr>
              <w:spacing w:after="20"/>
              <w:ind w:left="20"/>
              <w:jc w:val="both"/>
            </w:pPr>
            <w:r>
              <w:rPr>
                <w:rFonts w:ascii="Times New Roman"/>
                <w:b w:val="false"/>
                <w:i w:val="false"/>
                <w:color w:val="000000"/>
                <w:sz w:val="20"/>
              </w:rPr>
              <w:t xml:space="preserve">
 13. Шприцы Luer, объем 20 мл - 2 шт. </w:t>
            </w:r>
          </w:p>
          <w:p>
            <w:pPr>
              <w:spacing w:after="20"/>
              <w:ind w:left="20"/>
              <w:jc w:val="both"/>
            </w:pPr>
            <w:r>
              <w:rPr>
                <w:rFonts w:ascii="Times New Roman"/>
                <w:b w:val="false"/>
                <w:i w:val="false"/>
                <w:color w:val="000000"/>
                <w:sz w:val="20"/>
              </w:rPr>
              <w:t xml:space="preserve">
 14. Шприц Luer, объем 10 мл - 1 шт. </w:t>
            </w:r>
          </w:p>
          <w:p>
            <w:pPr>
              <w:spacing w:after="20"/>
              <w:ind w:left="20"/>
              <w:jc w:val="both"/>
            </w:pPr>
            <w:r>
              <w:rPr>
                <w:rFonts w:ascii="Times New Roman"/>
                <w:b w:val="false"/>
                <w:i w:val="false"/>
                <w:color w:val="000000"/>
                <w:sz w:val="20"/>
              </w:rPr>
              <w:t>
15. Катетер прямой, с троакаром 20 СН/Fr - 1 шт.</w:t>
            </w:r>
          </w:p>
          <w:p>
            <w:pPr>
              <w:spacing w:after="20"/>
              <w:ind w:left="20"/>
              <w:jc w:val="both"/>
            </w:pPr>
            <w:r>
              <w:rPr>
                <w:rFonts w:ascii="Times New Roman"/>
                <w:b w:val="false"/>
                <w:i w:val="false"/>
                <w:color w:val="000000"/>
                <w:sz w:val="20"/>
              </w:rPr>
              <w:t>
16. Полотенце хирургическое - 1 шт.</w:t>
            </w:r>
          </w:p>
          <w:p>
            <w:pPr>
              <w:spacing w:after="20"/>
              <w:ind w:left="20"/>
              <w:jc w:val="both"/>
            </w:pPr>
            <w:r>
              <w:rPr>
                <w:rFonts w:ascii="Times New Roman"/>
                <w:b w:val="false"/>
                <w:i w:val="false"/>
                <w:color w:val="000000"/>
                <w:sz w:val="20"/>
              </w:rPr>
              <w:t>
17. Мешок для отходов 50 см х 60 см - 1 шт.</w:t>
            </w:r>
          </w:p>
          <w:p>
            <w:pPr>
              <w:spacing w:after="20"/>
              <w:ind w:left="20"/>
              <w:jc w:val="both"/>
            </w:pPr>
            <w:r>
              <w:rPr>
                <w:rFonts w:ascii="Times New Roman"/>
                <w:b w:val="false"/>
                <w:i w:val="false"/>
                <w:color w:val="000000"/>
                <w:sz w:val="20"/>
              </w:rPr>
              <w:t>
18. Скальпель (с рукояткой), размер: №15 - 1 шт.</w:t>
            </w:r>
          </w:p>
          <w:p>
            <w:pPr>
              <w:spacing w:after="20"/>
              <w:ind w:left="20"/>
              <w:jc w:val="both"/>
            </w:pPr>
            <w:r>
              <w:rPr>
                <w:rFonts w:ascii="Times New Roman"/>
                <w:b w:val="false"/>
                <w:i w:val="false"/>
                <w:color w:val="000000"/>
                <w:sz w:val="20"/>
              </w:rPr>
              <w:t>
19. Скальпель (с рукояткой), размер: №11 - 2 шт.</w:t>
            </w:r>
          </w:p>
          <w:p>
            <w:pPr>
              <w:spacing w:after="20"/>
              <w:ind w:left="20"/>
              <w:jc w:val="both"/>
            </w:pPr>
            <w:r>
              <w:rPr>
                <w:rFonts w:ascii="Times New Roman"/>
                <w:b w:val="false"/>
                <w:i w:val="false"/>
                <w:color w:val="000000"/>
                <w:sz w:val="20"/>
              </w:rPr>
              <w:t>
20. Органайзер для инструментов - 1 шт.</w:t>
            </w:r>
          </w:p>
          <w:p>
            <w:pPr>
              <w:spacing w:after="20"/>
              <w:ind w:left="20"/>
              <w:jc w:val="both"/>
            </w:pPr>
            <w:r>
              <w:rPr>
                <w:rFonts w:ascii="Times New Roman"/>
                <w:b w:val="false"/>
                <w:i w:val="false"/>
                <w:color w:val="000000"/>
                <w:sz w:val="20"/>
              </w:rPr>
              <w:t>
21. Инфузионная система с воздуховодом 200 см - 1 шт.</w:t>
            </w:r>
          </w:p>
          <w:p>
            <w:pPr>
              <w:spacing w:after="20"/>
              <w:ind w:left="20"/>
              <w:jc w:val="both"/>
            </w:pPr>
            <w:r>
              <w:rPr>
                <w:rFonts w:ascii="Times New Roman"/>
                <w:b w:val="false"/>
                <w:i w:val="false"/>
                <w:color w:val="000000"/>
                <w:sz w:val="20"/>
              </w:rPr>
              <w:t>
22. Петли, размер 8 Fr - 7 шт.</w:t>
            </w:r>
          </w:p>
          <w:p>
            <w:pPr>
              <w:spacing w:after="20"/>
              <w:ind w:left="20"/>
              <w:jc w:val="both"/>
            </w:pPr>
            <w:r>
              <w:rPr>
                <w:rFonts w:ascii="Times New Roman"/>
                <w:b w:val="false"/>
                <w:i w:val="false"/>
                <w:color w:val="000000"/>
                <w:sz w:val="20"/>
              </w:rPr>
              <w:t>
23. Петли, размер 12 Fr -2 шт.</w:t>
            </w:r>
          </w:p>
          <w:p>
            <w:pPr>
              <w:spacing w:after="20"/>
              <w:ind w:left="20"/>
              <w:jc w:val="both"/>
            </w:pPr>
            <w:r>
              <w:rPr>
                <w:rFonts w:ascii="Times New Roman"/>
                <w:b w:val="false"/>
                <w:i w:val="false"/>
                <w:color w:val="000000"/>
                <w:sz w:val="20"/>
              </w:rPr>
              <w:t xml:space="preserve">
 24. Чехол для аспирации и диатермии 35 см х 43 см - 2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Зонд-тампон для сбора образца – 1 шт.;</w:t>
            </w:r>
          </w:p>
          <w:p>
            <w:pPr>
              <w:spacing w:after="20"/>
              <w:ind w:left="20"/>
              <w:jc w:val="both"/>
            </w:pPr>
            <w:r>
              <w:rPr>
                <w:rFonts w:ascii="Times New Roman"/>
                <w:b w:val="false"/>
                <w:i w:val="false"/>
                <w:color w:val="000000"/>
                <w:sz w:val="20"/>
              </w:rPr>
              <w:t>
3. Пластиковый флакон с буферным раствором и аппликатором – 1 шт.;</w:t>
            </w:r>
          </w:p>
          <w:p>
            <w:pPr>
              <w:spacing w:after="20"/>
              <w:ind w:left="20"/>
              <w:jc w:val="both"/>
            </w:pPr>
            <w:r>
              <w:rPr>
                <w:rFonts w:ascii="Times New Roman"/>
                <w:b w:val="false"/>
                <w:i w:val="false"/>
                <w:color w:val="000000"/>
                <w:sz w:val="20"/>
              </w:rPr>
              <w:t>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Пробоотборник транссудата слизистой оболочки рта – 1 шт.;</w:t>
            </w:r>
          </w:p>
          <w:p>
            <w:pPr>
              <w:spacing w:after="20"/>
              <w:ind w:left="20"/>
              <w:jc w:val="both"/>
            </w:pPr>
            <w:r>
              <w:rPr>
                <w:rFonts w:ascii="Times New Roman"/>
                <w:b w:val="false"/>
                <w:i w:val="false"/>
                <w:color w:val="000000"/>
                <w:sz w:val="20"/>
              </w:rPr>
              <w:t>
3. Пробирка для экстракции, содержащая буферный раствор – 1 шт.;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Флакон с реагентом А – 1 шт.;</w:t>
            </w:r>
          </w:p>
          <w:p>
            <w:pPr>
              <w:spacing w:after="20"/>
              <w:ind w:left="20"/>
              <w:jc w:val="both"/>
            </w:pPr>
            <w:r>
              <w:rPr>
                <w:rFonts w:ascii="Times New Roman"/>
                <w:b w:val="false"/>
                <w:i w:val="false"/>
                <w:color w:val="000000"/>
                <w:sz w:val="20"/>
              </w:rPr>
              <w:t>
3. Флакон с реагентом B – 1 шт.;</w:t>
            </w:r>
          </w:p>
          <w:p>
            <w:pPr>
              <w:spacing w:after="20"/>
              <w:ind w:left="20"/>
              <w:jc w:val="both"/>
            </w:pPr>
            <w:r>
              <w:rPr>
                <w:rFonts w:ascii="Times New Roman"/>
                <w:b w:val="false"/>
                <w:i w:val="false"/>
                <w:color w:val="000000"/>
                <w:sz w:val="20"/>
              </w:rPr>
              <w:t>
4. Зонд-тампон для сбора образца – 1 шт.;</w:t>
            </w:r>
          </w:p>
          <w:p>
            <w:pPr>
              <w:spacing w:after="20"/>
              <w:ind w:left="20"/>
              <w:jc w:val="both"/>
            </w:pPr>
            <w:r>
              <w:rPr>
                <w:rFonts w:ascii="Times New Roman"/>
                <w:b w:val="false"/>
                <w:i w:val="false"/>
                <w:color w:val="000000"/>
                <w:sz w:val="20"/>
              </w:rPr>
              <w:t>
5. Пластиковая пробирка с аппликатором – 1 шт.;</w:t>
            </w:r>
          </w:p>
          <w:p>
            <w:pPr>
              <w:spacing w:after="20"/>
              <w:ind w:left="20"/>
              <w:jc w:val="both"/>
            </w:pPr>
            <w:r>
              <w:rPr>
                <w:rFonts w:ascii="Times New Roman"/>
                <w:b w:val="false"/>
                <w:i w:val="false"/>
                <w:color w:val="000000"/>
                <w:sz w:val="20"/>
              </w:rPr>
              <w:t>
6.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одноразовой пластиковой пипеткой – 1 шт.;</w:t>
            </w:r>
          </w:p>
          <w:p>
            <w:pPr>
              <w:spacing w:after="20"/>
              <w:ind w:left="20"/>
              <w:jc w:val="both"/>
            </w:pPr>
            <w:r>
              <w:rPr>
                <w:rFonts w:ascii="Times New Roman"/>
                <w:b w:val="false"/>
                <w:i w:val="false"/>
                <w:color w:val="000000"/>
                <w:sz w:val="20"/>
              </w:rPr>
              <w:t>
2.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Формат: тест-полоска. Состав:</w:t>
            </w:r>
          </w:p>
          <w:p>
            <w:pPr>
              <w:spacing w:after="20"/>
              <w:ind w:left="20"/>
              <w:jc w:val="both"/>
            </w:pPr>
            <w:r>
              <w:rPr>
                <w:rFonts w:ascii="Times New Roman"/>
                <w:b w:val="false"/>
                <w:i w:val="false"/>
                <w:color w:val="000000"/>
                <w:sz w:val="20"/>
              </w:rPr>
              <w:t>
1. Тестовый набор – тест-полоска,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молоко (F2).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пшеничную муку (F4).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арахис (F13).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сою (F14).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краба (F23).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креветку (F24).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говядину (F27).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баранину (F88).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кешью (F202).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клещей домашней пыли (D.Pteronyssinus) (D1).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клещей домашней пыли (D.Farinae) (D2).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перхоть кошки (E1).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перхоть собаки (E5).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тимофеевку (G6).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таракана (I207).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кладоспорий травяной (Cladosporiumherbarum) (M2).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аспергилл дымящий (Aspergillus fumigatus) (M3).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альтернарию чередующуюся (Alternaria alternate) (M6).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дуб белый (T7).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вяз (T8).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амброзию (W1).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полынь (W6).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Прокальцитонин (РСТ)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Прокальцитонина (PCT)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Кортизол (Cortisol)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кортизола (Cortisol)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яичный белок (F1).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Амфетамина (АМР),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Амфетамина (АМР), чувствительность 500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Амфетамина (АМР), чувствительность 1000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Барбитуратов (BAR), чувствительность 50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Бупренорфина (BUP), чувствительность 5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Бупренорфина (BUP), чувствительность 10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Бензодиазепинов (BZO), чувствительность 100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Бензодиазепинов (BZO), чувствительность 200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Бензодиазепинов (BZO),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Кокаина (COC), чувствительность 100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Кокаина (COC), чувствительность 200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Кокаина (COC),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200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600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1000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Метаболита метадона EDDP (EDDP), чувствительность 100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Метаболита метадона EDDP (EDDP),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Фентанил (FYL), чувствительность 100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Фентанил (FYL), чувствительность 200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Кетамина (KET),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Кетамина (KET), чувствительность 500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Кетамина (KET), чувствительность 1000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Экстази (MDMA),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Экстази (MDMA), чувствительность 500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Экстази (MDMA), чувствительность 1000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Метамфетамина (MET),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Метамфетамина (MET), чувствительность 500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Метамфетамина (MET), чувствительность 1000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Морфина (MOR), чувствительность 100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Морфина (MOR), чувствительность 200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Морфина (MOR),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Метаквалона (MQL),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Метадона (MTD),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Опиатов (OPI), чувствительность 1000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Опиатов (OPI), чувствительность 2000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Оксикодона (OXY),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Фенциклидина (PCP), чувствительность 25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Трициклических антидепрессантов (TCA),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Трициклических антидепрессантов (TCA), чувствительность 1000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25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50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150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200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500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Трамадола (TML), чувствительность 100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Трамадола (TML),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Синтетических каннабиноидов (курительная смесь) (K2), чувствительность 30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Синтетических каннабиноидов (курительная смесь) (K2), чувствительность 50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6-Моноацетилморфина (6-MAM), чувствительность 10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Золпидема (ZOL), чувствительность 25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Золпидема (ZOL), чувствительность 50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Метилфенидата (MPD), чувствительность 150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Этил глюкуронида (ETG), чувствительность 500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Этил глюкуронида (ETG), чувствительность 1000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Клоназепама (CLO), чувствительность 150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Клоназепама (CLO),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7-аминоклоназепама (7-ACL),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Прегабалина (PGB), чувствительность 1000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Прегабалина (PGB), чувствительность 500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Метилендиоксипировалерона (MDPV), чувствительность 500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Метилендиоксипировалерона (MDPV), чувствительность 1000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Меткатинона (MCAT), чувствительность 100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Меткатинона (MCAT), чувствительность 500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Тразодона (TZD), чувствительность 25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Тразодона (TZD), чувствительность 200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Тилидина (TLD), чувствительность 50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Гидроморфона (HMO), чувствительность 250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Мефедрона (MEP), чувствительность 500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Габапентина (GAB), чувствительность 2000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Зопиклона (ZOP), чувствительность 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7,5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10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15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20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25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30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35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40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7,5 см х 2,5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10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15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20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Рулоны для стерилизации со складкой: 25 см х 5 см х 100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30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35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40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Карточка с цветовой шкалой pH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Формат: тест-полоска. Состав:</w:t>
            </w:r>
          </w:p>
          <w:p>
            <w:pPr>
              <w:spacing w:after="20"/>
              <w:ind w:left="20"/>
              <w:jc w:val="both"/>
            </w:pPr>
            <w:r>
              <w:rPr>
                <w:rFonts w:ascii="Times New Roman"/>
                <w:b w:val="false"/>
                <w:i w:val="false"/>
                <w:color w:val="000000"/>
                <w:sz w:val="20"/>
              </w:rPr>
              <w:t>
1. Тестовый набор – тест-полоска,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Карточка для интерпретации результатов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платан (T61).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нанесҰнными на мембраны реагентами для осуществления качественного иммунохроматографического анализа.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С-реактивный белок (CRP)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С-реактивного белка (CRP)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С-реактивный белок (CRP) и Прокальцитонин (РСТ)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С-реактивного белка (CRP) и Прокальцитонина (РСТ)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Сывороточный амилоид А (SAA)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Cывороточный амилоид А (SAA)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Cывороточного амилоида А (SAA)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D-димер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D-димера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N-терминальный промозговой натрийуретический пептид (NT-proBNP)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N-терминального промозгового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Мозговой натрийуретический пептид (BNP)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мозговых натрийуретических пептидов (BNP) в образцах цельной крови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cTnI/NT-ProBNP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и N-терминального промозгового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кардиальный Тропонин I (cTnI)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Миоглобин (Myo)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Миоглобина (Myo) в образцах цельной крови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Креатинфосфокиназу-MB (CK-MB)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изофермента Креатинфосфокиназы-МВ (СК-MB)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белок, связывающий жирные кислоты (H-FABP)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H-FABP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3 в 1 (Тропонин I, Миоглобин, Креатинфосфокиназа-MB)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Миоглобина (Myo) и Креатинфосфокиназы-МВ (CK-MB)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Альфа-фетопротеин (AFP)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Альфа-фетопротеина (AFP)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Простатический специфический антиген (PSA)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Простатический специфический антигена (PSA)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Свободный простат-специфический антиген (fPSA)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Свободного простат-специфического антигена (fPSA)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карциноэмбриональный антиген (СЕА)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Карциноэмбрионального антигена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Микроальбумин (MAU)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Микроальбумина (MAU) в образцах мочи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Наконечник дозатора – 25 шт.;</w:t>
            </w:r>
          </w:p>
          <w:p>
            <w:pPr>
              <w:spacing w:after="20"/>
              <w:ind w:left="20"/>
              <w:jc w:val="both"/>
            </w:pPr>
            <w:r>
              <w:rPr>
                <w:rFonts w:ascii="Times New Roman"/>
                <w:b w:val="false"/>
                <w:i w:val="false"/>
                <w:color w:val="000000"/>
                <w:sz w:val="20"/>
              </w:rPr>
              <w:t>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Цистатина C (Cys C)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концентрации Липокалина, ассоциированный с желатиназой нейтрофилов (NGAL) в образцах мочи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Бета-2-микроглобулин (</w:t>
            </w:r>
            <w:r>
              <w:rPr>
                <w:rFonts w:ascii="Times New Roman"/>
                <w:b w:val="false"/>
                <w:i w:val="false"/>
                <w:color w:val="000000"/>
                <w:sz w:val="20"/>
              </w:rPr>
              <w:t>b</w:t>
            </w:r>
            <w:r>
              <w:rPr>
                <w:rFonts w:ascii="Times New Roman"/>
                <w:b w:val="false"/>
                <w:i w:val="false"/>
                <w:color w:val="000000"/>
                <w:sz w:val="20"/>
              </w:rPr>
              <w:t>2-MG)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Бета-2 -микроглобулин (</w:t>
            </w:r>
            <w:r>
              <w:rPr>
                <w:rFonts w:ascii="Times New Roman"/>
                <w:b w:val="false"/>
                <w:i w:val="false"/>
                <w:color w:val="000000"/>
                <w:sz w:val="20"/>
              </w:rPr>
              <w:t>b</w:t>
            </w:r>
            <w:r>
              <w:rPr>
                <w:rFonts w:ascii="Times New Roman"/>
                <w:b w:val="false"/>
                <w:i w:val="false"/>
                <w:color w:val="000000"/>
                <w:sz w:val="20"/>
              </w:rPr>
              <w:t>2-MG) для флуоресцентных анализаторов- это иммунофлуоресцентный анализ, используемый вместе с флуоресцентными анализаторами для количественного определения Бета-2 -микроглобулина (</w:t>
            </w:r>
            <w:r>
              <w:rPr>
                <w:rFonts w:ascii="Times New Roman"/>
                <w:b w:val="false"/>
                <w:i w:val="false"/>
                <w:color w:val="000000"/>
                <w:sz w:val="20"/>
              </w:rPr>
              <w:t>b</w:t>
            </w:r>
            <w:r>
              <w:rPr>
                <w:rFonts w:ascii="Times New Roman"/>
                <w:b w:val="false"/>
                <w:i w:val="false"/>
                <w:color w:val="000000"/>
                <w:sz w:val="20"/>
              </w:rPr>
              <w:t>2-MG)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 xml:space="preserve">-hCG)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 xml:space="preserve"> -hCG)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-hCG)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Трийодтиронин (Т3)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Трийодтиронина (Т3))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Тироксин (Т4)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Тироксина (Т4)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Тиреотропного гормона (TSH)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фолликулостимулирующего гормона (FSH)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лютеинизирующего гормона (LH)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Пролактин (PRL)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пролактина (PRL)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прогестерона (PROG)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Витамин Д (VD)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общего содержания 25(OH) D2/D3 в сыворотке или плазме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Высвобождающий буфер А (содержит 7,2% TCEP) - 1 шт. х 2.5 мл;</w:t>
            </w:r>
          </w:p>
          <w:p>
            <w:pPr>
              <w:spacing w:after="20"/>
              <w:ind w:left="20"/>
              <w:jc w:val="both"/>
            </w:pPr>
            <w:r>
              <w:rPr>
                <w:rFonts w:ascii="Times New Roman"/>
                <w:b w:val="false"/>
                <w:i w:val="false"/>
                <w:color w:val="000000"/>
                <w:sz w:val="20"/>
              </w:rPr>
              <w:t>
4. Буфер обнаружения C – 1 шт. х 6 мл;</w:t>
            </w:r>
          </w:p>
          <w:p>
            <w:pPr>
              <w:spacing w:after="20"/>
              <w:ind w:left="20"/>
              <w:jc w:val="both"/>
            </w:pPr>
            <w:r>
              <w:rPr>
                <w:rFonts w:ascii="Times New Roman"/>
                <w:b w:val="false"/>
                <w:i w:val="false"/>
                <w:color w:val="000000"/>
                <w:sz w:val="20"/>
              </w:rPr>
              <w:t>
5. Флакон с лиофилизированным маркером витамина D – 2 шт.;</w:t>
            </w:r>
          </w:p>
          <w:p>
            <w:pPr>
              <w:spacing w:after="20"/>
              <w:ind w:left="20"/>
              <w:jc w:val="both"/>
            </w:pPr>
            <w:r>
              <w:rPr>
                <w:rFonts w:ascii="Times New Roman"/>
                <w:b w:val="false"/>
                <w:i w:val="false"/>
                <w:color w:val="000000"/>
                <w:sz w:val="20"/>
              </w:rPr>
              <w:t>
6. Пробирки – 25 шт.;</w:t>
            </w:r>
          </w:p>
          <w:p>
            <w:pPr>
              <w:spacing w:after="20"/>
              <w:ind w:left="20"/>
              <w:jc w:val="both"/>
            </w:pPr>
            <w:r>
              <w:rPr>
                <w:rFonts w:ascii="Times New Roman"/>
                <w:b w:val="false"/>
                <w:i w:val="false"/>
                <w:color w:val="000000"/>
                <w:sz w:val="20"/>
              </w:rPr>
              <w:t>
7. Наконечник дозатора – 25 шт.;</w:t>
            </w:r>
          </w:p>
          <w:p>
            <w:pPr>
              <w:spacing w:after="20"/>
              <w:ind w:left="20"/>
              <w:jc w:val="both"/>
            </w:pPr>
            <w:r>
              <w:rPr>
                <w:rFonts w:ascii="Times New Roman"/>
                <w:b w:val="false"/>
                <w:i w:val="false"/>
                <w:color w:val="000000"/>
                <w:sz w:val="20"/>
              </w:rPr>
              <w:t>
8.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w:t>
            </w:r>
            <w:r>
              <w:rPr>
                <w:rFonts w:ascii="Times New Roman"/>
                <w:b w:val="false"/>
                <w:i w:val="false"/>
                <w:color w:val="000000"/>
                <w:sz w:val="20"/>
              </w:rPr>
              <w:t>b</w:t>
            </w:r>
            <w:r>
              <w:rPr>
                <w:rFonts w:ascii="Times New Roman"/>
                <w:b w:val="false"/>
                <w:i w:val="false"/>
                <w:color w:val="000000"/>
                <w:sz w:val="20"/>
              </w:rPr>
              <w:t xml:space="preserve">)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w:t>
            </w:r>
            <w:r>
              <w:rPr>
                <w:rFonts w:ascii="Times New Roman"/>
                <w:b w:val="false"/>
                <w:i w:val="false"/>
                <w:color w:val="000000"/>
                <w:sz w:val="20"/>
              </w:rPr>
              <w:t>b</w:t>
            </w:r>
            <w:r>
              <w:rPr>
                <w:rFonts w:ascii="Times New Roman"/>
                <w:b w:val="false"/>
                <w:i w:val="false"/>
                <w:color w:val="000000"/>
                <w:sz w:val="20"/>
              </w:rPr>
              <w:t>)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S100</w:t>
            </w:r>
            <w:r>
              <w:rPr>
                <w:rFonts w:ascii="Times New Roman"/>
                <w:b w:val="false"/>
                <w:i w:val="false"/>
                <w:color w:val="000000"/>
                <w:sz w:val="20"/>
              </w:rPr>
              <w:t>b</w:t>
            </w:r>
            <w:r>
              <w:rPr>
                <w:rFonts w:ascii="Times New Roman"/>
                <w:b w:val="false"/>
                <w:i w:val="false"/>
                <w:color w:val="000000"/>
                <w:sz w:val="20"/>
              </w:rPr>
              <w:t xml:space="preserve">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Липопротеин-ассоциированной фосфолипазы А2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Пропоксифена (PPX) чувствительность 2300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Диэтиламида лизергиновой кислоты (LSD), чувствительность 25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Диэтиламида лизергиновой кислоты (LSD), чувствительность 50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Мескалина (MES), чувствительность 1300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Залеплона (ZAL), чувствительность 1100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Высокочувствительного С-реактивного белка (HS CRP)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Высокочувствительного С-реактивного белка (HS CRP)" - это иммунохроматографический экспресс-тест для качественного определения высокочувствительного С-реактивного белка в образцах цельной крови, сыворотке и плазме человека. Формат: кассета. Состав:</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Капилляр (наконечник) – 1 шт.;</w:t>
            </w:r>
          </w:p>
          <w:p>
            <w:pPr>
              <w:spacing w:after="20"/>
              <w:ind w:left="20"/>
              <w:jc w:val="both"/>
            </w:pPr>
            <w:r>
              <w:rPr>
                <w:rFonts w:ascii="Times New Roman"/>
                <w:b w:val="false"/>
                <w:i w:val="false"/>
                <w:color w:val="000000"/>
                <w:sz w:val="20"/>
              </w:rPr>
              <w:t>
3. Флакон пластиковый с буферным раствором – 1 шт.;</w:t>
            </w:r>
          </w:p>
          <w:p>
            <w:pPr>
              <w:spacing w:after="20"/>
              <w:ind w:left="20"/>
              <w:jc w:val="both"/>
            </w:pPr>
            <w:r>
              <w:rPr>
                <w:rFonts w:ascii="Times New Roman"/>
                <w:b w:val="false"/>
                <w:i w:val="false"/>
                <w:color w:val="000000"/>
                <w:sz w:val="20"/>
              </w:rPr>
              <w:t>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Ацетоминофена (ACE), чувствительность 5000 ng/ml. Формат: кассета. Состав:</w:t>
            </w:r>
          </w:p>
          <w:p>
            <w:pPr>
              <w:spacing w:after="20"/>
              <w:ind w:left="20"/>
              <w:jc w:val="both"/>
            </w:pPr>
            <w:r>
              <w:rPr>
                <w:rFonts w:ascii="Times New Roman"/>
                <w:b w:val="false"/>
                <w:i w:val="false"/>
                <w:color w:val="000000"/>
                <w:sz w:val="20"/>
              </w:rPr>
              <w:t>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Амфетамин (АМР),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Барбитуратов (BAR),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Бензодиазепинов (BZO),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Кокаина (COC),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Метамфетамина (MET),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Опиатов (OPI), 40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Трициклических антидепрессантов (TCA), 300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Марихуаны (THC), 12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Оксикодона (OXY),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Фенциклидина (PCP), 10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Метадона (MTD), 30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Пропоксифена (PPX),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Бупренорфина (BUP), 5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Метаболита метадона EDDP (EDDP),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Экстази (MDMA),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Клещи домашней пыли (D.Pteronyssinus) (D1).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Клещи домашней пыли (D.Farinae) (D2).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Пенициллин золотистый (Penicilliumchrysogenum) (M1). Формат: кассета. Состав:</w:t>
            </w:r>
          </w:p>
          <w:p>
            <w:pPr>
              <w:spacing w:after="20"/>
              <w:ind w:left="20"/>
              <w:jc w:val="both"/>
            </w:pPr>
            <w:r>
              <w:rPr>
                <w:rFonts w:ascii="Times New Roman"/>
                <w:b w:val="false"/>
                <w:i w:val="false"/>
                <w:color w:val="000000"/>
                <w:sz w:val="20"/>
              </w:rPr>
              <w:t>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Прокальцитонин (РСТ) для флуоресцентного 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Прокальцитонин (РСТ)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D-димер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D-димер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Буферный раствор-1/25 шт.;</w:t>
            </w:r>
          </w:p>
          <w:p>
            <w:pPr>
              <w:spacing w:after="20"/>
              <w:ind w:left="20"/>
              <w:jc w:val="both"/>
            </w:pPr>
            <w:r>
              <w:rPr>
                <w:rFonts w:ascii="Times New Roman"/>
                <w:b w:val="false"/>
                <w:i w:val="false"/>
                <w:color w:val="000000"/>
                <w:sz w:val="20"/>
              </w:rPr>
              <w:t>
3.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N-терминальный промозговой натрийуретический пептид (NT-proBNP)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N-терминальный промозговой натрийуретический пептид (NT-proBNP)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кардиальный Тропонин I (cTnI)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кардиальный Тропонин I (cTnI)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Миоглобин (Myo)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Миоглобин (Myo)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Креатинфосфокиназу-MB (CK-MB)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Креатинфосфокиназу-MB (CK-MB)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3 в 1 (Тропонин I, Миоглобин, Креатинфосфокиназа-MB)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3 в 1 (Тропонин I, Миоглобин, Креатинфосфокиназа-MB)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Буферный раствор-1/25 шт.;</w:t>
            </w:r>
          </w:p>
          <w:p>
            <w:pPr>
              <w:spacing w:after="20"/>
              <w:ind w:left="20"/>
              <w:jc w:val="both"/>
            </w:pPr>
            <w:r>
              <w:rPr>
                <w:rFonts w:ascii="Times New Roman"/>
                <w:b w:val="false"/>
                <w:i w:val="false"/>
                <w:color w:val="000000"/>
                <w:sz w:val="20"/>
              </w:rPr>
              <w:t>
3.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ST2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ST2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Микроальбумин (MAU)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Микроальбумин (MAU)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Ассоциированный с беременностью плазменный белок А (PAPP-A)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Ассоциированный с беременностью плазменный белок А (PAPP-A)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pPr>
              <w:spacing w:after="20"/>
              <w:ind w:left="20"/>
              <w:jc w:val="both"/>
            </w:pPr>
            <w:r>
              <w:rPr>
                <w:rFonts w:ascii="Times New Roman"/>
                <w:b w:val="false"/>
                <w:i w:val="false"/>
                <w:color w:val="000000"/>
                <w:sz w:val="20"/>
              </w:rPr>
              <w:t>
1. Экспресс-тест в герметичной упаковке с влагопоглотителем– 25 шт.;</w:t>
            </w:r>
          </w:p>
          <w:p>
            <w:pPr>
              <w:spacing w:after="20"/>
              <w:ind w:left="20"/>
              <w:jc w:val="both"/>
            </w:pPr>
            <w:r>
              <w:rPr>
                <w:rFonts w:ascii="Times New Roman"/>
                <w:b w:val="false"/>
                <w:i w:val="false"/>
                <w:color w:val="000000"/>
                <w:sz w:val="20"/>
              </w:rPr>
              <w:t>
2. Буферный раствор-1/25 шт.; 3.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2-х видов веществ: морфина (MOR), 300 нг/мл; марихуаны (THC), 50 нг/мл. Состав:</w:t>
            </w:r>
          </w:p>
          <w:p>
            <w:pPr>
              <w:spacing w:after="20"/>
              <w:ind w:left="20"/>
              <w:jc w:val="both"/>
            </w:pPr>
            <w:r>
              <w:rPr>
                <w:rFonts w:ascii="Times New Roman"/>
                <w:b w:val="false"/>
                <w:i w:val="false"/>
                <w:color w:val="000000"/>
                <w:sz w:val="20"/>
              </w:rPr>
              <w:t>
1. Тестовый набор – тест-панель, содержащая две тест-полоски, для одновременного определения двух видов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3-х видов веществ: морфина (MOR), 300 нг/мл; марихуаны (THC), 50 нг/мл; амфетамина (AMP), 40 нг/мл. Состав:</w:t>
            </w:r>
          </w:p>
          <w:p>
            <w:pPr>
              <w:spacing w:after="20"/>
              <w:ind w:left="20"/>
              <w:jc w:val="both"/>
            </w:pPr>
            <w:r>
              <w:rPr>
                <w:rFonts w:ascii="Times New Roman"/>
                <w:b w:val="false"/>
                <w:i w:val="false"/>
                <w:color w:val="000000"/>
                <w:sz w:val="20"/>
              </w:rPr>
              <w:t>
1. Тестовый набор – тест-панель, содержащая три тест-полоски, для одновременного определения трех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4-х видов веществ: морфина (MOR), 300 нг/мл; марихуаны (THC), 50 нг/мл; амфетамина (AMP), 40 нг/мл; мефедрона (MEP), 500 нг/мл. Состав:</w:t>
            </w:r>
          </w:p>
          <w:p>
            <w:pPr>
              <w:spacing w:after="20"/>
              <w:ind w:left="20"/>
              <w:jc w:val="both"/>
            </w:pPr>
            <w:r>
              <w:rPr>
                <w:rFonts w:ascii="Times New Roman"/>
                <w:b w:val="false"/>
                <w:i w:val="false"/>
                <w:color w:val="000000"/>
                <w:sz w:val="20"/>
              </w:rPr>
              <w:t>
1. Тестовый набор – тест-панель, содержащая четыре тест-полоски, для одновременного определения четырех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5-ти видов веществ: морфина (MOR), 300 нг/мл; марихуаны (THC), 50 нг/мл; амфетамина (AMP), 40 нг/мл; кокаина (COC), 50 нг/мл; метамфетамина (MET), 50 нг/мл. Состав:</w:t>
            </w:r>
          </w:p>
          <w:p>
            <w:pPr>
              <w:spacing w:after="20"/>
              <w:ind w:left="20"/>
              <w:jc w:val="both"/>
            </w:pPr>
            <w:r>
              <w:rPr>
                <w:rFonts w:ascii="Times New Roman"/>
                <w:b w:val="false"/>
                <w:i w:val="false"/>
                <w:color w:val="000000"/>
                <w:sz w:val="20"/>
              </w:rPr>
              <w:t>
1. Тестовый набор – тест-панель, содержащая пять тест-полосок, для одновременного определения пяти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w:t>
            </w:r>
          </w:p>
          <w:p>
            <w:pPr>
              <w:spacing w:after="20"/>
              <w:ind w:left="20"/>
              <w:jc w:val="both"/>
            </w:pPr>
            <w:r>
              <w:rPr>
                <w:rFonts w:ascii="Times New Roman"/>
                <w:b w:val="false"/>
                <w:i w:val="false"/>
                <w:color w:val="000000"/>
                <w:sz w:val="20"/>
              </w:rPr>
              <w:t>
1. Тестовый набор – тест-панель, содержащая шесть тест-полосок, для одновременного определения шести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(MTD), 50 нг/мл. Состав:</w:t>
            </w:r>
          </w:p>
          <w:p>
            <w:pPr>
              <w:spacing w:after="20"/>
              <w:ind w:left="20"/>
              <w:jc w:val="both"/>
            </w:pPr>
            <w:r>
              <w:rPr>
                <w:rFonts w:ascii="Times New Roman"/>
                <w:b w:val="false"/>
                <w:i w:val="false"/>
                <w:color w:val="000000"/>
                <w:sz w:val="20"/>
              </w:rPr>
              <w:t>
1. Тестовый набор – тест-панель, содержащая семь тест-полосок, для одновременного определения семи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w:t>
            </w:r>
          </w:p>
          <w:p>
            <w:pPr>
              <w:spacing w:after="20"/>
              <w:ind w:left="20"/>
              <w:jc w:val="both"/>
            </w:pPr>
            <w:r>
              <w:rPr>
                <w:rFonts w:ascii="Times New Roman"/>
                <w:b w:val="false"/>
                <w:i w:val="false"/>
                <w:color w:val="000000"/>
                <w:sz w:val="20"/>
              </w:rPr>
              <w:t>
1. Тестовый набор – тест-панель, содержащая восемь тест-полосок, для одновременного определения восьми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w:t>
            </w:r>
          </w:p>
          <w:p>
            <w:pPr>
              <w:spacing w:after="20"/>
              <w:ind w:left="20"/>
              <w:jc w:val="both"/>
            </w:pPr>
            <w:r>
              <w:rPr>
                <w:rFonts w:ascii="Times New Roman"/>
                <w:b w:val="false"/>
                <w:i w:val="false"/>
                <w:color w:val="000000"/>
                <w:sz w:val="20"/>
              </w:rPr>
              <w:t>
1. Тестовый набор – тест-панель, содержащая девять тест-полосок, для одновременного определения девяти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w:t>
            </w:r>
          </w:p>
          <w:p>
            <w:pPr>
              <w:spacing w:after="20"/>
              <w:ind w:left="20"/>
              <w:jc w:val="both"/>
            </w:pPr>
            <w:r>
              <w:rPr>
                <w:rFonts w:ascii="Times New Roman"/>
                <w:b w:val="false"/>
                <w:i w:val="false"/>
                <w:color w:val="000000"/>
                <w:sz w:val="20"/>
              </w:rPr>
              <w:t>
1. Тестовый набор – тест-панель, содержащая десять тест-полосок, для одновременного определения десяти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w:t>
            </w:r>
          </w:p>
          <w:p>
            <w:pPr>
              <w:spacing w:after="20"/>
              <w:ind w:left="20"/>
              <w:jc w:val="both"/>
            </w:pPr>
            <w:r>
              <w:rPr>
                <w:rFonts w:ascii="Times New Roman"/>
                <w:b w:val="false"/>
                <w:i w:val="false"/>
                <w:color w:val="000000"/>
                <w:sz w:val="20"/>
              </w:rPr>
              <w:t>
1. Тестовый набор – тест-панель, содержащая одиннадцать тест-полосок, для одновременного определения одиннадцати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w:t>
            </w:r>
          </w:p>
          <w:p>
            <w:pPr>
              <w:spacing w:after="20"/>
              <w:ind w:left="20"/>
              <w:jc w:val="both"/>
            </w:pPr>
            <w:r>
              <w:rPr>
                <w:rFonts w:ascii="Times New Roman"/>
                <w:b w:val="false"/>
                <w:i w:val="false"/>
                <w:color w:val="000000"/>
                <w:sz w:val="20"/>
              </w:rPr>
              <w:t>
1. Тестовый набор – тест-панель, содержащая двенадцать тест-полосок, для одновременного определения двенадцати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w:t>
            </w:r>
          </w:p>
          <w:p>
            <w:pPr>
              <w:spacing w:after="20"/>
              <w:ind w:left="20"/>
              <w:jc w:val="both"/>
            </w:pPr>
            <w:r>
              <w:rPr>
                <w:rFonts w:ascii="Times New Roman"/>
                <w:b w:val="false"/>
                <w:i w:val="false"/>
                <w:color w:val="000000"/>
                <w:sz w:val="20"/>
              </w:rPr>
              <w:t>
1. Тестовый набор – тест-панель, содержащая тринадцать тест-полосок, для одновременного определения тринадцати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w:t>
            </w:r>
          </w:p>
          <w:p>
            <w:pPr>
              <w:spacing w:after="20"/>
              <w:ind w:left="20"/>
              <w:jc w:val="both"/>
            </w:pPr>
            <w:r>
              <w:rPr>
                <w:rFonts w:ascii="Times New Roman"/>
                <w:b w:val="false"/>
                <w:i w:val="false"/>
                <w:color w:val="000000"/>
                <w:sz w:val="20"/>
              </w:rPr>
              <w:t>
1. Тестовый набор – тест-панель, содержащая четырнадцать тест-полосок, для одновременного определения четырнадцати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Состав:</w:t>
            </w:r>
          </w:p>
          <w:p>
            <w:pPr>
              <w:spacing w:after="20"/>
              <w:ind w:left="20"/>
              <w:jc w:val="both"/>
            </w:pPr>
            <w:r>
              <w:rPr>
                <w:rFonts w:ascii="Times New Roman"/>
                <w:b w:val="false"/>
                <w:i w:val="false"/>
                <w:color w:val="000000"/>
                <w:sz w:val="20"/>
              </w:rPr>
              <w:t>
1. Тестовый набор – тест-панель, содержащая пятнадцать тест-полосок, для одновременного определения пятнадцати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16-ти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w:t>
            </w:r>
          </w:p>
          <w:p>
            <w:pPr>
              <w:spacing w:after="20"/>
              <w:ind w:left="20"/>
              <w:jc w:val="both"/>
            </w:pPr>
            <w:r>
              <w:rPr>
                <w:rFonts w:ascii="Times New Roman"/>
                <w:b w:val="false"/>
                <w:i w:val="false"/>
                <w:color w:val="000000"/>
                <w:sz w:val="20"/>
              </w:rPr>
              <w:t>
1. Тестовый набор – тест-панель, содержащая шестнадцать тест-полосок, для одновременного определения шестнадцати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Состав:</w:t>
            </w:r>
          </w:p>
          <w:p>
            <w:pPr>
              <w:spacing w:after="20"/>
              <w:ind w:left="20"/>
              <w:jc w:val="both"/>
            </w:pPr>
            <w:r>
              <w:rPr>
                <w:rFonts w:ascii="Times New Roman"/>
                <w:b w:val="false"/>
                <w:i w:val="false"/>
                <w:color w:val="000000"/>
                <w:sz w:val="20"/>
              </w:rPr>
              <w:t>
1. Тестовый набор – тест-панели, содержащие семнадцать тест-полосок, для одновременного определения 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Состав:</w:t>
            </w:r>
          </w:p>
          <w:p>
            <w:pPr>
              <w:spacing w:after="20"/>
              <w:ind w:left="20"/>
              <w:jc w:val="both"/>
            </w:pPr>
            <w:r>
              <w:rPr>
                <w:rFonts w:ascii="Times New Roman"/>
                <w:b w:val="false"/>
                <w:i w:val="false"/>
                <w:color w:val="000000"/>
                <w:sz w:val="20"/>
              </w:rPr>
              <w:t>
1. Тестовый набор – тест-панели, содержащие восемнадцать тест-полосок, для одновременного определения восемнадцати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Состав:</w:t>
            </w:r>
          </w:p>
          <w:p>
            <w:pPr>
              <w:spacing w:after="20"/>
              <w:ind w:left="20"/>
              <w:jc w:val="both"/>
            </w:pPr>
            <w:r>
              <w:rPr>
                <w:rFonts w:ascii="Times New Roman"/>
                <w:b w:val="false"/>
                <w:i w:val="false"/>
                <w:color w:val="000000"/>
                <w:sz w:val="20"/>
              </w:rPr>
              <w:t>
1. Тестовый набор – тест-панели, содержащие девятнадцать тест-полосок, для одновременного определения девятнадцати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Состав:</w:t>
            </w:r>
          </w:p>
          <w:p>
            <w:pPr>
              <w:spacing w:after="20"/>
              <w:ind w:left="20"/>
              <w:jc w:val="both"/>
            </w:pPr>
            <w:r>
              <w:rPr>
                <w:rFonts w:ascii="Times New Roman"/>
                <w:b w:val="false"/>
                <w:i w:val="false"/>
                <w:color w:val="000000"/>
                <w:sz w:val="20"/>
              </w:rPr>
              <w:t>
1. Тестовый набор – тест-панели, содержащие двадцать тест-полосок, для одновременного определения двадцати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21-го вида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Состав:</w:t>
            </w:r>
          </w:p>
          <w:p>
            <w:pPr>
              <w:spacing w:after="20"/>
              <w:ind w:left="20"/>
              <w:jc w:val="both"/>
            </w:pPr>
            <w:r>
              <w:rPr>
                <w:rFonts w:ascii="Times New Roman"/>
                <w:b w:val="false"/>
                <w:i w:val="false"/>
                <w:color w:val="000000"/>
                <w:sz w:val="20"/>
              </w:rPr>
              <w:t>
1. Тестовый набор – тест-панели, содержащие двадцать одну тест-полоску, для одновременного определения двадцати одного наркотического средства и психотропного вещества;</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22-х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Состав:</w:t>
            </w:r>
          </w:p>
          <w:p>
            <w:pPr>
              <w:spacing w:after="20"/>
              <w:ind w:left="20"/>
              <w:jc w:val="both"/>
            </w:pPr>
            <w:r>
              <w:rPr>
                <w:rFonts w:ascii="Times New Roman"/>
                <w:b w:val="false"/>
                <w:i w:val="false"/>
                <w:color w:val="000000"/>
                <w:sz w:val="20"/>
              </w:rPr>
              <w:t>
1. Тестовый набор – тест-панели, содержащие двадцать две тест-полоски, для одновременного определения двадцати двух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23-х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Состав:</w:t>
            </w:r>
          </w:p>
          <w:p>
            <w:pPr>
              <w:spacing w:after="20"/>
              <w:ind w:left="20"/>
              <w:jc w:val="both"/>
            </w:pPr>
            <w:r>
              <w:rPr>
                <w:rFonts w:ascii="Times New Roman"/>
                <w:b w:val="false"/>
                <w:i w:val="false"/>
                <w:color w:val="000000"/>
                <w:sz w:val="20"/>
              </w:rPr>
              <w:t>
1. Тестовый набор – тест-панели, содержащие двадцать три тест-полоски, для одновременного определения двадцати трех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24-х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трициклических антидепрессантов (TCA), 100 нг/мл. Состав:</w:t>
            </w:r>
          </w:p>
          <w:p>
            <w:pPr>
              <w:spacing w:after="20"/>
              <w:ind w:left="20"/>
              <w:jc w:val="both"/>
            </w:pPr>
            <w:r>
              <w:rPr>
                <w:rFonts w:ascii="Times New Roman"/>
                <w:b w:val="false"/>
                <w:i w:val="false"/>
                <w:color w:val="000000"/>
                <w:sz w:val="20"/>
              </w:rPr>
              <w:t>
1. Тестовый набор – тест-панели, содержащие двадцать четыре тест-полоски, для одновременного определения двадцати четырех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трициклических антидепрессантов (TCA), 100 нг/мл; оксикодона (OXY), 40 нг/мл. Состав:</w:t>
            </w:r>
          </w:p>
          <w:p>
            <w:pPr>
              <w:spacing w:after="20"/>
              <w:ind w:left="20"/>
              <w:jc w:val="both"/>
            </w:pPr>
            <w:r>
              <w:rPr>
                <w:rFonts w:ascii="Times New Roman"/>
                <w:b w:val="false"/>
                <w:i w:val="false"/>
                <w:color w:val="000000"/>
                <w:sz w:val="20"/>
              </w:rPr>
              <w:t>
1. Тестовый набор – тест-панели, содержащие двадцать пять тест-полосок, для одновременного определения двадцати пяти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2-х видов веществ: морфина (MOR), 300 нг/мл; марихуаны (THC), 50 нг/мл. Состав:</w:t>
            </w:r>
          </w:p>
          <w:p>
            <w:pPr>
              <w:spacing w:after="20"/>
              <w:ind w:left="20"/>
              <w:jc w:val="both"/>
            </w:pPr>
            <w:r>
              <w:rPr>
                <w:rFonts w:ascii="Times New Roman"/>
                <w:b w:val="false"/>
                <w:i w:val="false"/>
                <w:color w:val="000000"/>
                <w:sz w:val="20"/>
              </w:rPr>
              <w:t>
1. Тестовый набор – баночка, содержащая две тест-полоски, для одновременного определения двух видов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3-х видов веществ: морфина (MOR), 300 нг/мл; марихуаны (THC), 50 нг/мл; амфетамина (AMP), 40 нг/мл. Состав:</w:t>
            </w:r>
          </w:p>
          <w:p>
            <w:pPr>
              <w:spacing w:after="20"/>
              <w:ind w:left="20"/>
              <w:jc w:val="both"/>
            </w:pPr>
            <w:r>
              <w:rPr>
                <w:rFonts w:ascii="Times New Roman"/>
                <w:b w:val="false"/>
                <w:i w:val="false"/>
                <w:color w:val="000000"/>
                <w:sz w:val="20"/>
              </w:rPr>
              <w:t>
1. Тестовый набор – баночка, содержащая три тест-полоски, для одновременного определения трех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4-х видов веществ: морфина (MOR), 300 нг/мл; марихуаны (THC), 50 нг/мл; амфетамина (AMP), 40 нг/мл; мефедрона (MEP), 500 нг/мл. Состав:</w:t>
            </w:r>
          </w:p>
          <w:p>
            <w:pPr>
              <w:spacing w:after="20"/>
              <w:ind w:left="20"/>
              <w:jc w:val="both"/>
            </w:pPr>
            <w:r>
              <w:rPr>
                <w:rFonts w:ascii="Times New Roman"/>
                <w:b w:val="false"/>
                <w:i w:val="false"/>
                <w:color w:val="000000"/>
                <w:sz w:val="20"/>
              </w:rPr>
              <w:t>
1. Тестовый набор – баночка, содержащая четыре тест-полоски, для одновременного определения четырех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5-ти видов веществ: морфина (MOR), 300 нг/мл; марихуаны (THC), 50 нг/мл; амфетамина (AMP), 40 нг/мл; кокаина (COC), 50 нг/мл; метамфетамина (MET), 50 нг/мл. Состав:</w:t>
            </w:r>
          </w:p>
          <w:p>
            <w:pPr>
              <w:spacing w:after="20"/>
              <w:ind w:left="20"/>
              <w:jc w:val="both"/>
            </w:pPr>
            <w:r>
              <w:rPr>
                <w:rFonts w:ascii="Times New Roman"/>
                <w:b w:val="false"/>
                <w:i w:val="false"/>
                <w:color w:val="000000"/>
                <w:sz w:val="20"/>
              </w:rPr>
              <w:t>
1. Тестовый набор – баночка, содержащая пять тест-полосок, для одновременного определения пяти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w:t>
            </w:r>
          </w:p>
          <w:p>
            <w:pPr>
              <w:spacing w:after="20"/>
              <w:ind w:left="20"/>
              <w:jc w:val="both"/>
            </w:pPr>
            <w:r>
              <w:rPr>
                <w:rFonts w:ascii="Times New Roman"/>
                <w:b w:val="false"/>
                <w:i w:val="false"/>
                <w:color w:val="000000"/>
                <w:sz w:val="20"/>
              </w:rPr>
              <w:t>
1. Тестовый набор – баночка, содержащая шесть тест-полосок, для одновременного определения шести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(MTD), 50 нг/мл. Состав:</w:t>
            </w:r>
          </w:p>
          <w:p>
            <w:pPr>
              <w:spacing w:after="20"/>
              <w:ind w:left="20"/>
              <w:jc w:val="both"/>
            </w:pPr>
            <w:r>
              <w:rPr>
                <w:rFonts w:ascii="Times New Roman"/>
                <w:b w:val="false"/>
                <w:i w:val="false"/>
                <w:color w:val="000000"/>
                <w:sz w:val="20"/>
              </w:rPr>
              <w:t>
1. Тестовый набор – баночка, содержащая семь тест-полосок, для одновременного определения семи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w:t>
            </w:r>
          </w:p>
          <w:p>
            <w:pPr>
              <w:spacing w:after="20"/>
              <w:ind w:left="20"/>
              <w:jc w:val="both"/>
            </w:pPr>
            <w:r>
              <w:rPr>
                <w:rFonts w:ascii="Times New Roman"/>
                <w:b w:val="false"/>
                <w:i w:val="false"/>
                <w:color w:val="000000"/>
                <w:sz w:val="20"/>
              </w:rPr>
              <w:t>
1. Тестовый набор – баночка, содержащая восемь тест-полосок, для одновременного определения восьми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w:t>
            </w:r>
          </w:p>
          <w:p>
            <w:pPr>
              <w:spacing w:after="20"/>
              <w:ind w:left="20"/>
              <w:jc w:val="both"/>
            </w:pPr>
            <w:r>
              <w:rPr>
                <w:rFonts w:ascii="Times New Roman"/>
                <w:b w:val="false"/>
                <w:i w:val="false"/>
                <w:color w:val="000000"/>
                <w:sz w:val="20"/>
              </w:rPr>
              <w:t>
1. Тестовый набор – баночка, содержащая девять тест-полосок, для одновременного определения девяти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w:t>
            </w:r>
          </w:p>
          <w:p>
            <w:pPr>
              <w:spacing w:after="20"/>
              <w:ind w:left="20"/>
              <w:jc w:val="both"/>
            </w:pPr>
            <w:r>
              <w:rPr>
                <w:rFonts w:ascii="Times New Roman"/>
                <w:b w:val="false"/>
                <w:i w:val="false"/>
                <w:color w:val="000000"/>
                <w:sz w:val="20"/>
              </w:rPr>
              <w:t>
1. Тестовый набор – баночка, содержащая десять тест-полосок, для одновременного определения десяти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w:t>
            </w:r>
          </w:p>
          <w:p>
            <w:pPr>
              <w:spacing w:after="20"/>
              <w:ind w:left="20"/>
              <w:jc w:val="both"/>
            </w:pPr>
            <w:r>
              <w:rPr>
                <w:rFonts w:ascii="Times New Roman"/>
                <w:b w:val="false"/>
                <w:i w:val="false"/>
                <w:color w:val="000000"/>
                <w:sz w:val="20"/>
              </w:rPr>
              <w:t>
1. Тестовый набор – баночка, содержащая одиннадцать тест-полосок, для одновременного определения одиннадцати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w:t>
            </w:r>
          </w:p>
          <w:p>
            <w:pPr>
              <w:spacing w:after="20"/>
              <w:ind w:left="20"/>
              <w:jc w:val="both"/>
            </w:pPr>
            <w:r>
              <w:rPr>
                <w:rFonts w:ascii="Times New Roman"/>
                <w:b w:val="false"/>
                <w:i w:val="false"/>
                <w:color w:val="000000"/>
                <w:sz w:val="20"/>
              </w:rPr>
              <w:t>
1. Тестовый набор – баночка, содержащая двенадцать тест-полосок, для одновременного определения двенадцати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w:t>
            </w:r>
          </w:p>
          <w:p>
            <w:pPr>
              <w:spacing w:after="20"/>
              <w:ind w:left="20"/>
              <w:jc w:val="both"/>
            </w:pPr>
            <w:r>
              <w:rPr>
                <w:rFonts w:ascii="Times New Roman"/>
                <w:b w:val="false"/>
                <w:i w:val="false"/>
                <w:color w:val="000000"/>
                <w:sz w:val="20"/>
              </w:rPr>
              <w:t>
1. Тестовый набор – баночка, содержащая тринадцать тест-полосок, для одновременного определения тринадцати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w:t>
            </w:r>
          </w:p>
          <w:p>
            <w:pPr>
              <w:spacing w:after="20"/>
              <w:ind w:left="20"/>
              <w:jc w:val="both"/>
            </w:pPr>
            <w:r>
              <w:rPr>
                <w:rFonts w:ascii="Times New Roman"/>
                <w:b w:val="false"/>
                <w:i w:val="false"/>
                <w:color w:val="000000"/>
                <w:sz w:val="20"/>
              </w:rPr>
              <w:t>
1. Тестовый набор – баночка, содержащая четырнадцать тест-полосок, для одновременного определения четырнадцати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Состав:</w:t>
            </w:r>
          </w:p>
          <w:p>
            <w:pPr>
              <w:spacing w:after="20"/>
              <w:ind w:left="20"/>
              <w:jc w:val="both"/>
            </w:pPr>
            <w:r>
              <w:rPr>
                <w:rFonts w:ascii="Times New Roman"/>
                <w:b w:val="false"/>
                <w:i w:val="false"/>
                <w:color w:val="000000"/>
                <w:sz w:val="20"/>
              </w:rPr>
              <w:t>
1. Тестовый набор – баночка, содержащая пятнадцать тест-полосок, для одновременного определения пятнадцати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16-ти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w:t>
            </w:r>
          </w:p>
          <w:p>
            <w:pPr>
              <w:spacing w:after="20"/>
              <w:ind w:left="20"/>
              <w:jc w:val="both"/>
            </w:pPr>
            <w:r>
              <w:rPr>
                <w:rFonts w:ascii="Times New Roman"/>
                <w:b w:val="false"/>
                <w:i w:val="false"/>
                <w:color w:val="000000"/>
                <w:sz w:val="20"/>
              </w:rPr>
              <w:t>
1. Тестовый набор – баночка, содержащая шестнадцать тест-полосок, для одновременного определения шестнадцати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Состав:</w:t>
            </w:r>
          </w:p>
          <w:p>
            <w:pPr>
              <w:spacing w:after="20"/>
              <w:ind w:left="20"/>
              <w:jc w:val="both"/>
            </w:pPr>
            <w:r>
              <w:rPr>
                <w:rFonts w:ascii="Times New Roman"/>
                <w:b w:val="false"/>
                <w:i w:val="false"/>
                <w:color w:val="000000"/>
                <w:sz w:val="20"/>
              </w:rPr>
              <w:t>
1. Тестовый набор – баночка, содержащая семнадцать тест-полосок, для одновременного определения 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Состав:</w:t>
            </w:r>
          </w:p>
          <w:p>
            <w:pPr>
              <w:spacing w:after="20"/>
              <w:ind w:left="20"/>
              <w:jc w:val="both"/>
            </w:pPr>
            <w:r>
              <w:rPr>
                <w:rFonts w:ascii="Times New Roman"/>
                <w:b w:val="false"/>
                <w:i w:val="false"/>
                <w:color w:val="000000"/>
                <w:sz w:val="20"/>
              </w:rPr>
              <w:t>
1. Тестовый набор – баночка, содержащая восемнадцать тест-полосок, для одновременного определения восемнадцати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2-х видов веществ: морфина (MOR), 300 нг/мл; марихуаны (THC), 50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двух видов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3-х видов веществ: морфина (MOR), 300 нг/мл; марихуаны (THC), 50 нг/мл; амфетамина (AMP), 40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трех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4-х видов веществ: морфина (MOR), 300 нг/мл; марихуаны (THC), 50 нг/мл; амфетамина (AMP), 40 нг/мл; мефедрона (MEP), 500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четырех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5-ти видов веществ: морфина (MOR), 300 нг/мл; марихуаны (THC), 50 нг/мл; амфетамина (AMP), 40 нг/мл; кокаина (COC), 50 нг/мл; метамфетамина (MET), 50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пяти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шести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(MTD), 50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семи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восьми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девяти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десяти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одиннадцати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двенадцати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тринадцати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четырнадцати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пятнадцати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16-ти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шестнадцати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восемнадцати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девятнадцати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20-ти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двадцати наркотических средств и психотропных веществ;</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21-го вида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Состав:</w:t>
            </w:r>
          </w:p>
          <w:p>
            <w:pPr>
              <w:spacing w:after="20"/>
              <w:ind w:left="20"/>
              <w:jc w:val="both"/>
            </w:pPr>
            <w:r>
              <w:rPr>
                <w:rFonts w:ascii="Times New Roman"/>
                <w:b w:val="false"/>
                <w:i w:val="false"/>
                <w:color w:val="000000"/>
                <w:sz w:val="20"/>
              </w:rPr>
              <w:t>
1. Тестовый набор – баночка с ключом, содержащая тест-полоски, для одновременного определения двадцати одного наркотического средства и психотропного вещества;</w:t>
            </w:r>
          </w:p>
          <w:p>
            <w:pPr>
              <w:spacing w:after="20"/>
              <w:ind w:left="20"/>
              <w:jc w:val="both"/>
            </w:pPr>
            <w:r>
              <w:rPr>
                <w:rFonts w:ascii="Times New Roman"/>
                <w:b w:val="false"/>
                <w:i w:val="false"/>
                <w:color w:val="000000"/>
                <w:sz w:val="20"/>
              </w:rPr>
              <w:t>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Амфетамин (АМР),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Барбитуратов (BAR),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Бензодиазепинов (BZO), 10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Кокаина (COC),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Метамфетамина (MET),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Опиатов (OPI), 40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Трициклических антидепрессантов (TCA), 300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Марихуаны (THC), 12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Оксикодона (OXY),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Фенциклидина (PCP), 10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Метадона (MTD), 30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Пропоксифена (PPX),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Бупренорфина (BUP), 5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Метаболита метадона EDDP (EDDP),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Экстази (MDMA),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кассете для определения в крови 2-х видов веществ: опиатов (OPI), 40 нг/мл; марихуаны (THC), 12 нг/мл. Состав:</w:t>
            </w:r>
          </w:p>
          <w:p>
            <w:pPr>
              <w:spacing w:after="20"/>
              <w:ind w:left="20"/>
              <w:jc w:val="both"/>
            </w:pPr>
            <w:r>
              <w:rPr>
                <w:rFonts w:ascii="Times New Roman"/>
                <w:b w:val="false"/>
                <w:i w:val="false"/>
                <w:color w:val="000000"/>
                <w:sz w:val="20"/>
              </w:rPr>
              <w:t>
1. Тестовый набор – тест-кассета, содержащая две тест-полоски, для одновременного определения двух видов наркотических средств и психотропных веществ;</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кассете для определения в крови 3-х видов веществ: опиатов (OPI), 40 нг/мл; марихуаны (THC), 12 нг/мл; амфетамина (AMP), 50 нг/мл. Состав:</w:t>
            </w:r>
          </w:p>
          <w:p>
            <w:pPr>
              <w:spacing w:after="20"/>
              <w:ind w:left="20"/>
              <w:jc w:val="both"/>
            </w:pPr>
            <w:r>
              <w:rPr>
                <w:rFonts w:ascii="Times New Roman"/>
                <w:b w:val="false"/>
                <w:i w:val="false"/>
                <w:color w:val="000000"/>
                <w:sz w:val="20"/>
              </w:rPr>
              <w:t>
1. Тестовый набор – тест-кассета, содержащая три тест-полоски, для одновременного определения трех наркотических средств и психотропных веществ;</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кассете для определения в крови 4-х видов веществ: опиатов (OPI), 40 нг/мл; марихуаны (THC), 12 нг/мл; амфетамина (AMP), 50 нг/мл; кокаина (COC), 20 нг/мл. Состав:</w:t>
            </w:r>
          </w:p>
          <w:p>
            <w:pPr>
              <w:spacing w:after="20"/>
              <w:ind w:left="20"/>
              <w:jc w:val="both"/>
            </w:pPr>
            <w:r>
              <w:rPr>
                <w:rFonts w:ascii="Times New Roman"/>
                <w:b w:val="false"/>
                <w:i w:val="false"/>
                <w:color w:val="000000"/>
                <w:sz w:val="20"/>
              </w:rPr>
              <w:t>
1. Тестовый набор – тест-кассета, содержащая четыре тест-полоски, для одновременного определения четырех наркотических средств и психотропных веществ;</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кассете для определения в крови 5-ти видов веществ: опиатов (OPI), 40 нг/мл; марихуаны (THC), 12 нг/мл; амфетамина (AMP), 50 нг/мл; кокаина (COC), 20 нг/мл; метамфетамина (MET), 50 нг/мл. Состав:</w:t>
            </w:r>
          </w:p>
          <w:p>
            <w:pPr>
              <w:spacing w:after="20"/>
              <w:ind w:left="20"/>
              <w:jc w:val="both"/>
            </w:pPr>
            <w:r>
              <w:rPr>
                <w:rFonts w:ascii="Times New Roman"/>
                <w:b w:val="false"/>
                <w:i w:val="false"/>
                <w:color w:val="000000"/>
                <w:sz w:val="20"/>
              </w:rPr>
              <w:t>
1. Тестовый набор – тест-кассета, содержащая пять тест-полосок, для одновременного определения пяти наркотических средств и психотропных веществ;</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ЭДТА К3, объемом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ЭДТА К3, объемом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с активатором свертывания, обеъмом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для гематологических исследований:</w:t>
            </w:r>
          </w:p>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1,0 мл - 200шт</w:t>
            </w:r>
          </w:p>
          <w:p>
            <w:pPr>
              <w:spacing w:after="20"/>
              <w:ind w:left="20"/>
              <w:jc w:val="both"/>
            </w:pPr>
            <w:r>
              <w:rPr>
                <w:rFonts w:ascii="Times New Roman"/>
                <w:b w:val="false"/>
                <w:i w:val="false"/>
                <w:color w:val="000000"/>
                <w:sz w:val="20"/>
              </w:rPr>
              <w:t>
2.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2,0 мл - 450шт</w:t>
            </w:r>
          </w:p>
          <w:p>
            <w:pPr>
              <w:spacing w:after="20"/>
              <w:ind w:left="20"/>
              <w:jc w:val="both"/>
            </w:pPr>
            <w:r>
              <w:rPr>
                <w:rFonts w:ascii="Times New Roman"/>
                <w:b w:val="false"/>
                <w:i w:val="false"/>
                <w:color w:val="000000"/>
                <w:sz w:val="20"/>
              </w:rPr>
              <w:t>
3.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6,0 мл - 100шт</w:t>
            </w:r>
          </w:p>
          <w:p>
            <w:pPr>
              <w:spacing w:after="20"/>
              <w:ind w:left="20"/>
              <w:jc w:val="both"/>
            </w:pPr>
            <w:r>
              <w:rPr>
                <w:rFonts w:ascii="Times New Roman"/>
                <w:b w:val="false"/>
                <w:i w:val="false"/>
                <w:color w:val="000000"/>
                <w:sz w:val="20"/>
              </w:rPr>
              <w:t>
4.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9,0 мл - 50шт</w:t>
            </w:r>
          </w:p>
          <w:p>
            <w:pPr>
              <w:spacing w:after="20"/>
              <w:ind w:left="20"/>
              <w:jc w:val="both"/>
            </w:pPr>
            <w:r>
              <w:rPr>
                <w:rFonts w:ascii="Times New Roman"/>
                <w:b w:val="false"/>
                <w:i w:val="false"/>
                <w:color w:val="000000"/>
                <w:sz w:val="20"/>
              </w:rPr>
              <w:t>
5. Одноразовые стерильные вакуумные пробирки AVATUBE для забора и хранения венозной крови, плазмы крови, сыворотки крови, объемом 2 мл с К3 ЭДТА (трехкаливая соль ЭДТА) для гематологических исследований) - 100шт</w:t>
            </w:r>
          </w:p>
          <w:p>
            <w:pPr>
              <w:spacing w:after="20"/>
              <w:ind w:left="20"/>
              <w:jc w:val="both"/>
            </w:pPr>
            <w:r>
              <w:rPr>
                <w:rFonts w:ascii="Times New Roman"/>
                <w:b w:val="false"/>
                <w:i w:val="false"/>
                <w:color w:val="000000"/>
                <w:sz w:val="20"/>
              </w:rPr>
              <w:t>
6. Одноразовые стерильные вакуумные пробирки AVATUBE для забора и хранения венозной крови, плазмы крови, сыворотки крови, объемом 3 мл с К3 ЭДТА (трехкаливая соль ЭДТА) для гематологических исследований) - 50шт</w:t>
            </w:r>
          </w:p>
          <w:p>
            <w:pPr>
              <w:spacing w:after="20"/>
              <w:ind w:left="20"/>
              <w:jc w:val="both"/>
            </w:pPr>
            <w:r>
              <w:rPr>
                <w:rFonts w:ascii="Times New Roman"/>
                <w:b w:val="false"/>
                <w:i w:val="false"/>
                <w:color w:val="000000"/>
                <w:sz w:val="20"/>
              </w:rPr>
              <w:t>
7. Одноразовые стерильные вакуумные пробирки AVATUBE для забора и хранения венозной крови, плазмы крови, сыворотки крови, объемом 6 мл с К3 ЭДТА (трехкаливая соль ЭДТА) для гематологических исследований) - 50шт</w:t>
            </w:r>
          </w:p>
          <w:p>
            <w:pPr>
              <w:spacing w:after="20"/>
              <w:ind w:left="20"/>
              <w:jc w:val="both"/>
            </w:pPr>
            <w:r>
              <w:rPr>
                <w:rFonts w:ascii="Times New Roman"/>
                <w:b w:val="false"/>
                <w:i w:val="false"/>
                <w:color w:val="000000"/>
                <w:sz w:val="20"/>
              </w:rPr>
              <w:t>
8. Игла двухстороняя черная, размером 0,7х25 мм, 22Gх1 - 50шт</w:t>
            </w:r>
          </w:p>
          <w:p>
            <w:pPr>
              <w:spacing w:after="20"/>
              <w:ind w:left="20"/>
              <w:jc w:val="both"/>
            </w:pPr>
            <w:r>
              <w:rPr>
                <w:rFonts w:ascii="Times New Roman"/>
                <w:b w:val="false"/>
                <w:i w:val="false"/>
                <w:color w:val="000000"/>
                <w:sz w:val="20"/>
              </w:rPr>
              <w:t>
9. Игла двухстороняя черная, размером 0,7х38 мм, 22Gх1 1/2 - 50шт</w:t>
            </w:r>
          </w:p>
          <w:p>
            <w:pPr>
              <w:spacing w:after="20"/>
              <w:ind w:left="20"/>
              <w:jc w:val="both"/>
            </w:pPr>
            <w:r>
              <w:rPr>
                <w:rFonts w:ascii="Times New Roman"/>
                <w:b w:val="false"/>
                <w:i w:val="false"/>
                <w:color w:val="000000"/>
                <w:sz w:val="20"/>
              </w:rPr>
              <w:t>
10. Игла двухстороняя зеленая, размером 0,8х25 мм, 21Gх1 - 50шт</w:t>
            </w:r>
          </w:p>
          <w:p>
            <w:pPr>
              <w:spacing w:after="20"/>
              <w:ind w:left="20"/>
              <w:jc w:val="both"/>
            </w:pPr>
            <w:r>
              <w:rPr>
                <w:rFonts w:ascii="Times New Roman"/>
                <w:b w:val="false"/>
                <w:i w:val="false"/>
                <w:color w:val="000000"/>
                <w:sz w:val="20"/>
              </w:rPr>
              <w:t>
11. Игла двухстороняя зеленая, размером 0,8х38 мм, 21Gх1 1/2 - 100шт</w:t>
            </w:r>
          </w:p>
          <w:p>
            <w:pPr>
              <w:spacing w:after="20"/>
              <w:ind w:left="20"/>
              <w:jc w:val="both"/>
            </w:pPr>
            <w:r>
              <w:rPr>
                <w:rFonts w:ascii="Times New Roman"/>
                <w:b w:val="false"/>
                <w:i w:val="false"/>
                <w:color w:val="000000"/>
                <w:sz w:val="20"/>
              </w:rPr>
              <w:t>
12.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для биохимических исследований:</w:t>
            </w:r>
          </w:p>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с активатором свертывания, объемом 4 мл - 250шт</w:t>
            </w:r>
          </w:p>
          <w:p>
            <w:pPr>
              <w:spacing w:after="20"/>
              <w:ind w:left="20"/>
              <w:jc w:val="both"/>
            </w:pPr>
            <w:r>
              <w:rPr>
                <w:rFonts w:ascii="Times New Roman"/>
                <w:b w:val="false"/>
                <w:i w:val="false"/>
                <w:color w:val="000000"/>
                <w:sz w:val="20"/>
              </w:rPr>
              <w:t>
2. Одноразовые стерильные вакуумные пробирки AVATUBE для забора и хранения венозной крови, плазмы крови, сыворотки крови, с активатором свертывания, объемом 6 мл - 500шт</w:t>
            </w:r>
          </w:p>
          <w:p>
            <w:pPr>
              <w:spacing w:after="20"/>
              <w:ind w:left="20"/>
              <w:jc w:val="both"/>
            </w:pPr>
            <w:r>
              <w:rPr>
                <w:rFonts w:ascii="Times New Roman"/>
                <w:b w:val="false"/>
                <w:i w:val="false"/>
                <w:color w:val="000000"/>
                <w:sz w:val="20"/>
              </w:rPr>
              <w:t>
3. Одноразовые стерильные вакуумные пробирки AVATUBE для забора и хранения венозной крови, плазмы крови, сыворотки крови, с активатором свертывания, объемом 9 мл - 250шт</w:t>
            </w:r>
          </w:p>
          <w:p>
            <w:pPr>
              <w:spacing w:after="20"/>
              <w:ind w:left="20"/>
              <w:jc w:val="both"/>
            </w:pPr>
            <w:r>
              <w:rPr>
                <w:rFonts w:ascii="Times New Roman"/>
                <w:b w:val="false"/>
                <w:i w:val="false"/>
                <w:color w:val="000000"/>
                <w:sz w:val="20"/>
              </w:rPr>
              <w:t>
4. Игла двухстороняя черная, размером 0,7х38 мм, 22Gх1 1/2 - 50шт</w:t>
            </w:r>
          </w:p>
          <w:p>
            <w:pPr>
              <w:spacing w:after="20"/>
              <w:ind w:left="20"/>
              <w:jc w:val="both"/>
            </w:pPr>
            <w:r>
              <w:rPr>
                <w:rFonts w:ascii="Times New Roman"/>
                <w:b w:val="false"/>
                <w:i w:val="false"/>
                <w:color w:val="000000"/>
                <w:sz w:val="20"/>
              </w:rPr>
              <w:t>
5. Игла двухстороняя зеленая, размером 0,8х38 мм, 21Gх1 1/2 - 200шт</w:t>
            </w:r>
          </w:p>
          <w:p>
            <w:pPr>
              <w:spacing w:after="20"/>
              <w:ind w:left="20"/>
              <w:jc w:val="both"/>
            </w:pPr>
            <w:r>
              <w:rPr>
                <w:rFonts w:ascii="Times New Roman"/>
                <w:b w:val="false"/>
                <w:i w:val="false"/>
                <w:color w:val="000000"/>
                <w:sz w:val="20"/>
              </w:rPr>
              <w:t>
6.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для биохимических, ИФА и ИХЛА исследований:</w:t>
            </w:r>
          </w:p>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3,5 мл - 100шт</w:t>
            </w:r>
          </w:p>
          <w:p>
            <w:pPr>
              <w:spacing w:after="20"/>
              <w:ind w:left="20"/>
              <w:jc w:val="both"/>
            </w:pPr>
            <w:r>
              <w:rPr>
                <w:rFonts w:ascii="Times New Roman"/>
                <w:b w:val="false"/>
                <w:i w:val="false"/>
                <w:color w:val="000000"/>
                <w:sz w:val="20"/>
              </w:rPr>
              <w:t>
2.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 мл - 800шт</w:t>
            </w:r>
          </w:p>
          <w:p>
            <w:pPr>
              <w:spacing w:after="20"/>
              <w:ind w:left="20"/>
              <w:jc w:val="both"/>
            </w:pPr>
            <w:r>
              <w:rPr>
                <w:rFonts w:ascii="Times New Roman"/>
                <w:b w:val="false"/>
                <w:i w:val="false"/>
                <w:color w:val="000000"/>
                <w:sz w:val="20"/>
              </w:rPr>
              <w:t>
3.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8 мл - 100шт</w:t>
            </w:r>
          </w:p>
          <w:p>
            <w:pPr>
              <w:spacing w:after="20"/>
              <w:ind w:left="20"/>
              <w:jc w:val="both"/>
            </w:pPr>
            <w:r>
              <w:rPr>
                <w:rFonts w:ascii="Times New Roman"/>
                <w:b w:val="false"/>
                <w:i w:val="false"/>
                <w:color w:val="000000"/>
                <w:sz w:val="20"/>
              </w:rPr>
              <w:t>
4. Игла двухстороняя зеленая, размером 0,8х38 мм, 21Gх1 1/2 - 150шт</w:t>
            </w:r>
          </w:p>
          <w:p>
            <w:pPr>
              <w:spacing w:after="20"/>
              <w:ind w:left="20"/>
              <w:jc w:val="both"/>
            </w:pPr>
            <w:r>
              <w:rPr>
                <w:rFonts w:ascii="Times New Roman"/>
                <w:b w:val="false"/>
                <w:i w:val="false"/>
                <w:color w:val="000000"/>
                <w:sz w:val="20"/>
              </w:rPr>
              <w:t>
5. Игла двухстороняя желтая, размером 0,9х25 мм, 20Gх1 - 50шт</w:t>
            </w:r>
          </w:p>
          <w:p>
            <w:pPr>
              <w:spacing w:after="20"/>
              <w:ind w:left="20"/>
              <w:jc w:val="both"/>
            </w:pPr>
            <w:r>
              <w:rPr>
                <w:rFonts w:ascii="Times New Roman"/>
                <w:b w:val="false"/>
                <w:i w:val="false"/>
                <w:color w:val="000000"/>
                <w:sz w:val="20"/>
              </w:rPr>
              <w:t>
6. Игла двухстороняя желтая, размером 0,9х38 мм, 20Gх1 1/2 - 50шт</w:t>
            </w:r>
          </w:p>
          <w:p>
            <w:pPr>
              <w:spacing w:after="20"/>
              <w:ind w:left="20"/>
              <w:jc w:val="both"/>
            </w:pPr>
            <w:r>
              <w:rPr>
                <w:rFonts w:ascii="Times New Roman"/>
                <w:b w:val="false"/>
                <w:i w:val="false"/>
                <w:color w:val="000000"/>
                <w:sz w:val="20"/>
              </w:rPr>
              <w:t>
7.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для исследования системы гемостаза:</w:t>
            </w:r>
          </w:p>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 мл - 300шт</w:t>
            </w:r>
          </w:p>
          <w:p>
            <w:pPr>
              <w:spacing w:after="20"/>
              <w:ind w:left="20"/>
              <w:jc w:val="both"/>
            </w:pPr>
            <w:r>
              <w:rPr>
                <w:rFonts w:ascii="Times New Roman"/>
                <w:b w:val="false"/>
                <w:i w:val="false"/>
                <w:color w:val="000000"/>
                <w:sz w:val="20"/>
              </w:rPr>
              <w:t>
2.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 мл - 500шт</w:t>
            </w:r>
          </w:p>
          <w:p>
            <w:pPr>
              <w:spacing w:after="20"/>
              <w:ind w:left="20"/>
              <w:jc w:val="both"/>
            </w:pPr>
            <w:r>
              <w:rPr>
                <w:rFonts w:ascii="Times New Roman"/>
                <w:b w:val="false"/>
                <w:i w:val="false"/>
                <w:color w:val="000000"/>
                <w:sz w:val="20"/>
              </w:rPr>
              <w:t>
3.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объемом 2 мл - 100шт</w:t>
            </w:r>
          </w:p>
          <w:p>
            <w:pPr>
              <w:spacing w:after="20"/>
              <w:ind w:left="20"/>
              <w:jc w:val="both"/>
            </w:pPr>
            <w:r>
              <w:rPr>
                <w:rFonts w:ascii="Times New Roman"/>
                <w:b w:val="false"/>
                <w:i w:val="false"/>
                <w:color w:val="000000"/>
                <w:sz w:val="20"/>
              </w:rPr>
              <w:t>
4.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объемом 3 мл - 100шт</w:t>
            </w:r>
          </w:p>
          <w:p>
            <w:pPr>
              <w:spacing w:after="20"/>
              <w:ind w:left="20"/>
              <w:jc w:val="both"/>
            </w:pPr>
            <w:r>
              <w:rPr>
                <w:rFonts w:ascii="Times New Roman"/>
                <w:b w:val="false"/>
                <w:i w:val="false"/>
                <w:color w:val="000000"/>
                <w:sz w:val="20"/>
              </w:rPr>
              <w:t>
5. Игла двухстороняя черная, размером 0,7х38 мм, 22Gх1 1/2 - 50шт</w:t>
            </w:r>
          </w:p>
          <w:p>
            <w:pPr>
              <w:spacing w:after="20"/>
              <w:ind w:left="20"/>
              <w:jc w:val="both"/>
            </w:pPr>
            <w:r>
              <w:rPr>
                <w:rFonts w:ascii="Times New Roman"/>
                <w:b w:val="false"/>
                <w:i w:val="false"/>
                <w:color w:val="000000"/>
                <w:sz w:val="20"/>
              </w:rPr>
              <w:t>
6. Игла двухстороняя зеленая, размером 0,8х38 мм, 21Gх1 1/2 - 200шт</w:t>
            </w:r>
          </w:p>
          <w:p>
            <w:pPr>
              <w:spacing w:after="20"/>
              <w:ind w:left="20"/>
              <w:jc w:val="both"/>
            </w:pPr>
            <w:r>
              <w:rPr>
                <w:rFonts w:ascii="Times New Roman"/>
                <w:b w:val="false"/>
                <w:i w:val="false"/>
                <w:color w:val="000000"/>
                <w:sz w:val="20"/>
              </w:rPr>
              <w:t>
7.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для определения СОЭ по методу Панченкова:</w:t>
            </w:r>
          </w:p>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с натрия цитратом, для определения СОЭ по методу Панченкова 2,4 мл - 1000шт</w:t>
            </w:r>
          </w:p>
          <w:p>
            <w:pPr>
              <w:spacing w:after="20"/>
              <w:ind w:left="20"/>
              <w:jc w:val="both"/>
            </w:pPr>
            <w:r>
              <w:rPr>
                <w:rFonts w:ascii="Times New Roman"/>
                <w:b w:val="false"/>
                <w:i w:val="false"/>
                <w:color w:val="000000"/>
                <w:sz w:val="20"/>
              </w:rPr>
              <w:t>
2. Игла двухстороняя зеленая, размером 0,8х38 мм, 21Gх1 1/2 - 250шт</w:t>
            </w:r>
          </w:p>
          <w:p>
            <w:pPr>
              <w:spacing w:after="20"/>
              <w:ind w:left="20"/>
              <w:jc w:val="both"/>
            </w:pPr>
            <w:r>
              <w:rPr>
                <w:rFonts w:ascii="Times New Roman"/>
                <w:b w:val="false"/>
                <w:i w:val="false"/>
                <w:color w:val="000000"/>
                <w:sz w:val="20"/>
              </w:rPr>
              <w:t>
3.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для измерения глюкозы в плазме:</w:t>
            </w:r>
          </w:p>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объемом 3 мл с натрия фторидом и калия оксалатом для измерения глюкозы в плазме - 1000шт</w:t>
            </w:r>
          </w:p>
          <w:p>
            <w:pPr>
              <w:spacing w:after="20"/>
              <w:ind w:left="20"/>
              <w:jc w:val="both"/>
            </w:pPr>
            <w:r>
              <w:rPr>
                <w:rFonts w:ascii="Times New Roman"/>
                <w:b w:val="false"/>
                <w:i w:val="false"/>
                <w:color w:val="000000"/>
                <w:sz w:val="20"/>
              </w:rPr>
              <w:t>
2. Игла двухстороняя зеленая, размером 0,8х38 мм, 21Gх1 1/2 - 250шт</w:t>
            </w:r>
          </w:p>
          <w:p>
            <w:pPr>
              <w:spacing w:after="20"/>
              <w:ind w:left="20"/>
              <w:jc w:val="both"/>
            </w:pPr>
            <w:r>
              <w:rPr>
                <w:rFonts w:ascii="Times New Roman"/>
                <w:b w:val="false"/>
                <w:i w:val="false"/>
                <w:color w:val="000000"/>
                <w:sz w:val="20"/>
              </w:rPr>
              <w:t>
3.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для получения плазмы:</w:t>
            </w:r>
          </w:p>
          <w:p>
            <w:pPr>
              <w:spacing w:after="20"/>
              <w:ind w:left="20"/>
              <w:jc w:val="both"/>
            </w:pPr>
            <w:r>
              <w:rPr>
                <w:rFonts w:ascii="Times New Roman"/>
                <w:b w:val="false"/>
                <w:i w:val="false"/>
                <w:color w:val="000000"/>
                <w:sz w:val="20"/>
              </w:rPr>
              <w:t>
1. Одноразовые стерильные вакуумные пробирки AVATUBE для забора и хранения венозной крови, плазмы крови, сыворотки крови, объемом от 2 мл с лития гепарином и гелем для получения плазмы - 400шт</w:t>
            </w:r>
          </w:p>
          <w:p>
            <w:pPr>
              <w:spacing w:after="20"/>
              <w:ind w:left="20"/>
              <w:jc w:val="both"/>
            </w:pPr>
            <w:r>
              <w:rPr>
                <w:rFonts w:ascii="Times New Roman"/>
                <w:b w:val="false"/>
                <w:i w:val="false"/>
                <w:color w:val="000000"/>
                <w:sz w:val="20"/>
              </w:rPr>
              <w:t>
2. Одноразовые стерильные вакуумные пробирки AVATUBE для забора и хранения венозной крови, плазмы крови, сыворотки крови, объемом от 2 мл с лития гепарином для получения плазмы - 400шт</w:t>
            </w:r>
          </w:p>
          <w:p>
            <w:pPr>
              <w:spacing w:after="20"/>
              <w:ind w:left="20"/>
              <w:jc w:val="both"/>
            </w:pPr>
            <w:r>
              <w:rPr>
                <w:rFonts w:ascii="Times New Roman"/>
                <w:b w:val="false"/>
                <w:i w:val="false"/>
                <w:color w:val="000000"/>
                <w:sz w:val="20"/>
              </w:rPr>
              <w:t>
3. Одноразовые стерильные вакуумные пробирки AVATUBE для забора и хранения венозной крови, плазмы крови, сыворотки крови, объемом от 4 мл с лития гепарином для получения плазмы - 200шт</w:t>
            </w:r>
          </w:p>
          <w:p>
            <w:pPr>
              <w:spacing w:after="20"/>
              <w:ind w:left="20"/>
              <w:jc w:val="both"/>
            </w:pPr>
            <w:r>
              <w:rPr>
                <w:rFonts w:ascii="Times New Roman"/>
                <w:b w:val="false"/>
                <w:i w:val="false"/>
                <w:color w:val="000000"/>
                <w:sz w:val="20"/>
              </w:rPr>
              <w:t>
4. Игла двухстороняя зеленая, размером 0,8х38 мм, 21Gх1 1/2 - 250шт 5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 Игла двухсторонняя зеленая, размером 0,8х38 мм, 21Gx1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 К2 ЭДТА и гелем, объемом от 1мл до 9 мл, со светло фиолетовой крышкой, объемом 3,5мл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0,8х38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 К2 ЭДТА и гелем, объемом от 1мл до 9 мл, со светло фиолетовой крышкой, объемом 3,5мл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0,7х38 мм, 22Gx1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0,8х25 мм, 21Gx1 - 1шт;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4мл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4мл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0,8х25 мм, 21Gx1 - 1шт;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0,8х25 мм, 21Gx1 - 1шт;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0,8х25 мм, 21Gx1 - 1шт;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1/2 - 1шт;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3,5мл – 1 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3,5мл – 1 шт; - Игла двухсторонняя зеленая, размером 0,8х38 мм, 21Gx1 ½ - 1шт;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К2 ЭДТА для взятия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Объем наполнения, мл - 0,25-0,5 мл (250-500 мкл), Цвет крышки - Светло-фиолетовый, Реагент (код) - К2 ЭДТА (К2Е)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лития гепарином для взятия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Объем наполнения, мл -0,2-0,4 мл (200-400 мкл), Цвет крышки - зеленый, Реагент (код) - Литий гепарин (LH)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60 мл с ложкой.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прилегает к ободку самого контейнера, что обеспечивает герметичность, для 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60 мл без ложки.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60 мл с ложкой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Медицинское изделие предназначено для диагностики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60 мл без ложки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Медицинское изделие предназначено для диагностики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с наполнителем флюорид натрия/оксалат калия объемом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натрий фторид и калий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с наполнителем флюорид натрия/оксалат калия объемом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капилляром с активатором свертывания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капилляром представляют собой одноразовые нестерильные пробирки для забора капиллярной крови в целях исследования в условиях in vitro,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Крышка плотно прилегает к верхнему краю. Цвет крышки – фиолетовый. Объем забираемой крови 0,2-0,5 мл. Пробирки имеют отметку определенного объема наполнения – указана на этикетке. Пробирки с капилляром применяются для взятия капилярной крови у населения, в особенности, у новорожденных и детей младшего возраста, пожилых пациентов и пациентов, получающих интенсивную терапию, забор венозной крови у которых затруднителен. Одноразовые, прозрачные пробирки с капилляром для взятия, транспортировки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 подтверждения наличия антигена р24 ВИЧ-1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с иммобилизованными моноклональными антителами к антигену р24 ВИЧ-1, готов к использованию</w:t>
            </w:r>
          </w:p>
          <w:p>
            <w:pPr>
              <w:spacing w:after="20"/>
              <w:ind w:left="20"/>
              <w:jc w:val="both"/>
            </w:pPr>
            <w:r>
              <w:rPr>
                <w:rFonts w:ascii="Times New Roman"/>
                <w:b w:val="false"/>
                <w:i w:val="false"/>
                <w:color w:val="000000"/>
                <w:sz w:val="20"/>
              </w:rPr>
              <w:t>
2) Положительный контрольный образец (К+), содержащий рекомбинантный р24 ВИЧ-1 в концентрации 160 пг/мл, инактивированный, готов к использованию (2 мл)</w:t>
            </w:r>
          </w:p>
          <w:p>
            <w:pPr>
              <w:spacing w:after="20"/>
              <w:ind w:left="20"/>
              <w:jc w:val="both"/>
            </w:pPr>
            <w:r>
              <w:rPr>
                <w:rFonts w:ascii="Times New Roman"/>
                <w:b w:val="false"/>
                <w:i w:val="false"/>
                <w:color w:val="000000"/>
                <w:sz w:val="20"/>
              </w:rPr>
              <w:t>
3) Отрицательный контрольный образец (К-), инактивированный, готов к использованию (6 мл)</w:t>
            </w:r>
          </w:p>
          <w:p>
            <w:pPr>
              <w:spacing w:after="20"/>
              <w:ind w:left="20"/>
              <w:jc w:val="both"/>
            </w:pPr>
            <w:r>
              <w:rPr>
                <w:rFonts w:ascii="Times New Roman"/>
                <w:b w:val="false"/>
                <w:i w:val="false"/>
                <w:color w:val="000000"/>
                <w:sz w:val="20"/>
              </w:rPr>
              <w:t>
4) Коньюгат №1 - концентрат (биотинилированные антитела к р24 ВИЧ-1), прозрачная синего цвета жидкость (1,5 мл)</w:t>
            </w:r>
          </w:p>
          <w:p>
            <w:pPr>
              <w:spacing w:after="20"/>
              <w:ind w:left="20"/>
              <w:jc w:val="both"/>
            </w:pPr>
            <w:r>
              <w:rPr>
                <w:rFonts w:ascii="Times New Roman"/>
                <w:b w:val="false"/>
                <w:i w:val="false"/>
                <w:color w:val="000000"/>
                <w:sz w:val="20"/>
              </w:rPr>
              <w:t>
5) Коньюгат №2 - концентрат (стрептавидин-пероксидаза), прозрачная оранжевого цвета жидкость (1,5 мл)</w:t>
            </w:r>
          </w:p>
          <w:p>
            <w:pPr>
              <w:spacing w:after="20"/>
              <w:ind w:left="20"/>
              <w:jc w:val="both"/>
            </w:pPr>
            <w:r>
              <w:rPr>
                <w:rFonts w:ascii="Times New Roman"/>
                <w:b w:val="false"/>
                <w:i w:val="false"/>
                <w:color w:val="000000"/>
                <w:sz w:val="20"/>
              </w:rPr>
              <w:t>
6) Раствор для разведения коньюгата №1 (РК 1), готов к использованию (13 мл)</w:t>
            </w:r>
          </w:p>
          <w:p>
            <w:pPr>
              <w:spacing w:after="20"/>
              <w:ind w:left="20"/>
              <w:jc w:val="both"/>
            </w:pPr>
            <w:r>
              <w:rPr>
                <w:rFonts w:ascii="Times New Roman"/>
                <w:b w:val="false"/>
                <w:i w:val="false"/>
                <w:color w:val="000000"/>
                <w:sz w:val="20"/>
              </w:rPr>
              <w:t>
7) Раствор для разведения коньюгата №2 (РК 2), готов к использованию (13 мл)</w:t>
            </w:r>
          </w:p>
          <w:p>
            <w:pPr>
              <w:spacing w:after="20"/>
              <w:ind w:left="20"/>
              <w:jc w:val="both"/>
            </w:pPr>
            <w:r>
              <w:rPr>
                <w:rFonts w:ascii="Times New Roman"/>
                <w:b w:val="false"/>
                <w:i w:val="false"/>
                <w:color w:val="000000"/>
                <w:sz w:val="20"/>
              </w:rPr>
              <w:t>
8) Раствор подтверждающего агента (РПА) - (антитела к р24 ВИЧ-1), готов к использованию (3 мл)</w:t>
            </w:r>
          </w:p>
          <w:p>
            <w:pPr>
              <w:spacing w:after="20"/>
              <w:ind w:left="20"/>
              <w:jc w:val="both"/>
            </w:pPr>
            <w:r>
              <w:rPr>
                <w:rFonts w:ascii="Times New Roman"/>
                <w:b w:val="false"/>
                <w:i w:val="false"/>
                <w:color w:val="000000"/>
                <w:sz w:val="20"/>
              </w:rPr>
              <w:t>
9) Раствор для разведения образцов (РРО), прозрачная светло-зелҰного цвета жидкость, готов к использованию (6 мл)</w:t>
            </w:r>
          </w:p>
          <w:p>
            <w:pPr>
              <w:spacing w:after="20"/>
              <w:ind w:left="20"/>
              <w:jc w:val="both"/>
            </w:pPr>
            <w:r>
              <w:rPr>
                <w:rFonts w:ascii="Times New Roman"/>
                <w:b w:val="false"/>
                <w:i w:val="false"/>
                <w:color w:val="000000"/>
                <w:sz w:val="20"/>
              </w:rPr>
              <w:t>
10) Концентрат фосфатно-солевого буферного раствора с твином (ФСБ-Тх25), (по 28 мл)</w:t>
            </w:r>
          </w:p>
          <w:p>
            <w:pPr>
              <w:spacing w:after="20"/>
              <w:ind w:left="20"/>
              <w:jc w:val="both"/>
            </w:pPr>
            <w:r>
              <w:rPr>
                <w:rFonts w:ascii="Times New Roman"/>
                <w:b w:val="false"/>
                <w:i w:val="false"/>
                <w:color w:val="000000"/>
                <w:sz w:val="20"/>
              </w:rPr>
              <w:t>
11) Субстратный буферный раствор (СБР), готовый для использования (13 мл)</w:t>
            </w:r>
          </w:p>
          <w:p>
            <w:pPr>
              <w:spacing w:after="20"/>
              <w:ind w:left="20"/>
              <w:jc w:val="both"/>
            </w:pPr>
            <w:r>
              <w:rPr>
                <w:rFonts w:ascii="Times New Roman"/>
                <w:b w:val="false"/>
                <w:i w:val="false"/>
                <w:color w:val="000000"/>
                <w:sz w:val="20"/>
              </w:rPr>
              <w:t>
12) Тетраметилбензидин (ТМБ), концентрат, (1,5 мл)</w:t>
            </w:r>
          </w:p>
          <w:p>
            <w:pPr>
              <w:spacing w:after="20"/>
              <w:ind w:left="20"/>
              <w:jc w:val="both"/>
            </w:pPr>
            <w:r>
              <w:rPr>
                <w:rFonts w:ascii="Times New Roman"/>
                <w:b w:val="false"/>
                <w:i w:val="false"/>
                <w:color w:val="000000"/>
                <w:sz w:val="20"/>
              </w:rPr>
              <w:t>
13) Стоп-реагент, готов к использованию (12 мл)</w:t>
            </w:r>
          </w:p>
          <w:p>
            <w:pPr>
              <w:spacing w:after="20"/>
              <w:ind w:left="20"/>
              <w:jc w:val="both"/>
            </w:pPr>
            <w:r>
              <w:rPr>
                <w:rFonts w:ascii="Times New Roman"/>
                <w:b w:val="false"/>
                <w:i w:val="false"/>
                <w:color w:val="000000"/>
                <w:sz w:val="20"/>
              </w:rPr>
              <w:t>
14) Наконечники для пипеточных дозаторов 2-200 мкл</w:t>
            </w:r>
          </w:p>
          <w:p>
            <w:pPr>
              <w:spacing w:after="20"/>
              <w:ind w:left="20"/>
              <w:jc w:val="both"/>
            </w:pPr>
            <w:r>
              <w:rPr>
                <w:rFonts w:ascii="Times New Roman"/>
                <w:b w:val="false"/>
                <w:i w:val="false"/>
                <w:color w:val="000000"/>
                <w:sz w:val="20"/>
              </w:rPr>
              <w:t>
15)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антител к ВИЧ-1,2 и антигена р24 ВИЧ-1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стрипированный, в лунках которого иммобилизованы: рекомбинантные антигены ВИЧ I (группа М) gp41, gp120, gp160, ВИЧ I (группа 0) gp41, рекомбинантный антиген gp36 ВИЧ II и моноклональные антитела к антигену р24 ВИЧ I, готов к использованию, 2 шт</w:t>
            </w:r>
          </w:p>
          <w:p>
            <w:pPr>
              <w:spacing w:after="20"/>
              <w:ind w:left="20"/>
              <w:jc w:val="both"/>
            </w:pPr>
            <w:r>
              <w:rPr>
                <w:rFonts w:ascii="Times New Roman"/>
                <w:b w:val="false"/>
                <w:i w:val="false"/>
                <w:color w:val="000000"/>
                <w:sz w:val="20"/>
              </w:rPr>
              <w:t>
2) Отрицательный контрольный образец (К-), инактивирован, на основе сыворотки крови человека, не содержащий антиген р24 ВИЧ I и антитела к ВИЧ I (0), II, готов к использованию (3,0 мл)</w:t>
            </w:r>
          </w:p>
          <w:p>
            <w:pPr>
              <w:spacing w:after="20"/>
              <w:ind w:left="20"/>
              <w:jc w:val="both"/>
            </w:pPr>
            <w:r>
              <w:rPr>
                <w:rFonts w:ascii="Times New Roman"/>
                <w:b w:val="false"/>
                <w:i w:val="false"/>
                <w:color w:val="000000"/>
                <w:sz w:val="20"/>
              </w:rPr>
              <w:t>
3) Положительный контрольный образец (К1+), инактивирован, на основе сыворотки крови человека, содержащий специфические антитела к ВИЧ I (0), II, готов к использованию.(1,0 мл)</w:t>
            </w:r>
          </w:p>
          <w:p>
            <w:pPr>
              <w:spacing w:after="20"/>
              <w:ind w:left="20"/>
              <w:jc w:val="both"/>
            </w:pPr>
            <w:r>
              <w:rPr>
                <w:rFonts w:ascii="Times New Roman"/>
                <w:b w:val="false"/>
                <w:i w:val="false"/>
                <w:color w:val="000000"/>
                <w:sz w:val="20"/>
              </w:rPr>
              <w:t>
4) Положительный контрольный образец (К2+), инактивирован, на основе сыворотки крови человека, содержащий высокоочищенный рекомбинантный антиген р24 ВИЧ I, готов к использованию (1,0 мл)</w:t>
            </w:r>
          </w:p>
          <w:p>
            <w:pPr>
              <w:spacing w:after="20"/>
              <w:ind w:left="20"/>
              <w:jc w:val="both"/>
            </w:pPr>
            <w:r>
              <w:rPr>
                <w:rFonts w:ascii="Times New Roman"/>
                <w:b w:val="false"/>
                <w:i w:val="false"/>
                <w:color w:val="000000"/>
                <w:sz w:val="20"/>
              </w:rPr>
              <w:t>
5) Конъюгат А, готов к использованию (6,5 мл)</w:t>
            </w:r>
          </w:p>
          <w:p>
            <w:pPr>
              <w:spacing w:after="20"/>
              <w:ind w:left="20"/>
              <w:jc w:val="both"/>
            </w:pPr>
            <w:r>
              <w:rPr>
                <w:rFonts w:ascii="Times New Roman"/>
                <w:b w:val="false"/>
                <w:i w:val="false"/>
                <w:color w:val="000000"/>
                <w:sz w:val="20"/>
              </w:rPr>
              <w:t>
6) Концентрат коньюгата В (11-кратный) (2,5 мл)</w:t>
            </w:r>
          </w:p>
          <w:p>
            <w:pPr>
              <w:spacing w:after="20"/>
              <w:ind w:left="20"/>
              <w:jc w:val="both"/>
            </w:pPr>
            <w:r>
              <w:rPr>
                <w:rFonts w:ascii="Times New Roman"/>
                <w:b w:val="false"/>
                <w:i w:val="false"/>
                <w:color w:val="000000"/>
                <w:sz w:val="20"/>
              </w:rPr>
              <w:t>
7) Буфер для разведения концентрата коньюгата В, готов к использованию, (30 мл)</w:t>
            </w:r>
          </w:p>
          <w:p>
            <w:pPr>
              <w:spacing w:after="20"/>
              <w:ind w:left="20"/>
              <w:jc w:val="both"/>
            </w:pPr>
            <w:r>
              <w:rPr>
                <w:rFonts w:ascii="Times New Roman"/>
                <w:b w:val="false"/>
                <w:i w:val="false"/>
                <w:color w:val="000000"/>
                <w:sz w:val="20"/>
              </w:rPr>
              <w:t>
8) Раствор субстрата тетраметилбензидина (ТМБ), готов к использованию (30,0 мл)</w:t>
            </w:r>
          </w:p>
          <w:p>
            <w:pPr>
              <w:spacing w:after="20"/>
              <w:ind w:left="20"/>
              <w:jc w:val="both"/>
            </w:pPr>
            <w:r>
              <w:rPr>
                <w:rFonts w:ascii="Times New Roman"/>
                <w:b w:val="false"/>
                <w:i w:val="false"/>
                <w:color w:val="000000"/>
                <w:sz w:val="20"/>
              </w:rPr>
              <w:t>
9) Концентрат отмывочного раствора (солевой раствор с твин-20 и бензойной кислотой) 26-кратный, (100 мл)</w:t>
            </w:r>
          </w:p>
          <w:p>
            <w:pPr>
              <w:spacing w:after="20"/>
              <w:ind w:left="20"/>
              <w:jc w:val="both"/>
            </w:pPr>
            <w:r>
              <w:rPr>
                <w:rFonts w:ascii="Times New Roman"/>
                <w:b w:val="false"/>
                <w:i w:val="false"/>
                <w:color w:val="000000"/>
                <w:sz w:val="20"/>
              </w:rPr>
              <w:t>
10) Стоп-реагент, готов к использованию (30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HBsAg в сыворотке (плазме) крови вируса гепатита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полистироловый, стрипированный, на внутренней поверхности лунок планшета иммобилизованы антитела к HBsAg, готов к использованию</w:t>
            </w:r>
          </w:p>
          <w:p>
            <w:pPr>
              <w:spacing w:after="20"/>
              <w:ind w:left="20"/>
              <w:jc w:val="both"/>
            </w:pPr>
            <w:r>
              <w:rPr>
                <w:rFonts w:ascii="Times New Roman"/>
                <w:b w:val="false"/>
                <w:i w:val="false"/>
                <w:color w:val="000000"/>
                <w:sz w:val="20"/>
              </w:rPr>
              <w:t>
2) Отрицательный контроль К-, инактивирован, на основе сыворотки крови человека, не содержащей HBsAg, бесцветная жидкость, готов к использованию, (3,0 мл)</w:t>
            </w:r>
          </w:p>
          <w:p>
            <w:pPr>
              <w:spacing w:after="20"/>
              <w:ind w:left="20"/>
              <w:jc w:val="both"/>
            </w:pPr>
            <w:r>
              <w:rPr>
                <w:rFonts w:ascii="Times New Roman"/>
                <w:b w:val="false"/>
                <w:i w:val="false"/>
                <w:color w:val="000000"/>
                <w:sz w:val="20"/>
              </w:rPr>
              <w:t>
3) Положительный контроль К1+, инактивирован, на основе сыворотки крови человека, содержащей HBsAg, готов к использованию, (1,0 мл)</w:t>
            </w:r>
          </w:p>
          <w:p>
            <w:pPr>
              <w:spacing w:after="20"/>
              <w:ind w:left="20"/>
              <w:jc w:val="both"/>
            </w:pPr>
            <w:r>
              <w:rPr>
                <w:rFonts w:ascii="Times New Roman"/>
                <w:b w:val="false"/>
                <w:i w:val="false"/>
                <w:color w:val="000000"/>
                <w:sz w:val="20"/>
              </w:rPr>
              <w:t>
4) Положительный контроль К2+, инактивирован, на основе сыворотки крови человека, содержащей HBsAg, готов к использованию, (1,0 мл)</w:t>
            </w:r>
          </w:p>
          <w:p>
            <w:pPr>
              <w:spacing w:after="20"/>
              <w:ind w:left="20"/>
              <w:jc w:val="both"/>
            </w:pPr>
            <w:r>
              <w:rPr>
                <w:rFonts w:ascii="Times New Roman"/>
                <w:b w:val="false"/>
                <w:i w:val="false"/>
                <w:color w:val="000000"/>
                <w:sz w:val="20"/>
              </w:rPr>
              <w:t>
5) Коньюгат В, прозрачная окрашенная жидкость, готов к использованию (4,0 мл)</w:t>
            </w:r>
          </w:p>
          <w:p>
            <w:pPr>
              <w:spacing w:after="20"/>
              <w:ind w:left="20"/>
              <w:jc w:val="both"/>
            </w:pPr>
            <w:r>
              <w:rPr>
                <w:rFonts w:ascii="Times New Roman"/>
                <w:b w:val="false"/>
                <w:i w:val="false"/>
                <w:color w:val="000000"/>
                <w:sz w:val="20"/>
              </w:rPr>
              <w:t>
6) Концентрат конъюгата А, прозрачная окрашенная жидкость, 11-кратный концентрат, (0,5 мл)</w:t>
            </w:r>
          </w:p>
          <w:p>
            <w:pPr>
              <w:spacing w:after="20"/>
              <w:ind w:left="20"/>
              <w:jc w:val="both"/>
            </w:pPr>
            <w:r>
              <w:rPr>
                <w:rFonts w:ascii="Times New Roman"/>
                <w:b w:val="false"/>
                <w:i w:val="false"/>
                <w:color w:val="000000"/>
                <w:sz w:val="20"/>
              </w:rPr>
              <w:t>
7) Буфер для разведения концентрата конъюгата А, прозрачная окрашенная жидкость, готов к использованию, (5,0 мл)</w:t>
            </w:r>
          </w:p>
          <w:p>
            <w:pPr>
              <w:spacing w:after="20"/>
              <w:ind w:left="20"/>
              <w:jc w:val="both"/>
            </w:pPr>
            <w:r>
              <w:rPr>
                <w:rFonts w:ascii="Times New Roman"/>
                <w:b w:val="false"/>
                <w:i w:val="false"/>
                <w:color w:val="000000"/>
                <w:sz w:val="20"/>
              </w:rPr>
              <w:t>
8) Субстратный раствор тетраметилбензидина (ТМБ), прозрачная бесцветная жидкость, готов к использованию, (14 мл)</w:t>
            </w:r>
          </w:p>
          <w:p>
            <w:pPr>
              <w:spacing w:after="20"/>
              <w:ind w:left="20"/>
              <w:jc w:val="both"/>
            </w:pPr>
            <w:r>
              <w:rPr>
                <w:rFonts w:ascii="Times New Roman"/>
                <w:b w:val="false"/>
                <w:i w:val="false"/>
                <w:color w:val="000000"/>
                <w:sz w:val="20"/>
              </w:rPr>
              <w:t>
9) Концентрат отмывочного раствора, прозрачная бесцветная жидкость, 26-кратный концентрат, (22 мл)</w:t>
            </w:r>
          </w:p>
          <w:p>
            <w:pPr>
              <w:spacing w:after="20"/>
              <w:ind w:left="20"/>
              <w:jc w:val="both"/>
            </w:pPr>
            <w:r>
              <w:rPr>
                <w:rFonts w:ascii="Times New Roman"/>
                <w:b w:val="false"/>
                <w:i w:val="false"/>
                <w:color w:val="000000"/>
                <w:sz w:val="20"/>
              </w:rPr>
              <w:t>
10) Стоп-реагент, прозрачная бесцветная жидкость, готов к использованию (14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core-антигену вируса гепатита В "ImmoBia-HBcAg-IgM"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IgM к core-антигену вируса гепатита В, готовый для использования, (2,5 мл)</w:t>
            </w:r>
          </w:p>
          <w:p>
            <w:pPr>
              <w:spacing w:after="20"/>
              <w:ind w:left="20"/>
              <w:jc w:val="both"/>
            </w:pPr>
            <w:r>
              <w:rPr>
                <w:rFonts w:ascii="Times New Roman"/>
                <w:b w:val="false"/>
                <w:i w:val="false"/>
                <w:color w:val="000000"/>
                <w:sz w:val="20"/>
              </w:rPr>
              <w:t>
4) Коньюгат, рекомбинантный HBcAg, меченный пероксидазой хрена, готовый для использования (13,0 мл)</w:t>
            </w:r>
          </w:p>
          <w:p>
            <w:pPr>
              <w:spacing w:after="20"/>
              <w:ind w:left="20"/>
              <w:jc w:val="both"/>
            </w:pPr>
            <w:r>
              <w:rPr>
                <w:rFonts w:ascii="Times New Roman"/>
                <w:b w:val="false"/>
                <w:i w:val="false"/>
                <w:color w:val="000000"/>
                <w:sz w:val="20"/>
              </w:rPr>
              <w:t>
5)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(ФСБ-Т?25), (по 28,0 мл)</w:t>
            </w:r>
          </w:p>
          <w:p>
            <w:pPr>
              <w:spacing w:after="20"/>
              <w:ind w:left="20"/>
              <w:jc w:val="both"/>
            </w:pPr>
            <w:r>
              <w:rPr>
                <w:rFonts w:ascii="Times New Roman"/>
                <w:b w:val="false"/>
                <w:i w:val="false"/>
                <w:color w:val="000000"/>
                <w:sz w:val="20"/>
              </w:rPr>
              <w:t>
7)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8) Стоп-реагент, прозрачная бесцветная жидкость, готов к использованию (12 мл)</w:t>
            </w:r>
          </w:p>
          <w:p>
            <w:pPr>
              <w:spacing w:after="20"/>
              <w:ind w:left="20"/>
              <w:jc w:val="both"/>
            </w:pPr>
            <w:r>
              <w:rPr>
                <w:rFonts w:ascii="Times New Roman"/>
                <w:b w:val="false"/>
                <w:i w:val="false"/>
                <w:color w:val="000000"/>
                <w:sz w:val="20"/>
              </w:rPr>
              <w:t>
9) Наконечники для пипеточных дозаторов 2-200 мкл</w:t>
            </w:r>
          </w:p>
          <w:p>
            <w:pPr>
              <w:spacing w:after="20"/>
              <w:ind w:left="20"/>
              <w:jc w:val="both"/>
            </w:pPr>
            <w:r>
              <w:rPr>
                <w:rFonts w:ascii="Times New Roman"/>
                <w:b w:val="false"/>
                <w:i w:val="false"/>
                <w:color w:val="000000"/>
                <w:sz w:val="20"/>
              </w:rPr>
              <w:t>
10)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суммарных антител к core -антигену вируса гепатита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(12 восьмилуночных стрипов) с иммобилизованным на внутренней поверхности лунок рекомбинантным HBcAg,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антитела к HBcAg, готовый для использования, (1,0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антитела к HBcAg, готовый для использования, (1,5 мл)</w:t>
            </w:r>
          </w:p>
          <w:p>
            <w:pPr>
              <w:spacing w:after="20"/>
              <w:ind w:left="20"/>
              <w:jc w:val="both"/>
            </w:pPr>
            <w:r>
              <w:rPr>
                <w:rFonts w:ascii="Times New Roman"/>
                <w:b w:val="false"/>
                <w:i w:val="false"/>
                <w:color w:val="000000"/>
                <w:sz w:val="20"/>
              </w:rPr>
              <w:t>
4) Конъюгат моноклональных антител к HBcAg с пероксидазой хрена, готовый для использования (13,0 мл)</w:t>
            </w:r>
          </w:p>
          <w:p>
            <w:pPr>
              <w:spacing w:after="20"/>
              <w:ind w:left="20"/>
              <w:jc w:val="both"/>
            </w:pPr>
            <w:r>
              <w:rPr>
                <w:rFonts w:ascii="Times New Roman"/>
                <w:b w:val="false"/>
                <w:i w:val="false"/>
                <w:color w:val="000000"/>
                <w:sz w:val="20"/>
              </w:rPr>
              <w:t>
5)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6)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7) Стоп-реагент, готов к использованию (12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core-антигену вируса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(12 восьмилуночных стрипов) с иммобилизованным на внутренней поверхности лунок рекомбинантным НВсАg,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IgG к НВсАg, готовый для использования, (1,5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IgG к НВсАg, готовый для использования, (2,5 мл)</w:t>
            </w:r>
          </w:p>
          <w:p>
            <w:pPr>
              <w:spacing w:after="20"/>
              <w:ind w:left="20"/>
              <w:jc w:val="both"/>
            </w:pPr>
            <w:r>
              <w:rPr>
                <w:rFonts w:ascii="Times New Roman"/>
                <w:b w:val="false"/>
                <w:i w:val="false"/>
                <w:color w:val="000000"/>
                <w:sz w:val="20"/>
              </w:rPr>
              <w:t>
4) Конъюгат, моноклональных антител к IgG человека, меченый пероксидазой хрена, готовый для использования (13,0 мл)</w:t>
            </w:r>
          </w:p>
          <w:p>
            <w:pPr>
              <w:spacing w:after="20"/>
              <w:ind w:left="20"/>
              <w:jc w:val="both"/>
            </w:pPr>
            <w:r>
              <w:rPr>
                <w:rFonts w:ascii="Times New Roman"/>
                <w:b w:val="false"/>
                <w:i w:val="false"/>
                <w:color w:val="000000"/>
                <w:sz w:val="20"/>
              </w:rPr>
              <w:t>
5)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7)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8) Стоп-реагент, готов к использованию (12 мл)</w:t>
            </w:r>
          </w:p>
          <w:p>
            <w:pPr>
              <w:spacing w:after="20"/>
              <w:ind w:left="20"/>
              <w:jc w:val="both"/>
            </w:pPr>
            <w:r>
              <w:rPr>
                <w:rFonts w:ascii="Times New Roman"/>
                <w:b w:val="false"/>
                <w:i w:val="false"/>
                <w:color w:val="000000"/>
                <w:sz w:val="20"/>
              </w:rPr>
              <w:t>
9) Наконечники для пипеточных дозаторов 2-200 мкл</w:t>
            </w:r>
          </w:p>
          <w:p>
            <w:pPr>
              <w:spacing w:after="20"/>
              <w:ind w:left="20"/>
              <w:jc w:val="both"/>
            </w:pPr>
            <w:r>
              <w:rPr>
                <w:rFonts w:ascii="Times New Roman"/>
                <w:b w:val="false"/>
                <w:i w:val="false"/>
                <w:color w:val="000000"/>
                <w:sz w:val="20"/>
              </w:rPr>
              <w:t>
10)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Е-антигена вируса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моноклональными антителами к НВеАg,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рекомбинантного НВеАg, готовый для использования, (1,5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НВеАg, готовый для использования, (2,5 мл)</w:t>
            </w:r>
          </w:p>
          <w:p>
            <w:pPr>
              <w:spacing w:after="20"/>
              <w:ind w:left="20"/>
              <w:jc w:val="both"/>
            </w:pPr>
            <w:r>
              <w:rPr>
                <w:rFonts w:ascii="Times New Roman"/>
                <w:b w:val="false"/>
                <w:i w:val="false"/>
                <w:color w:val="000000"/>
                <w:sz w:val="20"/>
              </w:rPr>
              <w:t>
4) Конъюгат моноклональных антител к НВеАg с пероксидазой хрена, готовый для использования (13,0 мл)</w:t>
            </w:r>
          </w:p>
          <w:p>
            <w:pPr>
              <w:spacing w:after="20"/>
              <w:ind w:left="20"/>
              <w:jc w:val="both"/>
            </w:pPr>
            <w:r>
              <w:rPr>
                <w:rFonts w:ascii="Times New Roman"/>
                <w:b w:val="false"/>
                <w:i w:val="false"/>
                <w:color w:val="000000"/>
                <w:sz w:val="20"/>
              </w:rPr>
              <w:t>
5) 25-кратный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6)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7) Стоп-реагент, готов к использованию, (12,0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и M к вирусу гепатита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цельный с иммобилизованными рекомбинантными антигенами вируса гепатита С, готовый для использования, 1 шт</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антитела к ВГС, готовый для использования (1 мл), 1 флакон</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антитела к ВГС, готовый для использования (1 мл), 1 флакон</w:t>
            </w:r>
          </w:p>
          <w:p>
            <w:pPr>
              <w:spacing w:after="20"/>
              <w:ind w:left="20"/>
              <w:jc w:val="both"/>
            </w:pPr>
            <w:r>
              <w:rPr>
                <w:rFonts w:ascii="Times New Roman"/>
                <w:b w:val="false"/>
                <w:i w:val="false"/>
                <w:color w:val="000000"/>
                <w:sz w:val="20"/>
              </w:rPr>
              <w:t>
4) Конъюгат (смесь антител к IgG и IgМ человека, меченных пероксидазой хрена), концентрат (1,5 мл)</w:t>
            </w:r>
          </w:p>
          <w:p>
            <w:pPr>
              <w:spacing w:after="20"/>
              <w:ind w:left="20"/>
              <w:jc w:val="both"/>
            </w:pPr>
            <w:r>
              <w:rPr>
                <w:rFonts w:ascii="Times New Roman"/>
                <w:b w:val="false"/>
                <w:i w:val="false"/>
                <w:color w:val="000000"/>
                <w:sz w:val="20"/>
              </w:rPr>
              <w:t>
5) Раствор для разведения сывороток (РС) (10 мл), 1 флакон</w:t>
            </w:r>
          </w:p>
          <w:p>
            <w:pPr>
              <w:spacing w:after="20"/>
              <w:ind w:left="20"/>
              <w:jc w:val="both"/>
            </w:pPr>
            <w:r>
              <w:rPr>
                <w:rFonts w:ascii="Times New Roman"/>
                <w:b w:val="false"/>
                <w:i w:val="false"/>
                <w:color w:val="000000"/>
                <w:sz w:val="20"/>
              </w:rPr>
              <w:t>
6) Раствор для разведения конъюгата (РК) (13 мл), 1 флакон</w:t>
            </w:r>
          </w:p>
          <w:p>
            <w:pPr>
              <w:spacing w:after="20"/>
              <w:ind w:left="20"/>
              <w:jc w:val="both"/>
            </w:pPr>
            <w:r>
              <w:rPr>
                <w:rFonts w:ascii="Times New Roman"/>
                <w:b w:val="false"/>
                <w:i w:val="false"/>
                <w:color w:val="000000"/>
                <w:sz w:val="20"/>
              </w:rPr>
              <w:t>
7) 25-кратный концентрат фосфатно-солевого буферного раствора с твином (ФСБ-Тх25) (28 мл), 1 флакон</w:t>
            </w:r>
          </w:p>
          <w:p>
            <w:pPr>
              <w:spacing w:after="20"/>
              <w:ind w:left="20"/>
              <w:jc w:val="both"/>
            </w:pPr>
            <w:r>
              <w:rPr>
                <w:rFonts w:ascii="Times New Roman"/>
                <w:b w:val="false"/>
                <w:i w:val="false"/>
                <w:color w:val="000000"/>
                <w:sz w:val="20"/>
              </w:rPr>
              <w:t>
8) Субстраный буферный раствор (СБР) (13 мл), 1 флакон</w:t>
            </w:r>
          </w:p>
          <w:p>
            <w:pPr>
              <w:spacing w:after="20"/>
              <w:ind w:left="20"/>
              <w:jc w:val="both"/>
            </w:pPr>
            <w:r>
              <w:rPr>
                <w:rFonts w:ascii="Times New Roman"/>
                <w:b w:val="false"/>
                <w:i w:val="false"/>
                <w:color w:val="000000"/>
                <w:sz w:val="20"/>
              </w:rPr>
              <w:t>
9) Тетраметилбензидин (ТМБ), концентрат (1,5 мл), 1 флакон</w:t>
            </w:r>
          </w:p>
          <w:p>
            <w:pPr>
              <w:spacing w:after="20"/>
              <w:ind w:left="20"/>
              <w:jc w:val="both"/>
            </w:pPr>
            <w:r>
              <w:rPr>
                <w:rFonts w:ascii="Times New Roman"/>
                <w:b w:val="false"/>
                <w:i w:val="false"/>
                <w:color w:val="000000"/>
                <w:sz w:val="20"/>
              </w:rPr>
              <w:t>
10) Стоп-реагент, готовый для использования (21 мл), 1 флакон</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антител к индивидуальным белкам вируса гепатита С (core, NS3, NS4, NS5)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с иммобилизованными на внутренней поверхности лунок рекомбинантными антигенами ВГС,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инактивированный, готовый для использования, (1 мл)</w:t>
            </w:r>
          </w:p>
          <w:p>
            <w:pPr>
              <w:spacing w:after="20"/>
              <w:ind w:left="20"/>
              <w:jc w:val="both"/>
            </w:pPr>
            <w:r>
              <w:rPr>
                <w:rFonts w:ascii="Times New Roman"/>
                <w:b w:val="false"/>
                <w:i w:val="false"/>
                <w:color w:val="000000"/>
                <w:sz w:val="20"/>
              </w:rPr>
              <w:t>
3) Отрицательный контрольный образец К-, инактивированный, готовый для использования, (1 мл)</w:t>
            </w:r>
          </w:p>
          <w:p>
            <w:pPr>
              <w:spacing w:after="20"/>
              <w:ind w:left="20"/>
              <w:jc w:val="both"/>
            </w:pPr>
            <w:r>
              <w:rPr>
                <w:rFonts w:ascii="Times New Roman"/>
                <w:b w:val="false"/>
                <w:i w:val="false"/>
                <w:color w:val="000000"/>
                <w:sz w:val="20"/>
              </w:rPr>
              <w:t>
4) Коньюгат (антитела к IgM и IgG человека, меченные пероксидазой хрена), концентрат (1,5 мл)</w:t>
            </w:r>
          </w:p>
          <w:p>
            <w:pPr>
              <w:spacing w:after="20"/>
              <w:ind w:left="20"/>
              <w:jc w:val="both"/>
            </w:pPr>
            <w:r>
              <w:rPr>
                <w:rFonts w:ascii="Times New Roman"/>
                <w:b w:val="false"/>
                <w:i w:val="false"/>
                <w:color w:val="000000"/>
                <w:sz w:val="20"/>
              </w:rPr>
              <w:t>
5) Раствор для разведения сывороток (РС), готовый для использования, (10 мл)</w:t>
            </w:r>
          </w:p>
          <w:p>
            <w:pPr>
              <w:spacing w:after="20"/>
              <w:ind w:left="20"/>
              <w:jc w:val="both"/>
            </w:pPr>
            <w:r>
              <w:rPr>
                <w:rFonts w:ascii="Times New Roman"/>
                <w:b w:val="false"/>
                <w:i w:val="false"/>
                <w:color w:val="000000"/>
                <w:sz w:val="20"/>
              </w:rPr>
              <w:t>
6) Раствор для разведения коньюгата (РК), готовый для использования (13 мл)</w:t>
            </w:r>
          </w:p>
          <w:p>
            <w:pPr>
              <w:spacing w:after="20"/>
              <w:ind w:left="20"/>
              <w:jc w:val="both"/>
            </w:pPr>
            <w:r>
              <w:rPr>
                <w:rFonts w:ascii="Times New Roman"/>
                <w:b w:val="false"/>
                <w:i w:val="false"/>
                <w:color w:val="000000"/>
                <w:sz w:val="20"/>
              </w:rPr>
              <w:t>
7)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8) Субстратный буферный раствор (СБР), готовый для использования (13 мл)</w:t>
            </w:r>
          </w:p>
          <w:p>
            <w:pPr>
              <w:spacing w:after="20"/>
              <w:ind w:left="20"/>
              <w:jc w:val="both"/>
            </w:pPr>
            <w:r>
              <w:rPr>
                <w:rFonts w:ascii="Times New Roman"/>
                <w:b w:val="false"/>
                <w:i w:val="false"/>
                <w:color w:val="000000"/>
                <w:sz w:val="20"/>
              </w:rPr>
              <w:t>
9) Тетраметилбензидин (ТМБ), концентрат, (1,5 мл)</w:t>
            </w:r>
          </w:p>
          <w:p>
            <w:pPr>
              <w:spacing w:after="20"/>
              <w:ind w:left="20"/>
              <w:jc w:val="both"/>
            </w:pPr>
            <w:r>
              <w:rPr>
                <w:rFonts w:ascii="Times New Roman"/>
                <w:b w:val="false"/>
                <w:i w:val="false"/>
                <w:color w:val="000000"/>
                <w:sz w:val="20"/>
              </w:rPr>
              <w:t>
10) Стоп-реагент, готов к использованию, (12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G к Chlamydia trachomatis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w:t>
            </w:r>
          </w:p>
          <w:p>
            <w:pPr>
              <w:spacing w:after="20"/>
              <w:ind w:left="20"/>
              <w:jc w:val="both"/>
            </w:pPr>
            <w:r>
              <w:rPr>
                <w:rFonts w:ascii="Times New Roman"/>
                <w:b w:val="false"/>
                <w:i w:val="false"/>
                <w:color w:val="000000"/>
                <w:sz w:val="20"/>
              </w:rPr>
              <w:t>
2) Положительный контроль (калибратор 3) 80 ед/мл,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3) Отрицательный контроль (калибратор 1) 5 ед/мл, не содержащий специфических человеческих антител, готовый к использованию раствор (2,0 мл) 4) CUT-OFF (Калибратор 2) 20 ед/мл —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5) Калибратор 4 (320 ед/мл) — готовый к использованию раствор, содержащий специфические человеческие антитела (2,0 мл)</w:t>
            </w:r>
          </w:p>
          <w:p>
            <w:pPr>
              <w:spacing w:after="20"/>
              <w:ind w:left="20"/>
              <w:jc w:val="both"/>
            </w:pPr>
            <w:r>
              <w:rPr>
                <w:rFonts w:ascii="Times New Roman"/>
                <w:b w:val="false"/>
                <w:i w:val="false"/>
                <w:color w:val="000000"/>
                <w:sz w:val="20"/>
              </w:rPr>
              <w:t>
6) Конъюгат. Раствор, содержащий меченный пероксидазой животный иммуноглобулин к IgG человека, готовый к использованию (15,0 мл)</w:t>
            </w:r>
          </w:p>
          <w:p>
            <w:pPr>
              <w:spacing w:after="20"/>
              <w:ind w:left="20"/>
              <w:jc w:val="both"/>
            </w:pPr>
            <w:r>
              <w:rPr>
                <w:rFonts w:ascii="Times New Roman"/>
                <w:b w:val="false"/>
                <w:i w:val="false"/>
                <w:color w:val="000000"/>
                <w:sz w:val="20"/>
              </w:rPr>
              <w:t>
7) Разбавитель образца</w:t>
            </w:r>
          </w:p>
          <w:p>
            <w:pPr>
              <w:spacing w:after="20"/>
              <w:ind w:left="20"/>
              <w:jc w:val="both"/>
            </w:pPr>
            <w:r>
              <w:rPr>
                <w:rFonts w:ascii="Times New Roman"/>
                <w:b w:val="false"/>
                <w:i w:val="false"/>
                <w:color w:val="000000"/>
                <w:sz w:val="20"/>
              </w:rPr>
              <w:t>
2. Буфер со стабилизаторами протеина, готовый к использованию (105 мл) 8) Реагент TMB-Complete</w:t>
            </w:r>
          </w:p>
          <w:p>
            <w:pPr>
              <w:spacing w:after="20"/>
              <w:ind w:left="20"/>
              <w:jc w:val="both"/>
            </w:pPr>
            <w:r>
              <w:rPr>
                <w:rFonts w:ascii="Times New Roman"/>
                <w:b w:val="false"/>
                <w:i w:val="false"/>
                <w:color w:val="000000"/>
                <w:sz w:val="20"/>
              </w:rPr>
              <w:t>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9) Промывочный раствор. 20 ? концентрированный буфер (75 мл)</w:t>
            </w:r>
          </w:p>
          <w:p>
            <w:pPr>
              <w:spacing w:after="20"/>
              <w:ind w:left="20"/>
              <w:jc w:val="both"/>
            </w:pPr>
            <w:r>
              <w:rPr>
                <w:rFonts w:ascii="Times New Roman"/>
                <w:b w:val="false"/>
                <w:i w:val="false"/>
                <w:color w:val="000000"/>
                <w:sz w:val="20"/>
              </w:rPr>
              <w:t>
10) Стоп-реагент. Кислотный раствор, готовый к использованию (15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A к Chlamydia trachomatis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 — 1 шт.</w:t>
            </w:r>
          </w:p>
          <w:p>
            <w:pPr>
              <w:spacing w:after="20"/>
              <w:ind w:left="20"/>
              <w:jc w:val="both"/>
            </w:pPr>
            <w:r>
              <w:rPr>
                <w:rFonts w:ascii="Times New Roman"/>
                <w:b w:val="false"/>
                <w:i w:val="false"/>
                <w:color w:val="000000"/>
                <w:sz w:val="20"/>
              </w:rPr>
              <w:t>
2) Положительный контроль (К+) (калибратор 3) 80ед/мл - содержащий специфические человеческие антитела, раствор готовый к использованию (2,0 мл);</w:t>
            </w:r>
          </w:p>
          <w:p>
            <w:pPr>
              <w:spacing w:after="20"/>
              <w:ind w:left="20"/>
              <w:jc w:val="both"/>
            </w:pPr>
            <w:r>
              <w:rPr>
                <w:rFonts w:ascii="Times New Roman"/>
                <w:b w:val="false"/>
                <w:i w:val="false"/>
                <w:color w:val="000000"/>
                <w:sz w:val="20"/>
              </w:rPr>
              <w:t>
3) Отрицательный контроль(К–)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4) Конъюгат - раствор, содержащий меченный пероксидазой животный иммуноглобулин к к IgА человека, готовый к использованию (15 мл)</w:t>
            </w:r>
          </w:p>
          <w:p>
            <w:pPr>
              <w:spacing w:after="20"/>
              <w:ind w:left="20"/>
              <w:jc w:val="both"/>
            </w:pPr>
            <w:r>
              <w:rPr>
                <w:rFonts w:ascii="Times New Roman"/>
                <w:b w:val="false"/>
                <w:i w:val="false"/>
                <w:color w:val="000000"/>
                <w:sz w:val="20"/>
              </w:rPr>
              <w:t>
5) Разбавитель образца 2.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6) Стоп-реагент. Кислотный раствор, готовый к использованию(15 мл).</w:t>
            </w:r>
          </w:p>
          <w:p>
            <w:pPr>
              <w:spacing w:after="20"/>
              <w:ind w:left="20"/>
              <w:jc w:val="both"/>
            </w:pPr>
            <w:r>
              <w:rPr>
                <w:rFonts w:ascii="Times New Roman"/>
                <w:b w:val="false"/>
                <w:i w:val="false"/>
                <w:color w:val="000000"/>
                <w:sz w:val="20"/>
              </w:rPr>
              <w:t>
7) CUT-OFF (калибратор 2), 20ед/мл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8) Калибратор 4 (320 ед / 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9) Реагент ТМБ-Complete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10) 20 х концентрированный буфер - промывочный раствор (75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Trichomonas vaginalis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с иммобилизованным антигеном Trichomonas vaginalis, 1 шт</w:t>
            </w:r>
          </w:p>
          <w:p>
            <w:pPr>
              <w:spacing w:after="20"/>
              <w:ind w:left="20"/>
              <w:jc w:val="both"/>
            </w:pPr>
            <w:r>
              <w:rPr>
                <w:rFonts w:ascii="Times New Roman"/>
                <w:b w:val="false"/>
                <w:i w:val="false"/>
                <w:color w:val="000000"/>
                <w:sz w:val="20"/>
              </w:rPr>
              <w:t>
2) Конъюгат, лиофилизированный – 1 фл;</w:t>
            </w:r>
          </w:p>
          <w:p>
            <w:pPr>
              <w:spacing w:after="20"/>
              <w:ind w:left="20"/>
              <w:jc w:val="both"/>
            </w:pPr>
            <w:r>
              <w:rPr>
                <w:rFonts w:ascii="Times New Roman"/>
                <w:b w:val="false"/>
                <w:i w:val="false"/>
                <w:color w:val="000000"/>
                <w:sz w:val="20"/>
              </w:rPr>
              <w:t>
3) Раствор для предварительного разведения (РПР) – 1 фл., 3 мл</w:t>
            </w:r>
          </w:p>
          <w:p>
            <w:pPr>
              <w:spacing w:after="20"/>
              <w:ind w:left="20"/>
              <w:jc w:val="both"/>
            </w:pPr>
            <w:r>
              <w:rPr>
                <w:rFonts w:ascii="Times New Roman"/>
                <w:b w:val="false"/>
                <w:i w:val="false"/>
                <w:color w:val="000000"/>
                <w:sz w:val="20"/>
              </w:rPr>
              <w:t>
4) Раствор для разведения сывороток (РС) – 1 фл., 13 мл;</w:t>
            </w:r>
          </w:p>
          <w:p>
            <w:pPr>
              <w:spacing w:after="20"/>
              <w:ind w:left="20"/>
              <w:jc w:val="both"/>
            </w:pPr>
            <w:r>
              <w:rPr>
                <w:rFonts w:ascii="Times New Roman"/>
                <w:b w:val="false"/>
                <w:i w:val="false"/>
                <w:color w:val="000000"/>
                <w:sz w:val="20"/>
              </w:rPr>
              <w:t>
5) Раствор для разведения конъюгата (РК) – 1 фл., 13 мл;</w:t>
            </w:r>
          </w:p>
          <w:p>
            <w:pPr>
              <w:spacing w:after="20"/>
              <w:ind w:left="20"/>
              <w:jc w:val="both"/>
            </w:pPr>
            <w:r>
              <w:rPr>
                <w:rFonts w:ascii="Times New Roman"/>
                <w:b w:val="false"/>
                <w:i w:val="false"/>
                <w:color w:val="000000"/>
                <w:sz w:val="20"/>
              </w:rPr>
              <w:t>
6) Раствор тетраметилбензидина (ТМБ) – 1 фл., 13 мл;</w:t>
            </w:r>
          </w:p>
          <w:p>
            <w:pPr>
              <w:spacing w:after="20"/>
              <w:ind w:left="20"/>
              <w:jc w:val="both"/>
            </w:pPr>
            <w:r>
              <w:rPr>
                <w:rFonts w:ascii="Times New Roman"/>
                <w:b w:val="false"/>
                <w:i w:val="false"/>
                <w:color w:val="000000"/>
                <w:sz w:val="20"/>
              </w:rPr>
              <w:t>
7) Стоп-реагент – 1 фл., 12 мл.</w:t>
            </w:r>
          </w:p>
          <w:p>
            <w:pPr>
              <w:spacing w:after="20"/>
              <w:ind w:left="20"/>
              <w:jc w:val="both"/>
            </w:pPr>
            <w:r>
              <w:rPr>
                <w:rFonts w:ascii="Times New Roman"/>
                <w:b w:val="false"/>
                <w:i w:val="false"/>
                <w:color w:val="000000"/>
                <w:sz w:val="20"/>
              </w:rPr>
              <w:t>
8) Положительный контрольный образец (К+), инактивированный - 1 фл., 0,5 мл;</w:t>
            </w:r>
          </w:p>
          <w:p>
            <w:pPr>
              <w:spacing w:after="20"/>
              <w:ind w:left="20"/>
              <w:jc w:val="both"/>
            </w:pPr>
            <w:r>
              <w:rPr>
                <w:rFonts w:ascii="Times New Roman"/>
                <w:b w:val="false"/>
                <w:i w:val="false"/>
                <w:color w:val="000000"/>
                <w:sz w:val="20"/>
              </w:rPr>
              <w:t>
9) Отрицательный контрольный образец (К?), инактивированный – 1 фл. 1 мл;</w:t>
            </w:r>
          </w:p>
          <w:p>
            <w:pPr>
              <w:spacing w:after="20"/>
              <w:ind w:left="20"/>
              <w:jc w:val="both"/>
            </w:pPr>
            <w:r>
              <w:rPr>
                <w:rFonts w:ascii="Times New Roman"/>
                <w:b w:val="false"/>
                <w:i w:val="false"/>
                <w:color w:val="000000"/>
                <w:sz w:val="20"/>
              </w:rPr>
              <w:t>
10) 25-кратный концентрат фосфатно-солевого буферного раствора с твином (ФСБ-Т?25) – 1 фл., 28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A к Trichomonas vaginalis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с иммобилизованным антигеном Trichomonas vaginalis, 1 шт</w:t>
            </w:r>
          </w:p>
          <w:p>
            <w:pPr>
              <w:spacing w:after="20"/>
              <w:ind w:left="20"/>
              <w:jc w:val="both"/>
            </w:pPr>
            <w:r>
              <w:rPr>
                <w:rFonts w:ascii="Times New Roman"/>
                <w:b w:val="false"/>
                <w:i w:val="false"/>
                <w:color w:val="000000"/>
                <w:sz w:val="20"/>
              </w:rPr>
              <w:t>
2) Конъюгат, лиофилизированный – 1 фл;</w:t>
            </w:r>
          </w:p>
          <w:p>
            <w:pPr>
              <w:spacing w:after="20"/>
              <w:ind w:left="20"/>
              <w:jc w:val="both"/>
            </w:pPr>
            <w:r>
              <w:rPr>
                <w:rFonts w:ascii="Times New Roman"/>
                <w:b w:val="false"/>
                <w:i w:val="false"/>
                <w:color w:val="000000"/>
                <w:sz w:val="20"/>
              </w:rPr>
              <w:t>
3) 25-кратный концентрат фосфатно-солевого буферного раствора с твином (ФСБ-Тх25) – 1 фл., 28 мл;</w:t>
            </w:r>
          </w:p>
          <w:p>
            <w:pPr>
              <w:spacing w:after="20"/>
              <w:ind w:left="20"/>
              <w:jc w:val="both"/>
            </w:pPr>
            <w:r>
              <w:rPr>
                <w:rFonts w:ascii="Times New Roman"/>
                <w:b w:val="false"/>
                <w:i w:val="false"/>
                <w:color w:val="000000"/>
                <w:sz w:val="20"/>
              </w:rPr>
              <w:t>
4) Раствор для предварительного разведения (РПР) – 1 фл., 3 мл</w:t>
            </w:r>
          </w:p>
          <w:p>
            <w:pPr>
              <w:spacing w:after="20"/>
              <w:ind w:left="20"/>
              <w:jc w:val="both"/>
            </w:pPr>
            <w:r>
              <w:rPr>
                <w:rFonts w:ascii="Times New Roman"/>
                <w:b w:val="false"/>
                <w:i w:val="false"/>
                <w:color w:val="000000"/>
                <w:sz w:val="20"/>
              </w:rPr>
              <w:t>
5) Раствор для разведения сывороток (РС) – 1 фл., 13 мл;</w:t>
            </w:r>
          </w:p>
          <w:p>
            <w:pPr>
              <w:spacing w:after="20"/>
              <w:ind w:left="20"/>
              <w:jc w:val="both"/>
            </w:pPr>
            <w:r>
              <w:rPr>
                <w:rFonts w:ascii="Times New Roman"/>
                <w:b w:val="false"/>
                <w:i w:val="false"/>
                <w:color w:val="000000"/>
                <w:sz w:val="20"/>
              </w:rPr>
              <w:t>
6) Раствор для разведения конъюгата (РК) – 1 фл., 13 мл;</w:t>
            </w:r>
          </w:p>
          <w:p>
            <w:pPr>
              <w:spacing w:after="20"/>
              <w:ind w:left="20"/>
              <w:jc w:val="both"/>
            </w:pPr>
            <w:r>
              <w:rPr>
                <w:rFonts w:ascii="Times New Roman"/>
                <w:b w:val="false"/>
                <w:i w:val="false"/>
                <w:color w:val="000000"/>
                <w:sz w:val="20"/>
              </w:rPr>
              <w:t>
7) Раствор тетраметилбензидина (ТМБ) – 1 фл., 13 мл;</w:t>
            </w:r>
          </w:p>
          <w:p>
            <w:pPr>
              <w:spacing w:after="20"/>
              <w:ind w:left="20"/>
              <w:jc w:val="both"/>
            </w:pPr>
            <w:r>
              <w:rPr>
                <w:rFonts w:ascii="Times New Roman"/>
                <w:b w:val="false"/>
                <w:i w:val="false"/>
                <w:color w:val="000000"/>
                <w:sz w:val="20"/>
              </w:rPr>
              <w:t>
8) Стоп-реагент – 1 фл., 12 мл. 9) Положительный контрольный образец (К+), инактивированный ? 1 фл., 0,5 мл;</w:t>
            </w:r>
          </w:p>
          <w:p>
            <w:pPr>
              <w:spacing w:after="20"/>
              <w:ind w:left="20"/>
              <w:jc w:val="both"/>
            </w:pPr>
            <w:r>
              <w:rPr>
                <w:rFonts w:ascii="Times New Roman"/>
                <w:b w:val="false"/>
                <w:i w:val="false"/>
                <w:color w:val="000000"/>
                <w:sz w:val="20"/>
              </w:rPr>
              <w:t>
10) Отрицательный контрольный образец (К-), инактивированный – 1 фл. 1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вирусу простого герпеса 1 и 2 типов в сыворотке (плазме)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Положительный контроль (К+) (калибратор 3) 80ед/мл - содержащий специфические человеческие антитела, раствор готовый к использованию (2,0 мл)</w:t>
            </w:r>
          </w:p>
          <w:p>
            <w:pPr>
              <w:spacing w:after="20"/>
              <w:ind w:left="20"/>
              <w:jc w:val="both"/>
            </w:pPr>
            <w:r>
              <w:rPr>
                <w:rFonts w:ascii="Times New Roman"/>
                <w:b w:val="false"/>
                <w:i w:val="false"/>
                <w:color w:val="000000"/>
                <w:sz w:val="20"/>
              </w:rPr>
              <w:t>
2) Отрицательный контроль(К–)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3) CUT-OFF (калибратор 2), 20ед/мл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4) Калибратор 4 (160 ед/мл)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5) Конъюгат - раствор, содержащий меченный пероксидазой животный иммуноглобулин к IgG человека, готовый к использованию (15 мл) 6) Разбавитель образца 2- Готовый к использованию буфер со стабилизаторами белка (105 мл)</w:t>
            </w:r>
          </w:p>
          <w:p>
            <w:pPr>
              <w:spacing w:after="20"/>
              <w:ind w:left="20"/>
              <w:jc w:val="both"/>
            </w:pPr>
            <w:r>
              <w:rPr>
                <w:rFonts w:ascii="Times New Roman"/>
                <w:b w:val="false"/>
                <w:i w:val="false"/>
                <w:color w:val="000000"/>
                <w:sz w:val="20"/>
              </w:rPr>
              <w:t>
7) Реагент TMB-Complete 2- Готовый к использованию раствор хромогенного субстрата, содержащий TMB/H2O2 (15 мл)</w:t>
            </w:r>
          </w:p>
          <w:p>
            <w:pPr>
              <w:spacing w:after="20"/>
              <w:ind w:left="20"/>
              <w:jc w:val="both"/>
            </w:pPr>
            <w:r>
              <w:rPr>
                <w:rFonts w:ascii="Times New Roman"/>
                <w:b w:val="false"/>
                <w:i w:val="false"/>
                <w:color w:val="000000"/>
                <w:sz w:val="20"/>
              </w:rPr>
              <w:t>
8) Промывочный раствор- 20? концентрированный буфер (75 мл)</w:t>
            </w:r>
          </w:p>
          <w:p>
            <w:pPr>
              <w:spacing w:after="20"/>
              <w:ind w:left="20"/>
              <w:jc w:val="both"/>
            </w:pPr>
            <w:r>
              <w:rPr>
                <w:rFonts w:ascii="Times New Roman"/>
                <w:b w:val="false"/>
                <w:i w:val="false"/>
                <w:color w:val="000000"/>
                <w:sz w:val="20"/>
              </w:rPr>
              <w:t>
9) Cтоп-реагент – 1М раствор серной кислоты, готовый к использованию (15 мл)</w:t>
            </w:r>
          </w:p>
          <w:p>
            <w:pPr>
              <w:spacing w:after="20"/>
              <w:ind w:left="20"/>
              <w:jc w:val="both"/>
            </w:pPr>
            <w:r>
              <w:rPr>
                <w:rFonts w:ascii="Times New Roman"/>
                <w:b w:val="false"/>
                <w:i w:val="false"/>
                <w:color w:val="000000"/>
                <w:sz w:val="20"/>
              </w:rPr>
              <w:t>
10) Планшет, покрытый антигеном, 12 x 8 лунок в пакете с осушителем, готовый к использованию</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M к вирусу простого герпеса 1и 2 типов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 к использованию</w:t>
            </w:r>
          </w:p>
          <w:p>
            <w:pPr>
              <w:spacing w:after="20"/>
              <w:ind w:left="20"/>
              <w:jc w:val="both"/>
            </w:pPr>
            <w:r>
              <w:rPr>
                <w:rFonts w:ascii="Times New Roman"/>
                <w:b w:val="false"/>
                <w:i w:val="false"/>
                <w:color w:val="000000"/>
                <w:sz w:val="20"/>
              </w:rPr>
              <w:t>
2) Положительный контроль- раствор, содержащий специфические человеческие антитела, готовый к использованию (2 мл)</w:t>
            </w:r>
          </w:p>
          <w:p>
            <w:pPr>
              <w:spacing w:after="20"/>
              <w:ind w:left="20"/>
              <w:jc w:val="both"/>
            </w:pPr>
            <w:r>
              <w:rPr>
                <w:rFonts w:ascii="Times New Roman"/>
                <w:b w:val="false"/>
                <w:i w:val="false"/>
                <w:color w:val="000000"/>
                <w:sz w:val="20"/>
              </w:rPr>
              <w:t>
3) Отрицательный контроль- раствор, не содержащий специфических человеческих антител, готовый к использованию (2 мл)</w:t>
            </w:r>
          </w:p>
          <w:p>
            <w:pPr>
              <w:spacing w:after="20"/>
              <w:ind w:left="20"/>
              <w:jc w:val="both"/>
            </w:pPr>
            <w:r>
              <w:rPr>
                <w:rFonts w:ascii="Times New Roman"/>
                <w:b w:val="false"/>
                <w:i w:val="false"/>
                <w:color w:val="000000"/>
                <w:sz w:val="20"/>
              </w:rPr>
              <w:t>
4) CUT-OFF- раствор, содержащий специфические человеческие антитела в предельной концентрации, готовый к использованию (3 мл)</w:t>
            </w:r>
          </w:p>
          <w:p>
            <w:pPr>
              <w:spacing w:after="20"/>
              <w:ind w:left="20"/>
              <w:jc w:val="both"/>
            </w:pPr>
            <w:r>
              <w:rPr>
                <w:rFonts w:ascii="Times New Roman"/>
                <w:b w:val="false"/>
                <w:i w:val="false"/>
                <w:color w:val="000000"/>
                <w:sz w:val="20"/>
              </w:rPr>
              <w:t>
5) Конъюгат- раствор, содержащий меченный пероксидазой животный иммуноглобулин к IgM человека, готовый к использованию (15 мл)</w:t>
            </w:r>
          </w:p>
          <w:p>
            <w:pPr>
              <w:spacing w:after="20"/>
              <w:ind w:left="20"/>
              <w:jc w:val="both"/>
            </w:pPr>
            <w:r>
              <w:rPr>
                <w:rFonts w:ascii="Times New Roman"/>
                <w:b w:val="false"/>
                <w:i w:val="false"/>
                <w:color w:val="000000"/>
                <w:sz w:val="20"/>
              </w:rPr>
              <w:t>
6) Разбавитель образца 2- Буфер со стабилизаторами белка и сорбентом IgG/RF, готовый к использованию (105 мл)</w:t>
            </w:r>
          </w:p>
          <w:p>
            <w:pPr>
              <w:spacing w:after="20"/>
              <w:ind w:left="20"/>
              <w:jc w:val="both"/>
            </w:pPr>
            <w:r>
              <w:rPr>
                <w:rFonts w:ascii="Times New Roman"/>
                <w:b w:val="false"/>
                <w:i w:val="false"/>
                <w:color w:val="000000"/>
                <w:sz w:val="20"/>
              </w:rPr>
              <w:t>
7) Реагент TMB-Complete 2 -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8) Промывочный раствор -20 х концентрированный буфер (75 мл)</w:t>
            </w:r>
          </w:p>
          <w:p>
            <w:pPr>
              <w:spacing w:after="20"/>
              <w:ind w:left="20"/>
              <w:jc w:val="both"/>
            </w:pPr>
            <w:r>
              <w:rPr>
                <w:rFonts w:ascii="Times New Roman"/>
                <w:b w:val="false"/>
                <w:i w:val="false"/>
                <w:color w:val="000000"/>
                <w:sz w:val="20"/>
              </w:rPr>
              <w:t>
9) Стоп-реагент - Кислотный раствор, готовый к использованию (15 мл)</w:t>
            </w:r>
          </w:p>
          <w:p>
            <w:pPr>
              <w:spacing w:after="20"/>
              <w:ind w:left="20"/>
              <w:jc w:val="both"/>
            </w:pPr>
            <w:r>
              <w:rPr>
                <w:rFonts w:ascii="Times New Roman"/>
                <w:b w:val="false"/>
                <w:i w:val="false"/>
                <w:color w:val="000000"/>
                <w:sz w:val="20"/>
              </w:rPr>
              <w:t>
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классов А, М, G к антигенам лямблий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антигенами лямблий,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IgА, IgМ, IgG к антигенам лямблий, готовый для использования (1,5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IgА, IgМ, IgG к антигенам лямблий, готовый для использования (2,5 мл)</w:t>
            </w:r>
          </w:p>
          <w:p>
            <w:pPr>
              <w:spacing w:after="20"/>
              <w:ind w:left="20"/>
              <w:jc w:val="both"/>
            </w:pPr>
            <w:r>
              <w:rPr>
                <w:rFonts w:ascii="Times New Roman"/>
                <w:b w:val="false"/>
                <w:i w:val="false"/>
                <w:color w:val="000000"/>
                <w:sz w:val="20"/>
              </w:rPr>
              <w:t>
4) Конъюгат моноклональных антител к IgA, IgM, IgG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5)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6)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7)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8) Раствор тетраметилбензидина, (ТМБ), готов к использованию (13,0 мл)</w:t>
            </w:r>
          </w:p>
          <w:p>
            <w:pPr>
              <w:spacing w:after="20"/>
              <w:ind w:left="20"/>
              <w:jc w:val="both"/>
            </w:pPr>
            <w:r>
              <w:rPr>
                <w:rFonts w:ascii="Times New Roman"/>
                <w:b w:val="false"/>
                <w:i w:val="false"/>
                <w:color w:val="000000"/>
                <w:sz w:val="20"/>
              </w:rPr>
              <w:t>
9) Раствор тетраметилбензидина, (ТМБ), готов к использованию (13,0 мл)</w:t>
            </w:r>
          </w:p>
          <w:p>
            <w:pPr>
              <w:spacing w:after="20"/>
              <w:ind w:left="20"/>
              <w:jc w:val="both"/>
            </w:pPr>
            <w:r>
              <w:rPr>
                <w:rFonts w:ascii="Times New Roman"/>
                <w:b w:val="false"/>
                <w:i w:val="false"/>
                <w:color w:val="000000"/>
                <w:sz w:val="20"/>
              </w:rPr>
              <w:t>
10) Бумага для заклеивания планшета</w:t>
            </w:r>
          </w:p>
          <w:p>
            <w:pPr>
              <w:spacing w:after="20"/>
              <w:ind w:left="20"/>
              <w:jc w:val="both"/>
            </w:pPr>
            <w:r>
              <w:rPr>
                <w:rFonts w:ascii="Times New Roman"/>
                <w:b w:val="false"/>
                <w:i w:val="false"/>
                <w:color w:val="000000"/>
                <w:sz w:val="20"/>
              </w:rPr>
              <w:t>
11) Инструкция по применению</w:t>
            </w:r>
          </w:p>
          <w:p>
            <w:pPr>
              <w:spacing w:after="20"/>
              <w:ind w:left="20"/>
              <w:jc w:val="both"/>
            </w:pPr>
            <w:r>
              <w:rPr>
                <w:rFonts w:ascii="Times New Roman"/>
                <w:b w:val="false"/>
                <w:i w:val="false"/>
                <w:color w:val="000000"/>
                <w:sz w:val="20"/>
              </w:rPr>
              <w:t>
12) Наконечники для пипеточных дозаторов 2-200 мкл</w:t>
            </w:r>
          </w:p>
          <w:p>
            <w:pPr>
              <w:spacing w:after="20"/>
              <w:ind w:left="20"/>
              <w:jc w:val="both"/>
            </w:pPr>
            <w:r>
              <w:rPr>
                <w:rFonts w:ascii="Times New Roman"/>
                <w:b w:val="false"/>
                <w:i w:val="false"/>
                <w:color w:val="000000"/>
                <w:sz w:val="20"/>
              </w:rPr>
              <w:t>
13)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антигенам Ascaris lumbricoides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антигенами Ascaris lumbricoides, готовый для использования</w:t>
            </w:r>
          </w:p>
          <w:p>
            <w:pPr>
              <w:spacing w:after="20"/>
              <w:ind w:left="20"/>
              <w:jc w:val="both"/>
            </w:pPr>
            <w:r>
              <w:rPr>
                <w:rFonts w:ascii="Times New Roman"/>
                <w:b w:val="false"/>
                <w:i w:val="false"/>
                <w:color w:val="000000"/>
                <w:sz w:val="20"/>
              </w:rPr>
              <w:t>
2) Конъюгат моноклональных антител к IgG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3)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4)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5) 25-кратный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6) Раствор тетраметилбензидина, (ТМБ), готов к использованию (13,0 мл)</w:t>
            </w:r>
          </w:p>
          <w:p>
            <w:pPr>
              <w:spacing w:after="20"/>
              <w:ind w:left="20"/>
              <w:jc w:val="both"/>
            </w:pPr>
            <w:r>
              <w:rPr>
                <w:rFonts w:ascii="Times New Roman"/>
                <w:b w:val="false"/>
                <w:i w:val="false"/>
                <w:color w:val="000000"/>
                <w:sz w:val="20"/>
              </w:rPr>
              <w:t>
7) Положительный контрольный образец (К+) на основе инактивированной сыворотки крови человека, содержащий иммуноглобулины класса G к антигенам Ascaris lumbricoides, готовый для использования (1,5 мл)</w:t>
            </w:r>
          </w:p>
          <w:p>
            <w:pPr>
              <w:spacing w:after="20"/>
              <w:ind w:left="20"/>
              <w:jc w:val="both"/>
            </w:pPr>
            <w:r>
              <w:rPr>
                <w:rFonts w:ascii="Times New Roman"/>
                <w:b w:val="false"/>
                <w:i w:val="false"/>
                <w:color w:val="000000"/>
                <w:sz w:val="20"/>
              </w:rPr>
              <w:t>
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использования (2,5 мл)</w:t>
            </w:r>
          </w:p>
          <w:p>
            <w:pPr>
              <w:spacing w:after="20"/>
              <w:ind w:left="20"/>
              <w:jc w:val="both"/>
            </w:pPr>
            <w:r>
              <w:rPr>
                <w:rFonts w:ascii="Times New Roman"/>
                <w:b w:val="false"/>
                <w:i w:val="false"/>
                <w:color w:val="000000"/>
                <w:sz w:val="20"/>
              </w:rPr>
              <w:t>
9) Стоп-реагент , готов к использованию, (12,0 мл)</w:t>
            </w:r>
          </w:p>
          <w:p>
            <w:pPr>
              <w:spacing w:after="20"/>
              <w:ind w:left="20"/>
              <w:jc w:val="both"/>
            </w:pPr>
            <w:r>
              <w:rPr>
                <w:rFonts w:ascii="Times New Roman"/>
                <w:b w:val="false"/>
                <w:i w:val="false"/>
                <w:color w:val="000000"/>
                <w:sz w:val="20"/>
              </w:rPr>
              <w:t>
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капсидному антигену VCA вируса Эпштейна-Барр в сыворотке (плазме)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(12 x 8 лунок) с иммобилизованными на внутренней поверхности лунок рекомбинантными антигенами VCA ВЭБ, готовый для использования</w:t>
            </w:r>
          </w:p>
          <w:p>
            <w:pPr>
              <w:spacing w:after="20"/>
              <w:ind w:left="20"/>
              <w:jc w:val="both"/>
            </w:pPr>
            <w:r>
              <w:rPr>
                <w:rFonts w:ascii="Times New Roman"/>
                <w:b w:val="false"/>
                <w:i w:val="false"/>
                <w:color w:val="000000"/>
                <w:sz w:val="20"/>
              </w:rPr>
              <w:t>
2) Отрицательный контроль (К–)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3) CUT-OFF (калибратор 2), 20ед/мл раствор, содержащий специфические человеческие антитела в предельной концентрации, готовый к использованию (3 мл)</w:t>
            </w:r>
          </w:p>
          <w:p>
            <w:pPr>
              <w:spacing w:after="20"/>
              <w:ind w:left="20"/>
              <w:jc w:val="both"/>
            </w:pPr>
            <w:r>
              <w:rPr>
                <w:rFonts w:ascii="Times New Roman"/>
                <w:b w:val="false"/>
                <w:i w:val="false"/>
                <w:color w:val="000000"/>
                <w:sz w:val="20"/>
              </w:rPr>
              <w:t>
4) Положительный контроль (К+) (калибратор 3) 80ед/мл - содержащий специфические человеческие антитела, раствор готовый к использованию (2 мл)</w:t>
            </w:r>
          </w:p>
          <w:p>
            <w:pPr>
              <w:spacing w:after="20"/>
              <w:ind w:left="20"/>
              <w:jc w:val="both"/>
            </w:pPr>
            <w:r>
              <w:rPr>
                <w:rFonts w:ascii="Times New Roman"/>
                <w:b w:val="false"/>
                <w:i w:val="false"/>
                <w:color w:val="000000"/>
                <w:sz w:val="20"/>
              </w:rPr>
              <w:t>
5) Калибратор 4 (320 ед / мл) содержащий специфические человеческие антитела, готовый к использованию раствор (2 мл)</w:t>
            </w:r>
          </w:p>
          <w:p>
            <w:pPr>
              <w:spacing w:after="20"/>
              <w:ind w:left="20"/>
              <w:jc w:val="both"/>
            </w:pPr>
            <w:r>
              <w:rPr>
                <w:rFonts w:ascii="Times New Roman"/>
                <w:b w:val="false"/>
                <w:i w:val="false"/>
                <w:color w:val="000000"/>
                <w:sz w:val="20"/>
              </w:rPr>
              <w:t>
6) Конъюгат - раствор, содержащий меченный пероксидазой животный иммуноглобулин к IgG человека, готовый к использованию (15 мл)</w:t>
            </w:r>
          </w:p>
          <w:p>
            <w:pPr>
              <w:spacing w:after="20"/>
              <w:ind w:left="20"/>
              <w:jc w:val="both"/>
            </w:pPr>
            <w:r>
              <w:rPr>
                <w:rFonts w:ascii="Times New Roman"/>
                <w:b w:val="false"/>
                <w:i w:val="false"/>
                <w:color w:val="000000"/>
                <w:sz w:val="20"/>
              </w:rPr>
              <w:t>
7) Разбавитель образца 2 -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8) Реагент ТМБ-Complete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9) 20х концентрированный буфер-промывочный раствор (75 мл)</w:t>
            </w:r>
          </w:p>
          <w:p>
            <w:pPr>
              <w:spacing w:after="20"/>
              <w:ind w:left="20"/>
              <w:jc w:val="both"/>
            </w:pPr>
            <w:r>
              <w:rPr>
                <w:rFonts w:ascii="Times New Roman"/>
                <w:b w:val="false"/>
                <w:i w:val="false"/>
                <w:color w:val="000000"/>
                <w:sz w:val="20"/>
              </w:rPr>
              <w:t>
10) Стоп-реагент 1М раствор серной кислоты, готовый к использованию (15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Mycoplasma hominis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с иммобилизованным рекомбинантным антигеном р120 Mycoplasma hominis, 1 шт</w:t>
            </w:r>
          </w:p>
          <w:p>
            <w:pPr>
              <w:spacing w:after="20"/>
              <w:ind w:left="20"/>
              <w:jc w:val="both"/>
            </w:pPr>
            <w:r>
              <w:rPr>
                <w:rFonts w:ascii="Times New Roman"/>
                <w:b w:val="false"/>
                <w:i w:val="false"/>
                <w:color w:val="000000"/>
                <w:sz w:val="20"/>
              </w:rPr>
              <w:t>
2) Отрицательный контрольный образец (К–), инактивированный – на основе инактивированной сыворотки крови человека, не содержащий иммуноглобулины класса G к Mycoplasma hominis (1 мл), 1 флакон</w:t>
            </w:r>
          </w:p>
          <w:p>
            <w:pPr>
              <w:spacing w:after="20"/>
              <w:ind w:left="20"/>
              <w:jc w:val="both"/>
            </w:pPr>
            <w:r>
              <w:rPr>
                <w:rFonts w:ascii="Times New Roman"/>
                <w:b w:val="false"/>
                <w:i w:val="false"/>
                <w:color w:val="000000"/>
                <w:sz w:val="20"/>
              </w:rPr>
              <w:t>
3) Конъюгат, концентрат – антитела к IgG человека, меченные пероксидазой хрена (1,5 мл), 1 флакон</w:t>
            </w:r>
          </w:p>
          <w:p>
            <w:pPr>
              <w:spacing w:after="20"/>
              <w:ind w:left="20"/>
              <w:jc w:val="both"/>
            </w:pPr>
            <w:r>
              <w:rPr>
                <w:rFonts w:ascii="Times New Roman"/>
                <w:b w:val="false"/>
                <w:i w:val="false"/>
                <w:color w:val="000000"/>
                <w:sz w:val="20"/>
              </w:rPr>
              <w:t>
4) Раствор для разведения конъюгата (РК) (13 мл), 1 флакон</w:t>
            </w:r>
          </w:p>
          <w:p>
            <w:pPr>
              <w:spacing w:after="20"/>
              <w:ind w:left="20"/>
              <w:jc w:val="both"/>
            </w:pPr>
            <w:r>
              <w:rPr>
                <w:rFonts w:ascii="Times New Roman"/>
                <w:b w:val="false"/>
                <w:i w:val="false"/>
                <w:color w:val="000000"/>
                <w:sz w:val="20"/>
              </w:rPr>
              <w:t>
5) Разводящий буфер для сывороток (РБС) (13 мл), 1 флакон</w:t>
            </w:r>
          </w:p>
          <w:p>
            <w:pPr>
              <w:spacing w:after="20"/>
              <w:ind w:left="20"/>
              <w:jc w:val="both"/>
            </w:pPr>
            <w:r>
              <w:rPr>
                <w:rFonts w:ascii="Times New Roman"/>
                <w:b w:val="false"/>
                <w:i w:val="false"/>
                <w:color w:val="000000"/>
                <w:sz w:val="20"/>
              </w:rPr>
              <w:t>
6) 25-кратный концентрат фосфатно-солевого буферного раствора с твином (ФСБ-Т?25) (28 мл), 1 флакон</w:t>
            </w:r>
          </w:p>
          <w:p>
            <w:pPr>
              <w:spacing w:after="20"/>
              <w:ind w:left="20"/>
              <w:jc w:val="both"/>
            </w:pPr>
            <w:r>
              <w:rPr>
                <w:rFonts w:ascii="Times New Roman"/>
                <w:b w:val="false"/>
                <w:i w:val="false"/>
                <w:color w:val="000000"/>
                <w:sz w:val="20"/>
              </w:rPr>
              <w:t>
7) Раствор тетраметилбензидина (ТМБ) (13 мл), 1 флакон</w:t>
            </w:r>
          </w:p>
          <w:p>
            <w:pPr>
              <w:spacing w:after="20"/>
              <w:ind w:left="20"/>
              <w:jc w:val="both"/>
            </w:pPr>
            <w:r>
              <w:rPr>
                <w:rFonts w:ascii="Times New Roman"/>
                <w:b w:val="false"/>
                <w:i w:val="false"/>
                <w:color w:val="000000"/>
                <w:sz w:val="20"/>
              </w:rPr>
              <w:t>
8) Стоп-реагент (12 мл), 1 флакон</w:t>
            </w:r>
          </w:p>
          <w:p>
            <w:pPr>
              <w:spacing w:after="20"/>
              <w:ind w:left="20"/>
              <w:jc w:val="both"/>
            </w:pPr>
            <w:r>
              <w:rPr>
                <w:rFonts w:ascii="Times New Roman"/>
                <w:b w:val="false"/>
                <w:i w:val="false"/>
                <w:color w:val="000000"/>
                <w:sz w:val="20"/>
              </w:rPr>
              <w:t>
9) Положительный контрольный образец (К+), инактивированный – на основе инактивированной сыворотки крови человека, содержащий иммуноглобулины класса G к Mycoplasma hominis (0,5 мл), 1 флакон</w:t>
            </w:r>
          </w:p>
          <w:p>
            <w:pPr>
              <w:spacing w:after="20"/>
              <w:ind w:left="20"/>
              <w:jc w:val="both"/>
            </w:pPr>
            <w:r>
              <w:rPr>
                <w:rFonts w:ascii="Times New Roman"/>
                <w:b w:val="false"/>
                <w:i w:val="false"/>
                <w:color w:val="000000"/>
                <w:sz w:val="20"/>
              </w:rPr>
              <w:t>
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А к Mycoplasma hominis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с иммобилизованным рекомбинантным антигеном р120 Mycoplasma hominis</w:t>
            </w:r>
          </w:p>
          <w:p>
            <w:pPr>
              <w:spacing w:after="20"/>
              <w:ind w:left="20"/>
              <w:jc w:val="both"/>
            </w:pPr>
            <w:r>
              <w:rPr>
                <w:rFonts w:ascii="Times New Roman"/>
                <w:b w:val="false"/>
                <w:i w:val="false"/>
                <w:color w:val="000000"/>
                <w:sz w:val="20"/>
              </w:rPr>
              <w:t>
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w:t>
            </w:r>
          </w:p>
          <w:p>
            <w:pPr>
              <w:spacing w:after="20"/>
              <w:ind w:left="20"/>
              <w:jc w:val="both"/>
            </w:pPr>
            <w:r>
              <w:rPr>
                <w:rFonts w:ascii="Times New Roman"/>
                <w:b w:val="false"/>
                <w:i w:val="false"/>
                <w:color w:val="000000"/>
                <w:sz w:val="20"/>
              </w:rPr>
              <w:t>
3) Конъюгат, концентрат – антитела к IgА человека, меченные пероксидазой хрена, (1,5 мл)</w:t>
            </w:r>
          </w:p>
          <w:p>
            <w:pPr>
              <w:spacing w:after="20"/>
              <w:ind w:left="20"/>
              <w:jc w:val="both"/>
            </w:pPr>
            <w:r>
              <w:rPr>
                <w:rFonts w:ascii="Times New Roman"/>
                <w:b w:val="false"/>
                <w:i w:val="false"/>
                <w:color w:val="000000"/>
                <w:sz w:val="20"/>
              </w:rPr>
              <w:t>
4) Раствор для разведения конъюгата (РК), (13 мл)</w:t>
            </w:r>
          </w:p>
          <w:p>
            <w:pPr>
              <w:spacing w:after="20"/>
              <w:ind w:left="20"/>
              <w:jc w:val="both"/>
            </w:pPr>
            <w:r>
              <w:rPr>
                <w:rFonts w:ascii="Times New Roman"/>
                <w:b w:val="false"/>
                <w:i w:val="false"/>
                <w:color w:val="000000"/>
                <w:sz w:val="20"/>
              </w:rPr>
              <w:t>
5) Раствор для разведения сывороток (РС), (13 мл)</w:t>
            </w:r>
          </w:p>
          <w:p>
            <w:pPr>
              <w:spacing w:after="20"/>
              <w:ind w:left="20"/>
              <w:jc w:val="both"/>
            </w:pPr>
            <w:r>
              <w:rPr>
                <w:rFonts w:ascii="Times New Roman"/>
                <w:b w:val="false"/>
                <w:i w:val="false"/>
                <w:color w:val="000000"/>
                <w:sz w:val="20"/>
              </w:rPr>
              <w:t>
6) Раствор тетраметилбензидина (раствор ТМБ), 13 мл</w:t>
            </w:r>
          </w:p>
          <w:p>
            <w:pPr>
              <w:spacing w:after="20"/>
              <w:ind w:left="20"/>
              <w:jc w:val="both"/>
            </w:pPr>
            <w:r>
              <w:rPr>
                <w:rFonts w:ascii="Times New Roman"/>
                <w:b w:val="false"/>
                <w:i w:val="false"/>
                <w:color w:val="000000"/>
                <w:sz w:val="20"/>
              </w:rPr>
              <w:t>
7) Стоп-реагент, готов к использованию, 12 мл</w:t>
            </w:r>
          </w:p>
          <w:p>
            <w:pPr>
              <w:spacing w:after="20"/>
              <w:ind w:left="20"/>
              <w:jc w:val="both"/>
            </w:pPr>
            <w:r>
              <w:rPr>
                <w:rFonts w:ascii="Times New Roman"/>
                <w:b w:val="false"/>
                <w:i w:val="false"/>
                <w:color w:val="000000"/>
                <w:sz w:val="20"/>
              </w:rPr>
              <w:t>
8) Отрицательный контрольный образец (К–), инактивированный – на основе инактивированной сыворотки крови человека, не содержащий иммуноглобулины класса А к Mycoplasma hominis, (1 мл) –</w:t>
            </w:r>
          </w:p>
          <w:p>
            <w:pPr>
              <w:spacing w:after="20"/>
              <w:ind w:left="20"/>
              <w:jc w:val="both"/>
            </w:pPr>
            <w:r>
              <w:rPr>
                <w:rFonts w:ascii="Times New Roman"/>
                <w:b w:val="false"/>
                <w:i w:val="false"/>
                <w:color w:val="000000"/>
                <w:sz w:val="20"/>
              </w:rPr>
              <w:t>
9) 25-кратный концентрат фосфатно-солевого буферного раствора с твином (ФСБ-Тх25), (28 мл</w:t>
            </w:r>
          </w:p>
          <w:p>
            <w:pPr>
              <w:spacing w:after="20"/>
              <w:ind w:left="20"/>
              <w:jc w:val="both"/>
            </w:pPr>
            <w:r>
              <w:rPr>
                <w:rFonts w:ascii="Times New Roman"/>
                <w:b w:val="false"/>
                <w:i w:val="false"/>
                <w:color w:val="000000"/>
                <w:sz w:val="20"/>
              </w:rPr>
              <w:t>
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М к цитомегаловирусу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 1 шт</w:t>
            </w:r>
          </w:p>
          <w:p>
            <w:pPr>
              <w:spacing w:after="20"/>
              <w:ind w:left="20"/>
              <w:jc w:val="both"/>
            </w:pPr>
            <w:r>
              <w:rPr>
                <w:rFonts w:ascii="Times New Roman"/>
                <w:b w:val="false"/>
                <w:i w:val="false"/>
                <w:color w:val="000000"/>
                <w:sz w:val="20"/>
              </w:rPr>
              <w:t>
2) Контрольные сыворотки (отрицательный и положительный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флакона</w:t>
            </w:r>
          </w:p>
          <w:p>
            <w:pPr>
              <w:spacing w:after="20"/>
              <w:ind w:left="20"/>
              <w:jc w:val="both"/>
            </w:pPr>
            <w:r>
              <w:rPr>
                <w:rFonts w:ascii="Times New Roman"/>
                <w:b w:val="false"/>
                <w:i w:val="false"/>
                <w:color w:val="000000"/>
                <w:sz w:val="20"/>
              </w:rPr>
              <w:t>
3) Конъюгат, готов к использованию (14 мл), 1 флакон</w:t>
            </w:r>
          </w:p>
          <w:p>
            <w:pPr>
              <w:spacing w:after="20"/>
              <w:ind w:left="20"/>
              <w:jc w:val="both"/>
            </w:pPr>
            <w:r>
              <w:rPr>
                <w:rFonts w:ascii="Times New Roman"/>
                <w:b w:val="false"/>
                <w:i w:val="false"/>
                <w:color w:val="000000"/>
                <w:sz w:val="20"/>
              </w:rPr>
              <w:t>
4) ИФА-Буфер, готов к использованию (14 мл), 1 флакон</w:t>
            </w:r>
          </w:p>
          <w:p>
            <w:pPr>
              <w:spacing w:after="20"/>
              <w:ind w:left="20"/>
              <w:jc w:val="both"/>
            </w:pPr>
            <w:r>
              <w:rPr>
                <w:rFonts w:ascii="Times New Roman"/>
                <w:b w:val="false"/>
                <w:i w:val="false"/>
                <w:color w:val="000000"/>
                <w:sz w:val="20"/>
              </w:rPr>
              <w:t>
5) Раствор субстрата тетраметилбензидина (ТМБ), готовый для использования (14,0 мл), 1 флакон</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 1 флакон Жуу ерітіндісінің концентраты (твин-20 және бензой қышқылы бар тұзды ерітінді), 26х еселік (22 мл), 1 флакон</w:t>
            </w:r>
          </w:p>
          <w:p>
            <w:pPr>
              <w:spacing w:after="20"/>
              <w:ind w:left="20"/>
              <w:jc w:val="both"/>
            </w:pPr>
            <w:r>
              <w:rPr>
                <w:rFonts w:ascii="Times New Roman"/>
                <w:b w:val="false"/>
                <w:i w:val="false"/>
                <w:color w:val="000000"/>
                <w:sz w:val="20"/>
              </w:rPr>
              <w:t>
7) Стоп-реагент, готовый для использования (14,0 мл), 1 флакон</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тиреотропного гормона (ТТГ)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w:t>
            </w:r>
          </w:p>
          <w:p>
            <w:pPr>
              <w:spacing w:after="20"/>
              <w:ind w:left="20"/>
              <w:jc w:val="both"/>
            </w:pPr>
            <w:r>
              <w:rPr>
                <w:rFonts w:ascii="Times New Roman"/>
                <w:b w:val="false"/>
                <w:i w:val="false"/>
                <w:color w:val="000000"/>
                <w:sz w:val="20"/>
              </w:rPr>
              <w:t>
3) Конъюгат, готов к использованию (14 мл)</w:t>
            </w:r>
          </w:p>
          <w:p>
            <w:pPr>
              <w:spacing w:after="20"/>
              <w:ind w:left="20"/>
              <w:jc w:val="both"/>
            </w:pPr>
            <w:r>
              <w:rPr>
                <w:rFonts w:ascii="Times New Roman"/>
                <w:b w:val="false"/>
                <w:i w:val="false"/>
                <w:color w:val="000000"/>
                <w:sz w:val="20"/>
              </w:rPr>
              <w:t>
4)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5)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6) Стоп-реагент – 1 фл., 14,0 мл</w:t>
            </w:r>
          </w:p>
          <w:p>
            <w:pPr>
              <w:spacing w:after="20"/>
              <w:ind w:left="20"/>
              <w:jc w:val="both"/>
            </w:pPr>
            <w:r>
              <w:rPr>
                <w:rFonts w:ascii="Times New Roman"/>
                <w:b w:val="false"/>
                <w:i w:val="false"/>
                <w:color w:val="000000"/>
                <w:sz w:val="20"/>
              </w:rPr>
              <w:t>
7) Контрольная образец на основе сыворотки крови человека с известным содержанием тиреотропного гормона, готова к использованию (0.8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свободной фракции трийодтиронина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фосфатного буфера (рН 7.2–7.4), содержащие известные количества трийодтиронина – 0; 2.5; 5; 10; 20; 40 пмоль/л, готовы к использованию-6 фл, по 0.8 мл каждая</w:t>
            </w:r>
          </w:p>
          <w:p>
            <w:pPr>
              <w:spacing w:after="20"/>
              <w:ind w:left="20"/>
              <w:jc w:val="both"/>
            </w:pPr>
            <w:r>
              <w:rPr>
                <w:rFonts w:ascii="Times New Roman"/>
                <w:b w:val="false"/>
                <w:i w:val="false"/>
                <w:color w:val="000000"/>
                <w:sz w:val="20"/>
              </w:rPr>
              <w:t>
3) Контрольная сыворотка на основе сыворотки крови человека с известным содержанием свободного трийодтиронина, готова к использованию – 1 фл., 0,8 мл;</w:t>
            </w:r>
          </w:p>
          <w:p>
            <w:pPr>
              <w:spacing w:after="20"/>
              <w:ind w:left="20"/>
              <w:jc w:val="both"/>
            </w:pPr>
            <w:r>
              <w:rPr>
                <w:rFonts w:ascii="Times New Roman"/>
                <w:b w:val="false"/>
                <w:i w:val="false"/>
                <w:color w:val="000000"/>
                <w:sz w:val="20"/>
              </w:rPr>
              <w:t>
4) Конъюгат, готов к использованию - 1фл.,14мл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- 22 мл</w:t>
            </w:r>
          </w:p>
          <w:p>
            <w:pPr>
              <w:spacing w:after="20"/>
              <w:ind w:left="20"/>
              <w:jc w:val="both"/>
            </w:pPr>
            <w:r>
              <w:rPr>
                <w:rFonts w:ascii="Times New Roman"/>
                <w:b w:val="false"/>
                <w:i w:val="false"/>
                <w:color w:val="000000"/>
                <w:sz w:val="20"/>
              </w:rPr>
              <w:t>
7) Стоп - реагент – 1 фл.,14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свободного фракции тироксина в сыворотке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w:t>
            </w:r>
          </w:p>
          <w:p>
            <w:pPr>
              <w:spacing w:after="20"/>
              <w:ind w:left="20"/>
              <w:jc w:val="both"/>
            </w:pPr>
            <w:r>
              <w:rPr>
                <w:rFonts w:ascii="Times New Roman"/>
                <w:b w:val="false"/>
                <w:i w:val="false"/>
                <w:color w:val="000000"/>
                <w:sz w:val="20"/>
              </w:rPr>
              <w:t>
3) Конъюгат, готов к использованию (14 мл)</w:t>
            </w:r>
          </w:p>
          <w:p>
            <w:pPr>
              <w:spacing w:after="20"/>
              <w:ind w:left="20"/>
              <w:jc w:val="both"/>
            </w:pPr>
            <w:r>
              <w:rPr>
                <w:rFonts w:ascii="Times New Roman"/>
                <w:b w:val="false"/>
                <w:i w:val="false"/>
                <w:color w:val="000000"/>
                <w:sz w:val="20"/>
              </w:rPr>
              <w:t>
4) Контрольная сыворотка на основе сыворотки крови человека с известным содержанием тироксина, готова к использованию (0.8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готов к использованию (14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свободного фракции тироксина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w:t>
            </w:r>
          </w:p>
          <w:p>
            <w:pPr>
              <w:spacing w:after="20"/>
              <w:ind w:left="20"/>
              <w:jc w:val="both"/>
            </w:pPr>
            <w:r>
              <w:rPr>
                <w:rFonts w:ascii="Times New Roman"/>
                <w:b w:val="false"/>
                <w:i w:val="false"/>
                <w:color w:val="000000"/>
                <w:sz w:val="20"/>
              </w:rPr>
              <w:t>
3) Контрольная сыворотка на основе сыворотки крови человека с известным содержанием свободного тироксина, готова для использования (0.8 мл)</w:t>
            </w:r>
          </w:p>
          <w:p>
            <w:pPr>
              <w:spacing w:after="20"/>
              <w:ind w:left="20"/>
              <w:jc w:val="both"/>
            </w:pPr>
            <w:r>
              <w:rPr>
                <w:rFonts w:ascii="Times New Roman"/>
                <w:b w:val="false"/>
                <w:i w:val="false"/>
                <w:color w:val="000000"/>
                <w:sz w:val="20"/>
              </w:rPr>
              <w:t>
4) Конъюгат, готов к использованию (14 мл)</w:t>
            </w:r>
          </w:p>
          <w:p>
            <w:pPr>
              <w:spacing w:after="20"/>
              <w:ind w:left="20"/>
              <w:jc w:val="both"/>
            </w:pPr>
            <w:r>
              <w:rPr>
                <w:rFonts w:ascii="Times New Roman"/>
                <w:b w:val="false"/>
                <w:i w:val="false"/>
                <w:color w:val="000000"/>
                <w:sz w:val="20"/>
              </w:rPr>
              <w:t>
5) Субстратный раствор тетраметилбензидина (ТМБ), го-тов к использованию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 1 фл., 14,0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пролактина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w:t>
            </w:r>
          </w:p>
          <w:p>
            <w:pPr>
              <w:spacing w:after="20"/>
              <w:ind w:left="20"/>
              <w:jc w:val="both"/>
            </w:pPr>
            <w:r>
              <w:rPr>
                <w:rFonts w:ascii="Times New Roman"/>
                <w:b w:val="false"/>
                <w:i w:val="false"/>
                <w:color w:val="000000"/>
                <w:sz w:val="20"/>
              </w:rPr>
              <w:t>
3) Контрольная сыворотка на основе сыворотки крови человека с известным содержанием пролактина, готова к использованию (0,8 мл)</w:t>
            </w:r>
          </w:p>
          <w:p>
            <w:pPr>
              <w:spacing w:after="20"/>
              <w:ind w:left="20"/>
              <w:jc w:val="both"/>
            </w:pPr>
            <w:r>
              <w:rPr>
                <w:rFonts w:ascii="Times New Roman"/>
                <w:b w:val="false"/>
                <w:i w:val="false"/>
                <w:color w:val="000000"/>
                <w:sz w:val="20"/>
              </w:rPr>
              <w:t>
4) Конъюгат, готов к использованию (14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 - реагент (14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тестостерона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инактивированы, на основе сыворотки крови человека, содержащие известные количества тестостерона – 0; 1; 3; 10; 30; 100 (нмоль/л) (по 0,8 мл каждая)</w:t>
            </w:r>
          </w:p>
          <w:p>
            <w:pPr>
              <w:spacing w:after="20"/>
              <w:ind w:left="20"/>
              <w:jc w:val="both"/>
            </w:pPr>
            <w:r>
              <w:rPr>
                <w:rFonts w:ascii="Times New Roman"/>
                <w:b w:val="false"/>
                <w:i w:val="false"/>
                <w:color w:val="000000"/>
                <w:sz w:val="20"/>
              </w:rPr>
              <w:t>
3) Контрольная сыворотка, инактивирована, на основе сыворотки крови человека с известным содержанием тестостерона, готова для использования (0.8 мл)</w:t>
            </w:r>
          </w:p>
          <w:p>
            <w:pPr>
              <w:spacing w:after="20"/>
              <w:ind w:left="20"/>
              <w:jc w:val="both"/>
            </w:pPr>
            <w:r>
              <w:rPr>
                <w:rFonts w:ascii="Times New Roman"/>
                <w:b w:val="false"/>
                <w:i w:val="false"/>
                <w:color w:val="000000"/>
                <w:sz w:val="20"/>
              </w:rPr>
              <w:t>
4) Конъюгат, готов к использованию (14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 1 фл., 14,0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фолликулостимулирующего гормона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w:t>
            </w:r>
          </w:p>
          <w:p>
            <w:pPr>
              <w:spacing w:after="20"/>
              <w:ind w:left="20"/>
              <w:jc w:val="both"/>
            </w:pPr>
            <w:r>
              <w:rPr>
                <w:rFonts w:ascii="Times New Roman"/>
                <w:b w:val="false"/>
                <w:i w:val="false"/>
                <w:color w:val="000000"/>
                <w:sz w:val="20"/>
              </w:rPr>
              <w:t>
3) Контрольная сыворотка на основе сыворотки крови человека с известным содержанием фолликулостимулирующего гормона, готова к использованию – 1 флакон, 0,8 мл</w:t>
            </w:r>
          </w:p>
          <w:p>
            <w:pPr>
              <w:spacing w:after="20"/>
              <w:ind w:left="20"/>
              <w:jc w:val="both"/>
            </w:pPr>
            <w:r>
              <w:rPr>
                <w:rFonts w:ascii="Times New Roman"/>
                <w:b w:val="false"/>
                <w:i w:val="false"/>
                <w:color w:val="000000"/>
                <w:sz w:val="20"/>
              </w:rPr>
              <w:t>
4) Конъюгат, готов к использованию – 1 флакон; 14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 1 флакон;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 1 флакон, 22 мл;</w:t>
            </w:r>
          </w:p>
          <w:p>
            <w:pPr>
              <w:spacing w:after="20"/>
              <w:ind w:left="20"/>
              <w:jc w:val="both"/>
            </w:pPr>
            <w:r>
              <w:rPr>
                <w:rFonts w:ascii="Times New Roman"/>
                <w:b w:val="false"/>
                <w:i w:val="false"/>
                <w:color w:val="000000"/>
                <w:sz w:val="20"/>
              </w:rPr>
              <w:t>
7) Стоп-реагент, готовый для использования – 1 флакон; 14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лютеинизирующего гормона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готовый для использования</w:t>
            </w:r>
          </w:p>
          <w:p>
            <w:pPr>
              <w:spacing w:after="20"/>
              <w:ind w:left="20"/>
              <w:jc w:val="both"/>
            </w:pPr>
            <w:r>
              <w:rPr>
                <w:rFonts w:ascii="Times New Roman"/>
                <w:b w:val="false"/>
                <w:i w:val="false"/>
                <w:color w:val="000000"/>
                <w:sz w:val="20"/>
              </w:rPr>
              <w:t>
2) 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w:t>
            </w:r>
          </w:p>
          <w:p>
            <w:pPr>
              <w:spacing w:after="20"/>
              <w:ind w:left="20"/>
              <w:jc w:val="both"/>
            </w:pPr>
            <w:r>
              <w:rPr>
                <w:rFonts w:ascii="Times New Roman"/>
                <w:b w:val="false"/>
                <w:i w:val="false"/>
                <w:color w:val="000000"/>
                <w:sz w:val="20"/>
              </w:rPr>
              <w:t>
3) Контрольный сыворотка на основе сыворотки крови человека с известным содержанием лютеотропного гормона, готова к использованию (0,8 мл)</w:t>
            </w:r>
          </w:p>
          <w:p>
            <w:pPr>
              <w:spacing w:after="20"/>
              <w:ind w:left="20"/>
              <w:jc w:val="both"/>
            </w:pPr>
            <w:r>
              <w:rPr>
                <w:rFonts w:ascii="Times New Roman"/>
                <w:b w:val="false"/>
                <w:i w:val="false"/>
                <w:color w:val="000000"/>
                <w:sz w:val="20"/>
              </w:rPr>
              <w:t>
4) Конъюгат готовый для использования (14 мл)</w:t>
            </w:r>
          </w:p>
          <w:p>
            <w:pPr>
              <w:spacing w:after="20"/>
              <w:ind w:left="20"/>
              <w:jc w:val="both"/>
            </w:pPr>
            <w:r>
              <w:rPr>
                <w:rFonts w:ascii="Times New Roman"/>
                <w:b w:val="false"/>
                <w:i w:val="false"/>
                <w:color w:val="000000"/>
                <w:sz w:val="20"/>
              </w:rPr>
              <w:t>
5) Раствор субстрата тетраметилбензидина (ТМБ), готовый к использованию (14 мл)</w:t>
            </w:r>
          </w:p>
          <w:p>
            <w:pPr>
              <w:spacing w:after="20"/>
              <w:ind w:left="20"/>
              <w:jc w:val="both"/>
            </w:pPr>
            <w:r>
              <w:rPr>
                <w:rFonts w:ascii="Times New Roman"/>
                <w:b w:val="false"/>
                <w:i w:val="false"/>
                <w:color w:val="000000"/>
                <w:sz w:val="20"/>
              </w:rPr>
              <w:t>
6) Концентрат промывочного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готовый для использования (14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хорионического гонадотропина в сыворотке (плазме)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w:t>
            </w:r>
          </w:p>
          <w:p>
            <w:pPr>
              <w:spacing w:after="20"/>
              <w:ind w:left="20"/>
              <w:jc w:val="both"/>
            </w:pPr>
            <w:r>
              <w:rPr>
                <w:rFonts w:ascii="Times New Roman"/>
                <w:b w:val="false"/>
                <w:i w:val="false"/>
                <w:color w:val="000000"/>
                <w:sz w:val="20"/>
              </w:rPr>
              <w:t>
3) Конъюгат, готов к использованию (14 мл)</w:t>
            </w:r>
          </w:p>
          <w:p>
            <w:pPr>
              <w:spacing w:after="20"/>
              <w:ind w:left="20"/>
              <w:jc w:val="both"/>
            </w:pPr>
            <w:r>
              <w:rPr>
                <w:rFonts w:ascii="Times New Roman"/>
                <w:b w:val="false"/>
                <w:i w:val="false"/>
                <w:color w:val="000000"/>
                <w:sz w:val="20"/>
              </w:rPr>
              <w:t>
4) Контрольная сыворотка на основе сыворотки крови человека с известным содержанием хорионического гонадотропина, готова к использованию (0.8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6) ИФА-Буфер, готов к использованию (100 мл)</w:t>
            </w:r>
          </w:p>
          <w:p>
            <w:pPr>
              <w:spacing w:after="20"/>
              <w:ind w:left="20"/>
              <w:jc w:val="both"/>
            </w:pPr>
            <w:r>
              <w:rPr>
                <w:rFonts w:ascii="Times New Roman"/>
                <w:b w:val="false"/>
                <w:i w:val="false"/>
                <w:color w:val="000000"/>
                <w:sz w:val="20"/>
              </w:rPr>
              <w:t>
7)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8) Стоп-реагент, готов к использованию (14 мл)</w:t>
            </w:r>
          </w:p>
          <w:p>
            <w:pPr>
              <w:spacing w:after="20"/>
              <w:ind w:left="20"/>
              <w:jc w:val="both"/>
            </w:pPr>
            <w:r>
              <w:rPr>
                <w:rFonts w:ascii="Times New Roman"/>
                <w:b w:val="false"/>
                <w:i w:val="false"/>
                <w:color w:val="000000"/>
                <w:sz w:val="20"/>
              </w:rPr>
              <w:t>
9) Наконечники для пипеточных дозаторов 2-200 мкл</w:t>
            </w:r>
          </w:p>
          <w:p>
            <w:pPr>
              <w:spacing w:after="20"/>
              <w:ind w:left="20"/>
              <w:jc w:val="both"/>
            </w:pPr>
            <w:r>
              <w:rPr>
                <w:rFonts w:ascii="Times New Roman"/>
                <w:b w:val="false"/>
                <w:i w:val="false"/>
                <w:color w:val="000000"/>
                <w:sz w:val="20"/>
              </w:rPr>
              <w:t>
10)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альфа-фетопротеина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трис-буфера (рН 7.2-7. 4), содержащие известные количества альфа- фетопротеина – 0; 5; 15; 50; 150; 500 МЕ/мл, готовы к использованию (калибровочная проба 0 МЕ/мл – 6 мл, остальные – по 0.8 мл каждая)</w:t>
            </w:r>
          </w:p>
          <w:p>
            <w:pPr>
              <w:spacing w:after="20"/>
              <w:ind w:left="20"/>
              <w:jc w:val="both"/>
            </w:pPr>
            <w:r>
              <w:rPr>
                <w:rFonts w:ascii="Times New Roman"/>
                <w:b w:val="false"/>
                <w:i w:val="false"/>
                <w:color w:val="000000"/>
                <w:sz w:val="20"/>
              </w:rPr>
              <w:t>
3) Конъюгат, готов к использованию (14 мл)</w:t>
            </w:r>
          </w:p>
          <w:p>
            <w:pPr>
              <w:spacing w:after="20"/>
              <w:ind w:left="20"/>
              <w:jc w:val="both"/>
            </w:pPr>
            <w:r>
              <w:rPr>
                <w:rFonts w:ascii="Times New Roman"/>
                <w:b w:val="false"/>
                <w:i w:val="false"/>
                <w:color w:val="000000"/>
                <w:sz w:val="20"/>
              </w:rPr>
              <w:t>
4) Контрольная сыворотка на основе сыворотки крови человека с известным содержанием альфа-фетопротеина, готова к использованию (0.8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готов к использованию (14 мл)</w:t>
            </w:r>
          </w:p>
          <w:p>
            <w:pPr>
              <w:spacing w:after="20"/>
              <w:ind w:left="20"/>
              <w:jc w:val="both"/>
            </w:pPr>
            <w:r>
              <w:rPr>
                <w:rFonts w:ascii="Times New Roman"/>
                <w:b w:val="false"/>
                <w:i w:val="false"/>
                <w:color w:val="000000"/>
                <w:sz w:val="20"/>
              </w:rPr>
              <w:t>
8) Наконечники для пипеточных дозаторов 2-200 мкл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Toxoplasma gondii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Планшет разборный 96 луночных с иммобилизованным на внутренней поверхности лунок Toxoplasma gondii,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IgM к Toxoplasma gondii, готовый для использования, (1,5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IgM к Toxoplasma gondii, готовый для использования (2,5 мл)</w:t>
            </w:r>
          </w:p>
          <w:p>
            <w:pPr>
              <w:spacing w:after="20"/>
              <w:ind w:left="20"/>
              <w:jc w:val="both"/>
            </w:pPr>
            <w:r>
              <w:rPr>
                <w:rFonts w:ascii="Times New Roman"/>
                <w:b w:val="false"/>
                <w:i w:val="false"/>
                <w:color w:val="000000"/>
                <w:sz w:val="20"/>
              </w:rPr>
              <w:t>
4) Конъюгат моноклональных антител к IgМ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5)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6)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7) Раствор тетраметилбензидина, (ТМБ), готов к использованию (13,0 мл)</w:t>
            </w:r>
          </w:p>
          <w:p>
            <w:pPr>
              <w:spacing w:after="20"/>
              <w:ind w:left="20"/>
              <w:jc w:val="both"/>
            </w:pPr>
            <w:r>
              <w:rPr>
                <w:rFonts w:ascii="Times New Roman"/>
                <w:b w:val="false"/>
                <w:i w:val="false"/>
                <w:color w:val="000000"/>
                <w:sz w:val="20"/>
              </w:rPr>
              <w:t>
8) Стоп-реагент, готов к использованию, (12,0 мл)</w:t>
            </w:r>
          </w:p>
          <w:p>
            <w:pPr>
              <w:spacing w:after="20"/>
              <w:ind w:left="20"/>
              <w:jc w:val="both"/>
            </w:pPr>
            <w:r>
              <w:rPr>
                <w:rFonts w:ascii="Times New Roman"/>
                <w:b w:val="false"/>
                <w:i w:val="false"/>
                <w:color w:val="000000"/>
                <w:sz w:val="20"/>
              </w:rPr>
              <w:t>
9)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5/0 (1), длиной нити 75 см., с одной колющей иглой, размер иглы от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5/0 (1), длиной нити 75 см., с одной колющей иглой, размер иглы от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31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36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40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45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48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одной колющей иглой,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одной колющей иглой,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двумя колющими иглами,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5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10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5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10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12Fr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14Fr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12Fr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14Fr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30Fr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 20Fr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педиатрический однократного применения, стерильный. Размер: 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педиатрический однократного применения, стерильный. Размер: 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педиатрический однократного применения, стерильный. Размер: 10Fr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без добавок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 - нет. Цвет крышки - белый. Размер пробирки -13х75 мм. Номинальный объем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без добавок объемом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 - нет. Цвет крышки - белый. Размер пробирки - 13х100 мм. Номинальный объем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без добавок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 - нет. Цвет крышки - белый. Размер пробирки - 16х100 мм. Номинальный объем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без добавок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 - нет. Цвет крышки - белый. Размер пробирки - 16х120 мм. Номинальный объем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2,1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К2 ЭДТА (двукалиевая соль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- 2,1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2,3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- 2,3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- 13х100 мм. Номинальный объем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- 16х100 мм. Номинальный объем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- 16х120 мм. Номинальный объем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исследования цельной крови или плазмы венозной крови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- 16х120 мм. Номинальный объем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- 13х75 мм. Номинальный объем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- 13х75 мм. Номинальный объем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3,2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- 13х75 мм. Номинальный объем - 3,2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- 13х75 мм. Номинальный объем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- 13х100 мм. Номинальный объем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К3 ЭДТА для исследования цельной крови или плазмы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- 16х100 мм. Номинальный объем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ACD для исследования и длительного хранения венозной крови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раствор ACD (лимонная кислота, натрия цитрат, декстроза). Такое сочетание реагентов позволяет стабилизировать цельную кровь. Соотношение крови и реагента 6:1. Изделие стерильное, для одноразового использования. Добавка - раствор ACD. Цвет крышки - светло-желтый. Размер пробирки - 13х100 мм. Номинальный объем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CPDA для исследования и длительного хранения венозной крови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раствор CPDA (натрия цитрат, фосфат, декстроза, аденин). Такое сочетание реагентов позволяет стабилизировать цельную кровь или плазму. Соотношение крови и реагента 6:1. Изделие стерильное, для одноразового использования. Добавка - раствор CPDA. Цвет крышки - светло-желтый. Размер пробирки - 13х100 мм. Номинальный объем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CPDA для исследования и длительного хранения венозной крови объемом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раствор CPDA (натрия цитрат, фосфат, декстроза, аденин). Такое сочетание реагентов позволяет стабилизировать цельную кровь или плазму. Соотношение крови и реагента 6:1. Изделие стерильное, для одноразового использования. Добавка - раствор CPDA. Цвет крышки - светло-желтый. Размер пробирки - 16х100 мм. Номинальный объем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калия оксалатом и натрия фторидом для исследования глюкозы в плазме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Вакуумная пробирка содержат антикоагулянт - калия оксалат и стабилизатор глюкозы - натрия фторид в виде порошка, который обеспечивает стабилизацию уровня глюкозы в крови. Концентрация фторида натрия в пределах от 2 до 4 мг, калия оксалата от 1 до 3 мг на 1 мл крови. Изделие стерильное, для одноразового использования. Добавка - калия оксалат/натрия фторид. Цвет крышки - серый. Размер пробирки - 13х75 мм. Номинальный объем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калия оксалатом и натрия фторидом для исследования глюкозы в плазме венозной крови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Вакуумная пробирка содержат антикоагулянт - калия оксалат и стабилизатор глюкозы - натрия фторид в виде порошка, который обеспечивает стабилизацию уровня глюкозы в крови. Концентрация фторида натрия в пределах от 2 до 4 мг, калия оксалата от 1 до 3 мг на 1 мл крови. Изделие стерильное, для одноразового использования. Добавка - калия оксалат/натрия фторид. Цвет крышки - серый. Размер пробирки - 13х75 мм. Номинальный объем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определения группы крови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Изделие стерильное, для одноразового использования. Добавка - К2 ЭДТА. Цвет крышки - розовый. Размер пробирки - 13х75 мм. Номинальный объем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для определения группы крови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Изделие стерильное, для одноразового использования. Добавка - К2 ЭДТА. Цвет крышки - розовый. Размер пробирки - 13х100 мм. Номинальный объем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без реагента для аликвотирования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Пробирка вакуумная стерильная без реагента используется как вторичная для аликвотирования и транспортировки исследуемого образца. Добавка - нет. Цвет крышки - белый. Размер пробирки - 13х75 мм. Номинальный объем - 3,0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стерильная без реагента для аликвотирования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Пробирка вакуумная стерильная без реагента используется как вторичная для аликвотирования и транспортировки исследуемого образца. Добавка- нет. Цвет крышки - белый.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забора венозной крови одноразовая K2 22G-100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систему для забора крови одноразовая K2 22G-100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2,0 мл с К2 ЭДТА (двукалиевая соль ЭДТА) для гематологических исследований), цвет крышки светло-фиолетовый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22Gх1 1/2" (0,7x38 мм), цвет черный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13х75 мм, безопасной крышки из полиэтилена, пробки, покрытой гемоотталкивающим репеллентом. Внутренние стенки пробирки покрыты К2 ЭДТА (этилендиаминтетрауксусная кислота) в концентрации 1,2 - 2,0 мг ЭДТА на 1 мл крови.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забора венозной крови одноразовая K2 22G-100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систему для забора крови одноразовая K2 22G-100 КБУ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2,0 мл с К2 ЭДТА (двукалиевая соль ЭДТА) для гематологических исследований), цвет крышки светло-фиолетовый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22Gх1 1/2" (0,7x38 мм), цвет черный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6) КБУ - 1 шт. Вакуумная пробирка состоит из самой пробирки из полиэтилентерефталата размером 13х75 мм, безопасной крышки из полиэтилена, пробки, покрытой гемоотталкивающим репеллентом. Внутренние стенки пробирки покрыты К2 ЭДТА (этилендиаминтетрауксусная кислота) в концентрации 1,2 - 2,0 мг ЭДТА на 1 мл крови.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 50 + Экспресс-анализатор концентрации глюкозы / на 50 упоковок тест полос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