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5dbf0" w14:textId="105dbf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определении перечня лекарственных средств и медицинских изделий, закупаемых у единого дистрибьютора</w:t>
      </w:r>
    </w:p>
    <w:p>
      <w:pPr>
        <w:spacing w:after="0"/>
        <w:ind w:left="0"/>
        <w:jc w:val="both"/>
      </w:pPr>
      <w:r>
        <w:rPr>
          <w:rFonts w:ascii="Times New Roman"/>
          <w:b w:val="false"/>
          <w:i w:val="false"/>
          <w:color w:val="000000"/>
          <w:sz w:val="28"/>
        </w:rPr>
        <w:t>Приказ Министра здравоохранения Республики Казахстан от 20 августа 2021 года № ҚР ДСМ-88. Зарегистрирован в Министерстве юстиции Республики Казахстан 24 августа 2021 года № 24078.</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статьи 7 Кодекса Республики Казахстан "О здоровье народа и системе здравоохранения"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здравоохранения РК от 17.11.2021 </w:t>
      </w:r>
      <w:r>
        <w:rPr>
          <w:rFonts w:ascii="Times New Roman"/>
          <w:b w:val="false"/>
          <w:i w:val="false"/>
          <w:color w:val="000000"/>
          <w:sz w:val="28"/>
        </w:rPr>
        <w:t>№ ҚР ДСМ-117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Определить:</w:t>
      </w:r>
    </w:p>
    <w:bookmarkEnd w:id="1"/>
    <w:bookmarkStart w:name="z6" w:id="2"/>
    <w:p>
      <w:pPr>
        <w:spacing w:after="0"/>
        <w:ind w:left="0"/>
        <w:jc w:val="both"/>
      </w:pPr>
      <w:r>
        <w:rPr>
          <w:rFonts w:ascii="Times New Roman"/>
          <w:b w:val="false"/>
          <w:i w:val="false"/>
          <w:color w:val="000000"/>
          <w:sz w:val="28"/>
        </w:rPr>
        <w:t xml:space="preserve">
      1) перечень лекарственных средств, закупаемых у единого дистрибьютора,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перечень медицинских изделий, закупаемых у единого дистрибьютора,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28 июля 2020 года № ҚР ДСМ - 90/2020 "Об утверждении списка лекарственных средств, медицинских изделий в рамках гарантированного объема бесплатной медицинской помощи и в системе обязательного социального медицинского страхования, закупаемых у Единого дистрибьютора на 2021 год" (зарегистрирован в Реестре государственной регистрации нормативных правовых актов под № 21023).</w:t>
      </w:r>
    </w:p>
    <w:bookmarkEnd w:id="4"/>
    <w:bookmarkStart w:name="z9" w:id="5"/>
    <w:p>
      <w:pPr>
        <w:spacing w:after="0"/>
        <w:ind w:left="0"/>
        <w:jc w:val="both"/>
      </w:pPr>
      <w:r>
        <w:rPr>
          <w:rFonts w:ascii="Times New Roman"/>
          <w:b w:val="false"/>
          <w:i w:val="false"/>
          <w:color w:val="000000"/>
          <w:sz w:val="28"/>
        </w:rPr>
        <w:t>
      3. Департаменту лекарственной политики Министерства здравоохранения Республики Казахстан в установленном законодательством порядке обеспечить:</w:t>
      </w:r>
    </w:p>
    <w:bookmarkEnd w:id="5"/>
    <w:bookmarkStart w:name="z10"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1" w:id="7"/>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официального опубликования;</w:t>
      </w:r>
    </w:p>
    <w:bookmarkEnd w:id="7"/>
    <w:bookmarkStart w:name="z12"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8"/>
    <w:bookmarkStart w:name="z13" w:id="9"/>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здравоохранения Республики Казахстан.</w:t>
      </w:r>
    </w:p>
    <w:bookmarkEnd w:id="9"/>
    <w:bookmarkStart w:name="z14" w:id="10"/>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здравоохранения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20 августа 2021 года № ҚР ДСМ-88</w:t>
            </w:r>
          </w:p>
        </w:tc>
      </w:tr>
    </w:tbl>
    <w:bookmarkStart w:name="z17" w:id="11"/>
    <w:p>
      <w:pPr>
        <w:spacing w:after="0"/>
        <w:ind w:left="0"/>
        <w:jc w:val="left"/>
      </w:pPr>
      <w:r>
        <w:rPr>
          <w:rFonts w:ascii="Times New Roman"/>
          <w:b/>
          <w:i w:val="false"/>
          <w:color w:val="000000"/>
        </w:rPr>
        <w:t xml:space="preserve"> Перечень лекарственных средств, закупаемых у единого дистрибьютора</w:t>
      </w:r>
    </w:p>
    <w:bookmarkEnd w:id="11"/>
    <w:p>
      <w:pPr>
        <w:spacing w:after="0"/>
        <w:ind w:left="0"/>
        <w:jc w:val="both"/>
      </w:pPr>
      <w:r>
        <w:rPr>
          <w:rFonts w:ascii="Times New Roman"/>
          <w:b w:val="false"/>
          <w:i w:val="false"/>
          <w:color w:val="ff0000"/>
          <w:sz w:val="28"/>
        </w:rPr>
        <w:t xml:space="preserve">
      Сноска. Перечень с изменениями, внесенными приказами Министра здравоохранения РК от 26.03.2022 </w:t>
      </w:r>
      <w:r>
        <w:rPr>
          <w:rFonts w:ascii="Times New Roman"/>
          <w:b w:val="false"/>
          <w:i w:val="false"/>
          <w:color w:val="ff0000"/>
          <w:sz w:val="28"/>
        </w:rPr>
        <w:t>№ ҚР ДСМ -28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16.08.2022 </w:t>
      </w:r>
      <w:r>
        <w:rPr>
          <w:rFonts w:ascii="Times New Roman"/>
          <w:b w:val="false"/>
          <w:i w:val="false"/>
          <w:color w:val="ff0000"/>
          <w:sz w:val="28"/>
        </w:rPr>
        <w:t>№ ҚР ДСМ-83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17.02.2023 </w:t>
      </w:r>
      <w:r>
        <w:rPr>
          <w:rFonts w:ascii="Times New Roman"/>
          <w:b w:val="false"/>
          <w:i w:val="false"/>
          <w:color w:val="ff0000"/>
          <w:sz w:val="28"/>
        </w:rPr>
        <w:t>№ 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ff0000"/>
          <w:sz w:val="28"/>
        </w:rPr>
        <w:t>№ 176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18.06.2025 </w:t>
      </w:r>
      <w:r>
        <w:rPr>
          <w:rFonts w:ascii="Times New Roman"/>
          <w:b w:val="false"/>
          <w:i w:val="false"/>
          <w:color w:val="ff0000"/>
          <w:sz w:val="28"/>
        </w:rPr>
        <w:t>№ 392</w:t>
      </w:r>
      <w:r>
        <w:rPr>
          <w:rFonts w:ascii="Times New Roman"/>
          <w:b w:val="false"/>
          <w:i w:val="false"/>
          <w:color w:val="ff0000"/>
          <w:sz w:val="28"/>
        </w:rPr>
        <w:t xml:space="preserve"> (порядок введение см. </w:t>
      </w:r>
      <w:r>
        <w:rPr>
          <w:rFonts w:ascii="Times New Roman"/>
          <w:b w:val="false"/>
          <w:i w:val="false"/>
          <w:color w:val="ff0000"/>
          <w:sz w:val="28"/>
        </w:rPr>
        <w:t>п.4</w:t>
      </w:r>
      <w:r>
        <w:rPr>
          <w:rFonts w:ascii="Times New Roman"/>
          <w:b w:val="false"/>
          <w:i w:val="false"/>
          <w:color w:val="ff0000"/>
          <w:sz w:val="28"/>
        </w:rPr>
        <w:t xml:space="preserve">); от 09.09.2025 </w:t>
      </w:r>
      <w:r>
        <w:rPr>
          <w:rFonts w:ascii="Times New Roman"/>
          <w:b w:val="false"/>
          <w:i w:val="false"/>
          <w:color w:val="ff0000"/>
          <w:sz w:val="28"/>
        </w:rPr>
        <w:t>№ 90</w:t>
      </w:r>
      <w:r>
        <w:rPr>
          <w:rFonts w:ascii="Times New Roman"/>
          <w:b w:val="false"/>
          <w:i w:val="false"/>
          <w:color w:val="ff0000"/>
          <w:sz w:val="28"/>
        </w:rPr>
        <w:t xml:space="preserve"> (вводится в действие со дня его первого официального опубликования); от 26.11.2025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24.02.2026 </w:t>
      </w:r>
      <w:r>
        <w:rPr>
          <w:rFonts w:ascii="Times New Roman"/>
          <w:b w:val="false"/>
          <w:i w:val="false"/>
          <w:color w:val="ff0000"/>
          <w:sz w:val="28"/>
        </w:rPr>
        <w:t>№ 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ff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10.08.2026 </w:t>
      </w:r>
      <w:r>
        <w:rPr>
          <w:rFonts w:ascii="Times New Roman"/>
          <w:b w:val="false"/>
          <w:i w:val="false"/>
          <w:color w:val="ff0000"/>
          <w:sz w:val="28"/>
        </w:rPr>
        <w:t xml:space="preserve">№ 90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п/п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АТХ Код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Наименование лекарственного средства (Международное Непатентованное Наименование или состав)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Характеристика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Единица измерения - штука (ампула, таблетка, капсула, флакон, бутылка, контейнер, комплект, пара, упаковка, набор, литр, шприц, шприц-ручка)*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Фамотидин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Омепразол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Омепразол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Омепразол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Омепразол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раствора для инъекций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внутривенного введения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A02BX05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Висмута субцитрат (Висмута трикалия дицитрат)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A03AA04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Мебеверин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A03AD02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Дротаверин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40 мг/2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Силиконы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для приема внутрь 66.66 мг/мл 30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A03FA01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Метоклопрамид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A03FA01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Метоклопрамид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0,5%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A03FA03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A04AA01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Ондансетрон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 мг/2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A04AA01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Ондансетрон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8 мг/4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A04AD12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Апрепитант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80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A04AD12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Апрепитант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A05AA02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Урсодезоксихолевая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A06AB02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Бисакодил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 ректальный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A06AD11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Лактулоза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сироп 667 г/л по 500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A06AD11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Лактулоза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сироп 667 г/л по 1000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безводная, натрия хлорид, калия хлорид, натрия цитрат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приема внутрь 10,7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безводная, натрия хлорид, калия хлорид, натрия цитрат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приема внутрь 18,9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безводная, натрия хлорид, калия хлорид, натрия цитрат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приема внутрь 20,5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A07DA03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Лоперамид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Сульфасалазин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покрытые кишечнорастворимой оболочкой, с пролонгированным высвобождением 1.2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гранулы с пролонгированным высвобождением 2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пакетик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ректальная 1 г/100 мл 1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суппозитории ректальные 1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A09AA02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Мультиферменты (панкреатин)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A09AA02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Мультиферменты (панкреатин)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в кишечнорастворимой оболочке, содержащая минимикросферы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A09AA02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Мультиферменты (панкреатин)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содержащая минитаблетки, покрытая кишечнорастворимой оболочкой 25000 ЕД/ капсула в кишечно-растворимой оболочке, содержащая минимикросферы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лизпро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100 ед/мл в картриджах по 3 мл в комплекте со шприц-ручками из расчета на 50 картриджей 1 шприц-ручка с шагом 1 ЕД. Возможны поставки не в картриджах, а в уже заправленных шприц - ручках, в этом случае шприц - ручки к инсулину не нужны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лизпро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100 МЕ/мл,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аспарт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раствор для подкожного введения 100 ЕД/мл, 3 мл, предварительно заполненных шприц-ручках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аспарт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100 ед/мл во флаконах по 10мл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аспарт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100 ЕД/мл, 3 мл,</w:t>
            </w:r>
          </w:p>
          <w:p>
            <w:pPr>
              <w:spacing w:after="20"/>
              <w:ind w:left="20"/>
              <w:jc w:val="both"/>
            </w:pPr>
            <w:r>
              <w:rPr>
                <w:rFonts w:ascii="Times New Roman"/>
                <w:b w:val="false"/>
                <w:i w:val="false"/>
                <w:color w:val="000000"/>
                <w:sz w:val="20"/>
              </w:rPr>
              <w:t>в комплекте со шприц-ручками из расчета на 50 картриджей 1 шприц-ручка с шагом 1 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глулизин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100 ед/мл по 3 мл в заправленных шприц-ручках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 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A10AD04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лизпро двухфазный в комбинации с инсулином средней продолжительности (смесь аналогов инсулина короткого и средней продолжительности действия 25/75)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комбинированный, раствор/суспензия 100 ед/мл в картриджах по 3 мл в комплекте со шприц-ручками из расчета на 50 картриджей 1 шприц-ручка с шагом 1 ЕД. Возможны поставки не в картриджах, а в уже заправленных шприц-ручках, в этом случае шприц-ручки к инсулину не нужны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A10AD04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лизпро двухфазный в комбинации с инсулином средней продолжительности (смесь аналогов инсулина короткого и средней продолжительности действия 50/50)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комбинированный, раствор/суспензия 100 ед/мл в картриджах по 3 мл в комплекте со шприц-ручками из расчета на 50 картриджей 1 шприц-ручка с шагом 1 ЕД. Возможны поставки не в картриджах, а в уже заправленных шприц-ручках, в этом случае шприц-ручки к инсулину не нужны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A10AD05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аспарт двухфазный в комбинации с инсулином средней продолжительности (смесь аналогов инсулина короткого и средней продолжительности действия)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комбинированный, суспензия 100 ед/мл в картриджах по 3 мл в комплекте со шприц-ручками из расчета на 50 картриджей 1 шприц-ручка с шагом 1 ЕД. Возможны поставки не в картриджах, а в уже заправленных шприц - ручках, в этом случае шприц - ручки к инсулину не нужны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 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A10AE04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300 ЕД/мл 1,5 мл картридж вмонтирован в шпиц-ручку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A10AЕ04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100 ед/мл в картриджах по 3 мл в комплекте со шприц-ручками из расчета на 50 картриджей 1 шприц-ручка с шагом 1 ЕД. Возможны поставки не в картриджах, а в уже заправленных шприц - ручках, в этом случае шприц - ручки к инсулину не нужны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 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A10AE05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детемир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100 ед/мл в картриджах по 3 мл в комплекте со шприц-ручками из расчета на 50 картриджей 1 шприц-ручка с шагом 1 ЕД. Возможны поставки не в картриджах, а в уже заправленных шприц - ручках, в этом случае шприц - ручки к инсулину не нужны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A10AE06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деглудек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100 ЕД/мл, 3 мл, предварительно заполненных шприц-ручках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Гликлазид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Гликлазид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A10BH02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A10BH05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Линаглиптин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A10BJ02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Лираглутид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6 мг/мл 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A10BJ05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Дулаглутид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0,75 мг/0,5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A10BJ05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Дулаглутид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1,5 мг/0,5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A10BK01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Дапаглифлозин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A10BK02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Канаглифлозин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A10BK02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Канаглифлозин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A10BK03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Эмпаглифлозин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A10BK03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Эмпаглифлозин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A10BX02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Репаглинид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A10BX02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Репаглинид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A11CC01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Эргокальциферол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масляный для приема внутрь 0,125% 10мл/ капли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A11CC05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Колекальциферол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капли для приема внутрь 2800 МЕ/мл 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A11GA01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Аскорбиновая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капли для приема внутрь 100 мг/мл 30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A11GA01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Аскорбиновая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A11HA02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Пиридоксин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инъекции 5%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Имиглюцераза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400 ЕД, с возможностью применения при болезни Гоше 1 и 3 типа вне зависимости от степени тяжести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Агалсидаза альфа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 мг/мл 3,5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Агалсидаза бета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концентрата для приготовления раствора для инфузий 35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Ларонидаза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100 ЕД/ 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Галсульфаза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Идурсульфаза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инъекций 6 мг/3 мл с возможностью применения у детей 2-х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Элосульфаза альфа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 мг/мл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Идурсульфаза бета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концентрат для приготовления раствора для инфузий, 2 мг/мл 3 мл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Варфарин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5000 МЕ/мл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Эноксапарин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в шприцах 4000 анти-Ха МЕ/0,4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Эноксапарин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в шприцах 6000 анти-Ха МЕ/0,6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Эноксапарин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в шприцах 8000 анти-Ха МЕ/0,8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Надропарин кальция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в предварительно наполненных шприцах 2850 ME анти-Ха/0,3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Надропарин кальция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в шприцах 3800 ME анти-Ха/0,4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Надропарин кальция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в предварительно наполненных шприцах 5700 ME анти-Ха/0,6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Надропарин кальция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в предварительно наполненных шприцах 7600 ME анти-Ха/0,8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Ацетилсалициловая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Ацетилсалициловая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Ацетилсалициловая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Ацетилсалициловая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Илопрост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ингаляций 10 мкг/мл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90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Алтеплаза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раствора для внутривенных инфузий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B01AE07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Дабигатрана этексилат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B01AE07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Дабигатрана этексилат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B01AF02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B01AF02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B01AX05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Фондапаринукс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в предварительно наполненных шприцах 2,5 мг/0,5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Аминокапроновая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5%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бутылка/ контейнер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B02AB01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Апротинин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10 000 КИЕ/мл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B02BC30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Губка гемостатическая содержащая фибриноген и тромбин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содержащая, фибриноген, тромбин, размер 4,8*4,8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B02BC30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Губка гемостатическая содержащая фибриноген и тромбин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содержащая, фибриноген, тромбин, размер 9,5*4,8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 свертывания крови VIII плазменный, для пациентов детского возраста с ингибиторной формой гемофилии 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внутривенного введения во флаконе в комплекте с растворителем и набором для введения, прошедший двойную вирусную инактивацию, в том числе сольвент-детергентным методом, без содержания альбумина, сахарозы и полиэтиленгликоля, с возможностью хранения при температурах до 25˚С в течение всего срока годности, в том числе для лечения ингибиторной формы гемофилии методом индукции иммунной толерантности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 свертывания крови VIII плазменный без показания лечения болезни Виллебранда с ограничением применения у детей младшего возраста (до 12 лет)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 свертывания крови VIII рекомбинантный с возможностью применения у детей до 12 лет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инъекций/лиофилизат для приготовления раствора для инъекций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 свертывания крови VIII рекомбинантный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инъекций/лиофилизат для приготовления раствора для инъекций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Антиингибиторный коагулянтный комплекс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500 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Антиингибиторный коагулянтный комплекс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1000 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 свертывания крови IX плазменный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или для внутривенного введения в комплекте с растворителем (вода для инъекций)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 свертывания крови IX рекомбинантный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инъекций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 свертывания крови VIII плазменный с показанием лечения болезни Виллебранда с ограничением применения у детей младшего возраста (до 6 лет)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 свертывания крови VIIа (Эптаког альфа (активированный))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внутривенного введения 1 мг и (или) 1,2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 свертывания крови VIIа (Эптаког альфа (активированный))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внутривенного введения 2 мг и (или) 2,4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Этамзилат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12,5%,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Ромиплостим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подкожного введения, 250 мкг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30 мг/1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60 мг/0,4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105 мг/0,7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150 мг/1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B03AA07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Железа сульфат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капли 25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B03AA07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Железа сульфат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B03AC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железа (III) для парентерального применения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внутримышечного введения 100 мг/2 мл с наличием терапевтического показания к лечению анемии у детей и подростков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B03AE10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Железа (II) сульфат сухой+ Аскорбиновая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320 мг/60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B03AE10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Железа (II) сульфата гептагидрат+ Аскорбиновая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сироп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Цианокобаламин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500 мкг/мл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B03BB01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Фолиевая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в готовых к употреблению шприцах 2000 МЕ/0,5 мл с возможностью применения в период беременности и лактации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в готовых к употреблению шприцах 2000 МЕ/0,5 Биосимиляр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в готовых к употреблению шприцах 40000 МЕ/1,0 мл с возможностью применения в период беременности и лактации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в готовых к употреблению шприцах 40000 МЕ/1,0 мл биосимиляр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бета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2 000 МЕ/0,3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шприц-тюбик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2000 МЕ/0,6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40000 МЕ/1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 альфа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20 мкг, в предварительно наполненных шприцах 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 альфа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30 мкг в предварительно наполненных шприцах 0,3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 альфа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500 мкг в предварительно наполненных шприцах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Метокси полиэтиленгликоль-эпоэтина бета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внутривенных и подкожных инъекций 50мкг/0,3мл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шприц-тюбик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20%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10 % 200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полипропиленовый контейнер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10 % 400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полипропиленовый контейнер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Сукцинилированный желатин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4% 500,0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Гидроксиэтилкрахмал (пентакрахмал)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10 % 500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Комбинированные препараты для парентерального питания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для инфузий, содержащая смесь оливкового и соевого масел в соотношении 80:20, раствор аминокислот с электролитами, раствор декстрозы, с общей калорийностью 1800 ккал 1 500 мл трехсекционный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Комбинированные препараты для парентерального питания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для инфузий, содержащая смесь оливкового и соевого масел в соотношении 80:20, раствор аминокислот с электролитами, раствор декстрозы, с общей калорийностью 910 ккал 1 500 мл трехсекционный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хлорид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0,9% 200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хлорид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0,9% 400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хлорид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0,9% 500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Маннитол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15% 200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бутылка / контейнер/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Маннитол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15% 400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бутылка / контейнер/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Глюкоза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5% 400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5 % 500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40%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40%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Калия хлорид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40 мг/мл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Магния сульфат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25%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C01BC03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Пропафенон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C01BC03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Пропафенон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C01BD01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Амиодарон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C01BD01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Амиодарон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150 мг/3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Допамин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раствор/концентрат для приготовления раствора для инъекций 4%,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Эпинефрин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0,18 %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C01CX08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2,5 мг/мл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Нитроглицерин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подъязычная 0,5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Нитроглицерин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10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Изосорбида динитрат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аэрозоль/спрей 1,25 мг/1 доза, 300 доз 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Изосорбида динитрат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 мг/мл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Изосорбида динитрат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Изосорбида динитрат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Изосорбида динитрат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пролонгированного действия 60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C01EA01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Алпростадил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лиофилизат/концентрат для приготовления раствора для инфузий 20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C01EB17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C02AC05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C02AC05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C02CA04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Доксазозин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C02CA04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Доксазозин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C02KX01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C03BA11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Индапамид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C03BA11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Индапамид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Фуросемид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Торасемид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Торасемид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Торасемид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C03DA01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Спиронолактон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C03DA01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Спиронолактон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C03DA01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Спиронолактон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Пропранолол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приема внутрь, 3,75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Метопролол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Метопролол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1 мг/мл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Метопролол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Метопролол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Бисопролол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Бисопролол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Бисопролол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Небиволол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C07AG02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Карведилол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C07FB07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Бисопролол и Амлодипин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Нимодипин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Нимодипин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в комплекте с соединительной трубкой для инфузомата 10 мг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C08DA01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Верапамил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1,25 мг/мл,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Каптоприл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Лизиноприл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таблетка 5мг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таблетка 10мг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Фозиноприл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Фозиноприл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C09BB07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 и Амлодипин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 мг/5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C09BB07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 и Амлодипин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 мг/5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Лозартан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Лозартан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Ирбесартан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Ирбесартан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16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Телмисартан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Азилсартан медоксомил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Азилсартан медоксомил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C09DA01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Лозартан и Гидрохлоротиазид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мг+12,5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C09DA01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Лозартан и Гидрохлоротиазид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C10AA07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C10AA07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Нистатин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гранулы для приготовления суспензии для местного применения 100 000 ЕД/мл 7,5 г/50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Клотримазол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мазь/крем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D01AE15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 15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D06BB03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крем/мазь 5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мазь 0,1% 30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0,05% 30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0,05% 15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0,1% 30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D07AC13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мазь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D07AC13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Хлоргексидин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наружного применения 0,05%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Хлоргексидин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наружного применения 0,05%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D08AG02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Повидон - йод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наружного применения 30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D08AG02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Повидон - йод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наружного применения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D08AG02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Повидон - йод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наружного применения 1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бутылка/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Изотретиноин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G02AD06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Мизопростол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G02CB01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Бромокриптин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G02CB03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Каберголин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G02CX01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Атоcибан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7,5 мг/мл 0,9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G02CX01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Атоcибан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7,5 мг/мл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G03AC03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Левоноргестрел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G03DB08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G03XB01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Мифепристон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G04BE03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 с показанием лечения пациентов с легочной артериальной гипертензией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G04CB02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Дутастерид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0,5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порошок лиофилизированный для приготовления раствора для инъекций 6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26.03.2022 </w:t>
            </w:r>
            <w:r>
              <w:rPr>
                <w:rFonts w:ascii="Times New Roman"/>
                <w:b w:val="false"/>
                <w:i w:val="false"/>
                <w:color w:val="ff0000"/>
                <w:sz w:val="20"/>
              </w:rPr>
              <w:t>№ ҚР ДСМ -28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26.03.2022 </w:t>
            </w:r>
            <w:r>
              <w:rPr>
                <w:rFonts w:ascii="Times New Roman"/>
                <w:b w:val="false"/>
                <w:i w:val="false"/>
                <w:color w:val="ff0000"/>
                <w:sz w:val="20"/>
              </w:rPr>
              <w:t>№ ҚР ДСМ -28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26.03.2022 </w:t>
            </w:r>
            <w:r>
              <w:rPr>
                <w:rFonts w:ascii="Times New Roman"/>
                <w:b w:val="false"/>
                <w:i w:val="false"/>
                <w:color w:val="ff0000"/>
                <w:sz w:val="20"/>
              </w:rPr>
              <w:t>№ ҚР ДСМ -28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пероральный 60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пероральный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пероральный 120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пероральный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пероральный 240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пероральный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Терлипрессин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0,1 мг/мл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Окситоцин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 ЕД/мл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Карбетоцин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инъекций/раствор для внутривенного и внутримышечного введения 100 мкг/мл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H01CB02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Октреотид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0,1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H01CB02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Октреотид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микросферы/лиофилизат/порошок для приготовления суспензий для инъекций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H01CB03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Ланреотид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пролонгированного высвобождения 60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H01CB03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Ланреотид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пролонгированного высвобождения 90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H01CB03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Ланреотид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пролонгированного высвобождения 120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инъекций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Дексаметазон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Дексаметазон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 мг/мл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Метилпреднизолон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Метилпреднизолон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16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Метилпреднизолон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раствора для инъекций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Преднизолон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Преднизолон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30 мг/мл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Левотироксин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Левотироксин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Левотироксин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75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Левотироксин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Левотироксин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125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Левотироксин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H03BB02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H03BB02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H04AA01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Глюкагон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инъекций в комплекте с растворителем 1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H05AA02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Терипаратид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250 мкг/мл 2,4 мл картридж в шприц-ручке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H05BX01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H05BX01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H05BX01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90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Доксициклин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Ампициллин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суспензии для приема внутрь 250 мг/5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Бензилпенициллин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1 000 000 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J01CR02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 и клавулановая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мг/125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J01CR02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 и клавулановая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покрытая пленочной оболочкой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J01CR02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 и клавулановая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100 мл пероральной суспензии 156,25 мг/5 мл или 156 мг/5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J01CR02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 и клавулановая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суспензии для приема внутрь 200мг/28,5мг/5мл 70мл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J01CR02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 и клавулановая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пероральной суспензии 457 мг/5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J01CR02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 и клавулановая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600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0,5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1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750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1500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Цефотаксим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1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2000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гранулы/порошок для приготовления суспензии для приема внутрь 100 мг/5мл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Цефепим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Цефепим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J01DH02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порошок для приготовления раствора для инъекций 0,5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J01DH02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порошок для приготовления раствора для инъекций 1,0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бутылка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J01DH03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Эртапенем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внутривенных и внутримышечных инъекций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J01DH04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Дорипенем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инфузий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J01DH51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Имипенем и циластатин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инфузий 500 мг/500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J01EE01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Сульфаметоксазол и Триметоприм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таблетка 120 мг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J01EE01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Сульфаметоксазол и Триметоприм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480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J01EE01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Сульфаметоксазол и Триметоприм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таблетка 960 мг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J01EE01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Сульфаметоксазол и триметоприм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суспензия для приема внутрь 240 мг/5 мл 80 мл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раствора для инфузий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пероральной суспензии 100мг/5мл 20мл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пероральной суспензии 200мг/5мл 30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гранулы для приготовления пероральной суспензии 200мг/5мл 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пероральной суспензии 200мг/5мл 37,5мл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J01GB01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Тобрамицин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ингаляций в капсулах 28 мг (на каждые 56 капсул прилагается 1 ингалятор)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J01GB01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Тобрамицин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раствор для ингаляций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небула/контейнер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J01GB03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Гентамицин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 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J01GB06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Амикацин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500 мг/2 мл или порошок для приготовления раствора для инъекций 0,5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200 мг/100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бутылка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422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200 мг/100 мл,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500 мг/100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400 мг/250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бутылка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J01XA01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Ванкомицин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порошок/лиофилизат для приготовления раствора для инфузий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J01XB01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Колистин (Колистиметат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или инфузий 1 000 000 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J01XD01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Метронидазол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0,5%,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контейнер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J01XX01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гранулы для приготовления раствора для приема внутрь в пакетах, 3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J01XX08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Амфотерицин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концентрата для приготовления дисперсии для инфузий 50 мг/концентрат (липидный комплекс) для приготовления раствора для внутривенного введения, 50 мг/10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200 мг/100 мл,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бутылка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приема внутрь 10 мг/мл, 150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Позаконазол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приема внутрь 40 мг/мл, 105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J02AX04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Каспофунгин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Циклосерин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Рифампицин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Рифампицин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раствора для инъекций, 0,15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Изониазид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Изониазид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Изониазид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сироп 100 мг/5 мл 200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Протионамид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J04AK01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Пиразинамид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J04AK02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Этамбутол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J04AK02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Этамбутол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 20мл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J04AK06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Деламанид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J04AM02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Рифампицин и Изониазид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J04AM06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Рифампицин, Пиразинамид, Этамбутол и Изониазид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мг/400 мг/275 мг/75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J05AP01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Рибавирин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467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приема внутрь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приема внутрь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приема внутрь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Тенофовира дизопроксил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J05AG04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Этравирин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J05AG04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Этравирин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J05AG04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Этравирин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J05AG04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Этравирин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J05AH02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498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J05AP51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Софосбувир и Ледипасвир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мг/90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 и Ламивудин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 и Ламивудин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мг/150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 и Ламивудин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мг/150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и Абакавир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мг/600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и Абакавир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мг/600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и Абакавир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мг/600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Тенофовира дизопроксил и Эмтрицитабин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Тенофовира дизопроксил и Эмтрицитабин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мг/200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Тенофовира дизопроксил и Эмтрицитабин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мг/200 мг (для больных из очага Туркестанской области и г. Шымкент, принимающих лекарственные препараты одного производителя на протяжении всей жизни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Лопинавир и Ритонавир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мг/25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Лопинавир и Ритонавир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Лопинавир и Ритонавир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мг/50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Лопинавир и Ритонавир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мг/50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Лопинавир и ритонавир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приема внутрь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Абакавир и Долутегравир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мг/600 мг/50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Абакавир и Долутегравир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мг/600 мг/50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Абакавир и Долутегравир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мг/600 мг/50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Дарунавир и Кобицистат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800 мг/150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Дарунавир и Кобицистат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800 мг/150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Дарунавир и Кобицистат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800 мг/150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J05AJ01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Ралтегравир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J05AJ03/J05AX12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J05AJ03/J05AX12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J05AJ03/J05AX12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J05AJ03/J05AX12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J05AJ03/J05AX12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J05AJ03/J05AX12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 (дети, состоящие на диспансерном учете, принимают лекарственные препараты одного производителя по достижении 18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J05AJ03/J05AX12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 (пациенты из очага Туркестанской области и г. Шымкент с ВИЧ-инфекцией принимают лекарственные препараты одного производителя на протяжении всей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J06AA06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Сыворотка против бешенства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прозрачная или слабо опалесцирующая жидкость бесцветной или слабо желтой окраски. Форма выпуска – ампулы или флаконы по 5 или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 (для внесосудистого введения)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подкожной инъекций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17.02.2023 </w:t>
            </w:r>
            <w:r>
              <w:rPr>
                <w:rFonts w:ascii="Times New Roman"/>
                <w:b w:val="false"/>
                <w:i w:val="false"/>
                <w:color w:val="ff0000"/>
                <w:sz w:val="20"/>
              </w:rPr>
              <w:t>№ 25</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 (для внутривенного введения)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раствор для инфузий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 (для внутривенного введения)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раствор для инфузий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J06BB12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 человека против клещевого энцефалита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готовится из сыворотки крови лошадей, гипериммунизированных вирусом клещевого энцефалита или из сыворотки доноров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J07AJ52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Адсорбированная коклюшно-дифтерийно-столбнячная вакцина, содержащая бесклеточный коклюшный компонент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адсорбированная бесклеточная коклюшно-дифтерийно-столбнячная жидкая, 1 дозная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для профилактики чумы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представляет собой высушенную живую культуру вакцинного штамма чумного микроба. Форма выпуска-флакон по 10 доз. К вакцине прилагаются растворитель и скарификаторы согласно количеству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J07AL02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против пневмококковой инфекции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полисахаридная коньюгированная адсорбированная инактивированная жидкая, содержащая 13 серотипов пневмококка. Форма выпуска - по 1 дозе. Производство по выпуску вакцины должно быть сертифицировано ВОЗ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J07AL52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против пневмококковой инфекции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полисахаридная конъюгированная адсорбированная инактивированная жидкая, содержащая 10 серотипов пневмококка, суспензия для внутримышечного введения 0,5 мл/доза. Производство по выпуску вакцины должно быть сертифицировано ВОЗ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J07AM51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Столбнячный анатоксин в комбинации с дифтерийным анатоксином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дифтерийно-столбнячный анатоксин очищенный с уменьшенным содержанием антигенов, жидкий, суспензия для инъекций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живые Кальметта-Герена (БЦЖ) (Туберкулезная живая ослабленная вакцина)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живая, лиофильно высушенная. Форма выпуска-ампула или флакон по 20 доз для внутрикожного введения. Производство по выпуску вакцины должно быть сертифицировано ВОЗ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против брюшного тифа**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обогащенная ВИ-антигеном, в ампулах или флаконах по 1; 5 или 10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против клещевого энцефалита - инактивированный цельный вирус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внутримышечного введения 0,25 мл/доза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для профилактики гриппа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инактивированная вакцина для детей и взрослых, состав штаммов должен соответствовать рекомендациям ВОЗ с учетом циркуляции вирусов гриппа в предстоящий эпидсезон. Суспензия для инъекций в шприце 1 доза/0,5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Инактивированная вакцина против гепатита А. Производство по выпуску вакцины преквалифицировано ВОЗ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инъекций во флаконе/шприце 1 доза/0,5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против вирусного гепатита В (ВГВ), рекомбинантная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внутримышечного введения во флаконе, выпускается по 1,0 мл или 2 детские дозы во флаконе. Производство по выпуску вакцины должно быть сертифицировано Всемирной организации здравоохранения (далее - ВОЗ)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J07BD52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против кори, эпидемического паротита и краснухи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лиофилизированная вакцина, которая состоит из живых аттенуированных штаммов вирусов кори, паротита и краснухи. Форма выпуска - флакон по 1 дозе в комплекте с растворителем. Производство по выпуску вакцины сертифицировано ВОЗ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J07BF04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полиомиелитная оральная двухвалентная 1 и 3 типов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живая оральная, содержит аттенуированные штаммы вирусов полиомиелита иммунологических типов во флаконах в комплекте с капельницей или в пластмассовом флаконе-пипетке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J07BG01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Антирабическая вакцина, концентрированная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антирабическая культуральная очищенная концентрированная инактивированная, лиофилизат/порошок лиофилизированный в ампулах или флаконах по 1 прививочной дозе. К каждой ампуле или флакону вакцины прилагается растворитель.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J07CA06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дифтерийно-столбнячная-бесклеточная коклюшная, комбинированная с вакциной против полиомиелита инактивированной и вакциной против гемофильной инфекции типа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комбинированная, в составе вакцин: дифтерийно-столбнячный с бесклеточным коклюшным компонентом, полиомиелит инактивированный, гемофильная инфекция типа b, по 1 дозе.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J07CA09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дифтерийно-столбнячная-бесклеточная коклюшная, комбинированная с вакциной против гепатита В рекомбинантной, вакциной против полиомиелита инактивированной и вакциной против гемофильной инфекции типа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комбинированная, в составе вакцин: дифтерийно-столбнячный с бесклеточным коклюшным компонентом, вирусный гепатит В, полиомиелит инактивированный, гемофильная инфекция типа b, по 1 дозе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J04AK05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Бедаквилин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порошок для приготовления раствора для инъекций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Хлорамбуцил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Мелфалан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раствора для инъекций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внутривенного введения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2000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Бендамустин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концентрата для приготовления раствора для инфузий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Треосульфан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инфузий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180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L01AX04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порошок/лиофилизат для приготовления раствора для инъекций и инфузий,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L01AX04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порошок/лиофилизат для приготовления раствора для инъекций и инфузий,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 мг/мл,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 мг/мл, 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 мг/мл,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 мг/мл, 0,75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 мг/мл, 7,5 мг/0,15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 мг/мл, 10 мг/0,2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 мг/мл, 12,5 мг/0,25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 мг/мл, 15 мг/0,3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 мг/мл, 17,5 мг/0,35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 мг/мл, 20 мг/0,4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 мг/мл, 22,5 мг/0,45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 мг/мл, 25 мг/0,50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 мг/мл, 30 мг/0,60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Меркаптопурин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концентрат для приготовления раствора для инъекций,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Цитарабин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и инфузий 100 мг/ порошок лиофилизированный для приготовления раствора для инъекций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Цитарабин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и инфузий 1000 мг/ порошок лиофилизированный для приготовления раствора для инъекций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Тегафур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400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раствора для инфузий,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раствора для инфузий,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Капецитабин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Децитабин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30 мг/5 мл (в комплекте с системами, не содержащими ПВХ)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60 мг/10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100 мг (в комплекте с системами, не содержащими поливинилхлорид (далее - ПВХ)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300 мг/50 мл (в комплекте с системами не содержащими ПВХ)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20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80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Кабазитаксел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60 мг/1,5 мл в комплекте с растворителем 4,5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Трабектедин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1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раствора для инъекций, 50 мг/ Концентрат для приготовления раствора для инфузий, 2 мг/мл, 25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2 мг/мл,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Даунорубицин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инфузий,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10 мг/5 мл /порошок лиофилизированный для приготовления раствора для инъекций,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50 мг/25 мл/порошок лиофилизированный для приготовления раствора для инъекций,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L01DB07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Митоксантрон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или раствор для инъекций, 10 мг/5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20 мг/20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концентрат для приготовления раствора для инфузий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10мг/мл по 15 мл / раствор для инъекций 150мг/15мл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10мг/мл по 45 мл во флаконе /, раствор для инъекций 450мг/45мл по 45 мл во флаконе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50 мг/5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лиофилизат для приготовления инфузионного раствора 50 мг/ концентрат для приготовления инфузионного раствора 5 мг/мл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L01FA01/L01XC02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внутривенных инфузий 10 мг/мл,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L01FA01/L01XC02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внутривенных инфузий 10 мг/мл,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L01FA01/L01XC02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подкожных инъекций 1400 мг/11,7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L01FD01/L01XC03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120 мг/мл, 5мл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L01FD01/L01XC03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концентрата для приготовления раствора для инфузий 440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Цетуксимаб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5 мг/мл 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L01FG01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100 мг/4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L01FG01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400 мг/16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Панитумумаб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20 мг/мл (100 мг/5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Офатумумаб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L01FX05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Брентуксимаб ведотин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концентрата для раствора для инфузий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Пертузумаб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инфузионного раствора 420 мг/14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L01FD03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эмтанзин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концентрата для инфузионного раствора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L01FD03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эмтанзин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концентрата для инфузионного раствора 160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Обинутузумаб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инфузионного раствора 1000 мг/40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L01FF02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Пембролизумаб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внутривенных инфузий/концентрат для приготовления раствора для инфузий 25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Рамуцирумаб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10 мг/мл 10мл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Рамуцирумаб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10 мг/мл 50мл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100 мг / 5 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400мг/20 мл, 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L01EA01/L01XE01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L01EA01/L01XE01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 400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Гефитиниб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Эрлотиниб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Эрлотиниб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Сорафениб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Дазатиниб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Дазатиниб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Пазопаниб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Пазопаниб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Вемурафениб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672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Кризотиниб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673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Кризотиниб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Руксолитиниб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Руксолитиниб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L01EX05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Регорафениб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Дабрафениб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капсулы, 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Траметиниб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L01EL01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Ибрутиниб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Церитиниб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L01EX09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мягкая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L01EX09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мягкая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Осимертиниб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Осимертиниб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Аспарагиназа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внутривенного и внутримышечного введения 5000 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Гидроксикарбамид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L01CE02/L01XX19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40 мг/2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L01CE02/L01XX19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100 мг/5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L01CE02/L01XX19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300 мг/15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Пэгаспаргаза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внутримышечного введения и инфузий, 750 МЕ/мл,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L01XG01/L01XX32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лиофилизированный порошок/ лиофилизат для приготовления раствора для внутривенного введения, 1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L01XG01/L01XX32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внутривенного и подкожного введения, 3,5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L01ВС07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суспензии для подкожного введения 100мг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L01EE02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Лейпрорелин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суспензии для инъекций, 11,25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Лейпрорелин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подкожного введения в комплекте с растворителем 22,5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Лейпрорелин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подкожного введения в комплекте с растворителем 45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Гозерелин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имплантат пролонгированного действия для подкожного введения 3,6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аппликатор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Гозерелин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имплантат для подкожного введения пролонгированного действия, 10,8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аппликатор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0,1 мг/мл,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суспензии для внутримышечного введения 3,75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суспензии для внутримышечного введения пролонгированного действия 11,25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Тамоксифен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Торемифен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Торемифен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Фулвестрант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внутримышечных инъекций в шприце 250 мг/5 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712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Бикалутамид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Энзалутамид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L02BG03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Анастрозол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L02BG04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Летрозол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L02BX02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Дегареликс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раствора для инъекций в комплекте с растворителем, 80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L02BX02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Дегареликс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раствора для инъекций в комплекте с растворителем, 120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Абиратерон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Абиратерон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Филграстим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0,3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шприц-тюбик/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Ленограстим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подкожного и внутривенного введения, 33,6 млн. 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L03AA13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Пэгфилграстим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6 мг/0,6 мл предварительно заполненном шприце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альфа 2а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4,5 млн МЕ/0,5мл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шприц-тюбик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Интерферон-альфа 2b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инъекционного раствора/раствор для инъекций во флаконах/ампулах доза не более 3 млн. МЕ; в шприц-тюбике, в шприц - ручке возможная доза более или равно 3млн.МЕ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млн 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 -1a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44 мкг/0,5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внутримышечных инъекций/лиофилизат для приготовления раствора для внутримышечного введения 30 мкг (6 млн. 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подкожного введения в комплекте с растворителем, 0,3 мг (9,6 млн. 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Пегинтерферон - альфа 2а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180 мкг/0,5 мл во флаконах/шприц-тюбиках для однократного применения 0,5 мл. С каждой единицей препарата дополнительно предоставляется 42 таблеток/капсул рибавирина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шприц-тюбик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БЦЖ вакцина (Бактерии живые Кальметта-Герена)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суспензии для интравезикального введения в комплекте растворителем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Глатирамера ацетат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20 мг/1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Глатирамера ацетат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40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L03АВ13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Пэгинтерферон бета-1а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63 мкг/0,5 мл и 94 мкг/0,5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L03АВ13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Пэгинтерферон бета-1а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125 мкг/0,5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 антитимоцитарный (кроличий)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таблетка 180 мг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180 мг (для больных принимающих лекарственные препараты одного производителя на протяжений всей жизни, перенесших пересадку органов и тканей)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капсула 250 мг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 мг (для больных принимающих лекарственные препараты одного производителя на протяжений всей жизни, перенесших пересадку органов и тканей)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таблетка 360 мг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360 мг (для больных принимающих лекарственные препараты одного производителя на протяжений всей жизни, перенесших пересадку органов и тканей)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Натализумаб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300 мг/15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Экулизумаб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инфузии 10 мг/мл, 30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746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Терифлуномид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Ведолизумаб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концентрата для приготовления раствора для инфузий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L04AG08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Окрелизумаб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300мг/10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порошок лиофилизированный для приготовления раствора для инъекций в комплекте с растворителем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раствор для инъекций в предвари тельно наполненных шприц-ручках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Инфликсимаб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концентрата для приготовления раствора для внутривенного введения, 100 мг с возможностью применения у беременных женщин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Инфликсимаб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концентрата для приготовления раствора для внутривенного введения, 100 мг, биосимиляр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40 мг/ 0,4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40 мг/0,8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Голимумаб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 мг/0,5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45 мг/0,5 мл в предварительно заполненных шприцах (с каждой единицей препарата дополнительно предоставляется 1 единица препарата бесплатно)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90 мг/1 мл (с каждой единицей препарата дополнительно предоставляется 1 единица препарата бесплатно)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130 мг (с каждой единицей препарата дополнительно предоставляется 1 единица препарата бесплатно)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инфузионного раствора 20 мг/мл, 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инфузионного раствора 20 мг/ мл,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подкожных инъекций 162 мг/0,9 мл (на каждые 8 инъекций 4 бесплатно)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 мг (для больных принимающих лекарственные препараты одного производителя на протяжений всей жизни, перенесших пересадку органов и тканей)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 мг (для больных принимающих лекарственные препараты одного производителя на протяжений всей жизни, перенесших пересадку органов и тканей)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 (для больных принимающих лекарственные препараты одного производителя на протяжений всей жизни, перенесших пересадку органов и тканей))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приема внутрь 100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Такролимус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0,5 мг (для больных принимающих лекарственные препараты одного производителя на протяжений всей жизни, перенесших пересадку органов и тканей)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Такролимус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пролонгированного действия 0,5 мг (для больных принимающих лекарственные препараты одного производителя на протяжений всей жизни, перенесших пересадку органов и тканей)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Такролимус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 мг (для больных принимающих лекарственные препараты одного производителя на протяжений всей жизни, перенесших пересадку органов и тканей)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Такролимус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пролонгированного действия 1 мг (для больных принимающих лекарственные препараты одного производителя на протяжений всей жизни, перенесших пересадку органов и тканей)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Азатиоприн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26.03.2022 </w:t>
            </w:r>
            <w:r>
              <w:rPr>
                <w:rFonts w:ascii="Times New Roman"/>
                <w:b w:val="false"/>
                <w:i w:val="false"/>
                <w:color w:val="ff0000"/>
                <w:sz w:val="20"/>
              </w:rPr>
              <w:t>№ ҚР ДСМ -28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Талидомид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267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Диклофенак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Диклофенак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M01AB08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Этодолак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M01AB08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Этодолак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M01AB15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Кеторолак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внутримышечных инъекций 30 мг/мл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M01AB16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Ацеклофенак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внутривенного и внутримышечного введения 8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M01AC06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M01AC06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M01AC06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внутримышечного введения 15 мг/1,5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перорального применения 100мг/5мл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100 мг/2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 100мг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Декскетопрофен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M01CC01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Пеницилламин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Суксаметония хлорид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0,1 г/5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M03AC04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Атракурий безилат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25 мг/2,5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M03AC06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Пипекурония бромид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инъекций 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M03AC09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Рокурония бромид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10 мг/мл,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 ботулинический токсин типа а-гемаглютинин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внутримышечного и подкожного введения 500 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M05BA02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Клодроновая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26.03.2022 </w:t>
            </w:r>
            <w:r>
              <w:rPr>
                <w:rFonts w:ascii="Times New Roman"/>
                <w:b w:val="false"/>
                <w:i w:val="false"/>
                <w:color w:val="ff0000"/>
                <w:sz w:val="20"/>
              </w:rPr>
              <w:t>№ ҚР ДСМ -28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M05BA03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Памидроновая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30 мг,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M05BA03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Памидроновая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90 мг, 30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M05BA08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4 мг/5 мл/порошок лиофилизированный для приготовления раствора для внутривенного введения 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M05BA08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5 мг/100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M05BX04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Денозумаб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60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817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M09AX03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Аталурен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гранулы для приготовления суспензии для приема внутрь 125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пакетик-саше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818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M09AX03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Аталурен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гранулы для приготовления суспензии для приема внутрь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пакетик-саше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819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M09AX03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Аталурен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гранулы для приготовления суспензии для приема внутрь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пакетик-саше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 для ингаляционного наркоза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 для ингаляционного наркоза 250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N01AB08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жидкость/раствор для ингаляций 250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бутылка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Кетамин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500 мг/10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N01AX10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для внутривенного введения 10 мг/мл 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N01AX10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для внутривенного введения 10 мг/мл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0,5%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Бупивакаин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Лидокаин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 3,5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Лидокаин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Лидокаин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10%, 38 мл или 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 мг/мл 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7,5 мг/мл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 мг/мл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Морфин(У)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 1мл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Морфин(У)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Фентанил (У)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терапевтическая трансдермальная 25 мкг/ч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Фентанил (У)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терапевтическая трансдермальная 50мкг/ч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Фентанил (У)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терапевтическая трансдермальная 75 мкг/ч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N02AX02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Трамадол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N02AX02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Трамадол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 мг/1мл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N02AX02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Трамадол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100 мг/2мл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Метамизол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50 %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приема внутрь 120 мг/5 мл,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бутылка /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приема внутрь 250 мг/5 мл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 ректальный 80 мг,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 ректальный 250мг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N02CC01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Суматриптан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N02CC01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Суматриптан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Карбамазепин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Карбамазепин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с контролируемым высвобождением 400мг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N03AF02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Окскарбазепин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Вальпроевая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Вальпроевая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Вальпроевая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капсула с отложенным высвобождением 300 мг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Вальпроевая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гранулы пролонгированного действия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Вальпроевая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гранулы пролонгированного действия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Вальпроевая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капли оральные по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Вальпроевая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Вальпроевая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сироп 150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жевательная 5мг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жевательная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жевательная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жевательная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Топирамат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Топирамат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Топирамат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Топирамат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орального применения 100 мг/мл 300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Тригексифенидил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Леводопа и Карбидопа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пролонгированного действия 0.375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пролонгированного действия 0,75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пролонгированного действия 1,5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Разагилин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Хлорпромазин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2,5%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Хлорпромазин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Хлорпромазин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Хлорпромазин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Левомепромазин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Трифлуоперазин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Галоперидол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Галоперидол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 мг/мл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Галоперидол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масляный раствор для инъекций 50мг/мл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N05AH02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Клозапин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N05AH02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Клозапин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N05AH03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N05AH03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N05AL01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Сульпирид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N05AL05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Амисульприд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приема внутрь 100 мг/мл 60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приема внутрь 1 мг/мл, 30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суспензии для внутримышечного введения пролонгированного действия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суспензии для внутримышечного введения пролонгированного действия 37,5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9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внутримышечного введения пролонгированного действия 75 мг/0,75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внутримышечного введения пролонгированного действия 100 мг/1,0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внутримышечного введения пролонгированного действия 150 мг/1,5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внутримышечного введения пролонгированного действия 350 мг/1,75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внутримышечного введения пролонгированного действия 525 мг/2,625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Диазепам (У)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Диазепам (У)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внутримышеч-ного и внутривенного применения 5мг/мл 2мл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N05CM18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100 мкг/мл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ампула/флаконы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N06AA09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Амитриптилин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таблетка/драже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таблетка/драже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Флуоксетин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Сертралин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Сертралин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N06AX11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Миртазапин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N06AX16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Венлафаксин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75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N06AX16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Венлафаксин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N06AX21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30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N06AX21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60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N06DA02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N06DA02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N06DA04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Галантамин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N06DA04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Галантамин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N06DX01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Неостигмин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в ампулах 0,05%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Пиридостигмина бромид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N07BB01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Дисульфирам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Бетагистин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Бетагистин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16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Бетагистин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P01BA02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Гидроксихлорохин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P02CA01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Мебендазол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P02CA03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Албендазол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P02CA03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Албендазол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P02CE01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Левамизол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R01AD01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Беклометазон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спрей дозированный назальный 50 мкг/доза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баллон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Сальбутамол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небулайзера 5мг/мл объем 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Сальбутамол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100 мкг/доза 200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баллон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965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R03AC18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Индакатерол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ингаляций 150мкг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966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R03AC18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Индакатерол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ингаляций 300мкг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 и Флутиказон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25/50 мкг 120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баллон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 и Флутиказон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25/125 мкг 120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баллон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 и Флутиказон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25/250 мкг 120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баллон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 и Флутиказон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ингаляций 50 мкг/250 мкг 60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ингалятор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 и Флутиказон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ингаляций 50 мкг/500 мкг 60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ингалятор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и Будесонид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для ингаляций, дозированный 4,5/80 мкг/доза 120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и Будесонид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для ингаляций, дозированный 4,5 /160 мкг/доза 120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Формотерол и Будесонид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ингаляций дозированный 4,5/80 мкг/доза 60доз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баллон/ингалятор/капсулы в комплекте с ингалятором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Формотерол и Будесонид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ингаляций дозированный 4,5/80 мкг/доза 120доз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баллон/ингалятор/капсулы в комплекте с ингалятором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и Будесонид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ингаляций 4,5/160 мкг 60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баллон/ингалятор/капсулы в комплекте с ингалятором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и Будесонид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ингаляций 4,5/160 мкг 120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баллон/ингалятор/капсулы в комплекте с ингалятором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и Будесонид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ингаляций 9/320 мкг 60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баллон/ингалятор/капсулы в комплекте с ингалятором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Вилантерол и Флутиказона фуроат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ингаляций дозированный, 92 мкг/22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R03AL01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Фенотерол и Ипратропия бромид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для ингаляций дозированный 200доз (10мл)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R03AL01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Фенотерол и Ипратропия бромид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ингаляций 500 мкг/250 мкг/мл, 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Беклометазон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дозированный для ингаляций 100 мкг/доза, 200 доз, активируемый вдохом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баллончик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Беклометазон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дозированный для ингаляций 250 мкг/доза, 200 доз, активируемый вдохом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баллончик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ингаляций дозированная 0,25 мг/мл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ингаляций дозированная 0,5 мг/мл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дозированный для ингаляций 125 мкг/доза, 60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флакон/баллон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дозированный для ингаляций 50 мкг/доза, 120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флакон/баллон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дозированный для ингаляций 250 мкг/доза, 120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флакон/баллон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992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Циклезонид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для ингаляций 160 мкг/доза 60 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Тиотропия бромид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ингаляций в комплекте с ингалятором, 2,5 мкг/ингаляция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Теофиллин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Теофиллин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Аминофиллин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2,4%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гранулы 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гранула/пакет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1002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R03DX07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Рофлумиласт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R03АL06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Олодатерол и тиотропия бромид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ингаляций в комплекте с ингалятором 2,5 мкг+2,5 мкг/1 ингаляция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R05CB06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Амброксол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15 мг/2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R05CB13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Дорназа Альфа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ингаляций 2,5 мг/2,5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Дифенгидрамин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Хлоропирамин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Хлоропирамин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2 %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R06AD02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Прометазин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25 мг/ мл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R06AE07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Цетиризин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R06AE07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Цетиризин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оральный 120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бутылка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Лоратадин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R06AX17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Кетотифен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R07AA02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Природные фосфолипиды (Порактант альфа)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эндотрахеального введения 80 мг/мл, 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R07AA02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фосфолипиды+ Двунасыщенный фосфатидилхолин (DSPC)+ Свободные жирные кислоты (FFA)+Триглицериды (TG)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интратрахеального введения 25 мг/мл, 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Хлорамфеникол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капли глазные 0,25% не менее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Хлорамфеникол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капли глазные 0,5% не менее 8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S01AA12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Тобрамицин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капли глазные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S01AA12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Тобрамицин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мазь глазная 0,3%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S01AE01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капли глазные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Дексаметазон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капли глазные, 1 мг/мл, 10 мл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S01EC01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Ацетазоламид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S01ED01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Тимолол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капли глазные 0,5%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флакон-капельница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S01EE01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Латанопрост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капли глазные 0,005%, 2,5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V01AA20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аллергены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внутрикожного введения по 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тиосульфат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300 мг/мл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V03AB35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Сугаммадекс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100 мг/мл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180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V03AE02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в ампулах 400 мг/4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V03AF03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Кальция фолинат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 мг/мл 5 мл /лиофилизат для приготовления раствора для внутривенного и внутримышечного введения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09.09.2025 </w:t>
            </w:r>
            <w:r>
              <w:rPr>
                <w:rFonts w:ascii="Times New Roman"/>
                <w:b w:val="false"/>
                <w:i w:val="false"/>
                <w:color w:val="ff0000"/>
                <w:sz w:val="20"/>
              </w:rPr>
              <w:t>№ 90</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V04CF01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содержащий 2 туберкулиновые единицы (ТЕ) в 0,1 мл, имеющий вид бесцветной прозрачной жидкости или слегка опалесцирующей, не содержащий осадка и посторонних примесей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V07AB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хлорид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0,9%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V07AB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хлорид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0,9%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300 мг/мл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350 мг/мл 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350 мг/мл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350 мг/мл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внутрисосудистого введения 300 мг/мл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внутрисосудистого введения 300 мг/мл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внутрисосудистого введения 370 мг/мл,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внутрисосудистого введения 370 мг/мл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320 мг/мл 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320 мг/мл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320 мг/мл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Гадопентетовая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V08CA09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Гадобутрол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1 ммоль/мл 7,5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V08CA09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Гадобутрол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1 ммоль/мл 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A16AA07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Метрелептин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раствора для инъекций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Тетракозактид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инъекций 1 мг/мл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Дефлазакорт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Дефлазакорт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J01XB01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Колистин (Колистиметат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ингаляций 1 000 000 ЕД (80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Клофазимин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M09AX07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Нусинерсен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интратекального введения 2,4 мг/мл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M09AX08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Голодирсен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50 мг/мл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Этосуксимид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N03AF03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Руфинамид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N03AF03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Руфинамид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N03AF03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Руфинамид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Вигабатрин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Вигабатрин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суспензии для приема внутрь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Строку 1076 предусматривается исключить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с 01.01.2027).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Сультиам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Стирипентол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Лакосамид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Министра здравоохранения РК от 28.12.2023 </w:t>
            </w:r>
            <w:r>
              <w:rPr>
                <w:rFonts w:ascii="Times New Roman"/>
                <w:b w:val="false"/>
                <w:i w:val="false"/>
                <w:color w:val="ff0000"/>
                <w:sz w:val="20"/>
              </w:rPr>
              <w:t>№ 176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Лакосамид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приема внутрь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Перампанел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таблетка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с 01.01.2026).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с 01.01.2026).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с 01.01.2026).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с 01.01.2026).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N05BA09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Клобазам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Диметилфумарат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120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Диметилфумарат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J05AB14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450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10 % 200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с 01.01.2026).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5 %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5 % 200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5 % 250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Клоназепам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A11CC05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Колекальциферол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капли для приема внутрь 15000 МЕ/мл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P02CE01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Левамизол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A09AA02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Мультиферменты (липаза, протеаза)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10000 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хлорид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0,9 %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с 01.01.2026).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с 01.01.2026).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P01AB03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Орнидазол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Рокситромицин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G04BE08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G04BE08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Теофиллин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50 мг/мл,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Флурбипрофен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M03BX01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Баклофен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M03BX01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Баклофен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таблетка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C09BA04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 в комбинации с диуретиками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2 мг/0,625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C09BA04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 в комбинации с диуретиками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4 мг/1,25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A06AD15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Макрогол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приема внутрь 10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L01EF03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Абемациклиб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L01EF03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Абемациклиб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L01EF03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Абемациклиб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L01EF03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Абемациклиб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L01EL02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Акалабрутиниб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L01ED03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1136 предусматривается исключить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с 01.01.2027).</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Апалутамид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 мг (с каждой единицей препарата дополнительно предоставляется 1 единица препарата бесплатно)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Арипипразол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30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L01FF05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1200 мг/20мл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L01FF05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840 мг/14мл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A06AB02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Бисакодил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против клещевого энцефалита - инактивированный цельный вирус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внутримышечного введения 0,5 мл/доза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160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Гуселькумаб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100 мг/1,0 мл (с каждой единицей препарата дополнительно предоставляется 1 единица препарата бесплатно)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автоинжектор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1800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Даролутамид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J05AJ03/J05AX12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L01FF03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Дурвалумаб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L01FF03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Дурвалумаб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М01АЕ01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400 мг/4мл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М01АЕ01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800 мг/8мл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18.06.2025 </w:t>
            </w:r>
            <w:r>
              <w:rPr>
                <w:rFonts w:ascii="Times New Roman"/>
                <w:b w:val="false"/>
                <w:i w:val="false"/>
                <w:color w:val="ff0000"/>
                <w:sz w:val="20"/>
              </w:rPr>
              <w:t>№ 392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L01XG03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2,3мг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L01XG03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3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L01XG03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C07AG02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Карведилол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C07AG02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Карведилол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капсулы 1,5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капсулы 3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капсулы 4,5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капсулы 6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Комбинированные препараты для парентерального питания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для инфузий 1875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Комбинированные препараты для парентерального питания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для инфузий 300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пакет/контейнер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Комбинированные препараты для парентерального питания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для инфузий 500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пакет/контейнер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тенофовира дизопроксил и долутегравир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мг/300 мг/300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B06AC05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Ланаделумаб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300 мг/2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N07BC02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орального применения, 5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Рибоциклиб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J05AP55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Софосбувир и велпатасвир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J01AA12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Тигециклин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Треосульфан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инфузий 5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45 мг/0.5 мл (с каждой единицей препарата дополнительно предоставляется 1 единица препарата бесплатно)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 свертывания крови II, VII, IX и X в комбинации***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лиофилизированный порошок для приготовления раствора для внутривенного введения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 свертывания крови в комбинации с высоким содержанием фактора Виллебранда****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в комплекте с растворителем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24.02.2026 </w:t>
            </w:r>
            <w:r>
              <w:rPr>
                <w:rFonts w:ascii="Times New Roman"/>
                <w:b w:val="false"/>
                <w:i w:val="false"/>
                <w:color w:val="ff0000"/>
                <w:sz w:val="20"/>
              </w:rPr>
              <w:t>№ 18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сироп 25 мг/5 мл 70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B03BB01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Фолиевая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26.05.2026 </w:t>
            </w:r>
            <w:r>
              <w:rPr>
                <w:rFonts w:ascii="Times New Roman"/>
                <w:b w:val="false"/>
                <w:i w:val="false"/>
                <w:color w:val="ff0000"/>
                <w:sz w:val="20"/>
              </w:rPr>
              <w:t>№ 59</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Фторурацил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50 мг/мл,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Фторурацил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50 мг/мл, 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Фторурацил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50 мг/мл,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Фуросемид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A10BJ01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Эксенатид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суспензии для подкожного введения пролонгированного действия в комплекте с растворителем, 2 мг/0.65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Эмтрицитабин, тенофовира алафенамид и рилпивирин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200мг/28,04мг/27,5мг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Клевидипин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для внутривенного введения, 0.5 мг/мл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J06BD01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Паливизумаб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внутримышечного введения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J07BM03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Папилломавирус (человеческий типа 6, 11, 16, 18, 31, 33, 45, 52,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cуспензия для внутримышечного введения 0,5 мл (1 доза)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Митомицин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внутривенного и внутрипузырного введения,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L01FF04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Авелумаб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20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L01XD04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Аминолевулиновая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приема внутрь 1.5 г (с каждой единицей препарата дополнительно предоставляется 1 единица препарата бесплатно)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Аспарагиназа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концентрата для приготовления раствора для инфузий 10000 МЕ (с каждой единицей препарата дополнительно предоставляется 1 единица бесплатно)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L01XG01/L01XX32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внутривенного и подкожного введения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25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N02AF02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Налбуфин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N02AF02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Налбуфин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200мг/500мл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V03AF10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левофолинат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50 мг/мл, 4мл (в комплекте с инфузионной амбулаторной баллонной системой объемом не менее 100 мл, скоростью потока 4.2 мл/ час, временем инфузии 24 часа, с фильтром не более 0.2 мкм)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V03AF10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левофолинат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50 мг/мл,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C02KX04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Мацитентан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покрытая пленочной оболочкой,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A04AA01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Ондансетрон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A04AA01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Ондансетрон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A10BK01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Дапаглифлозин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 с показанием лечения пациентов с хронической сердечной недостаточностью и хронической болезнью почек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A10BH01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Ситаглиптин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A10BH01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Ситаглиптин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L01XK01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Олапариб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L01XK01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Олапариб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L01EA01/ L01XE01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L02BB05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Апалутамид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240 мг (с каждой единицей препарата дополнительно предоставляется 1 единица препарата бесплатно)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внутримышечного введения с пролонгированным высвобождением, 700мг/3,5мл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внутримышечного введения с пролонгированным высвобождением, 1000 мг/5,0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L01XK04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Талазопариб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0,25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L01XK04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Талазопариб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L01FD04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дерукстекан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концентрата для приготовления раствора для инфузий,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A05AA02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Урсодезоксихолевая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A10AE54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 и ликсисенатид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100 ЕД/мл + 50 мкг/мл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A10AE54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 и ликсисенатид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100 ЕД/мл + 33 мкг/мл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C09BA04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 в комбинации с диуретиками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 мг/2,5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C09DA06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 в комбинации с диуретиками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16 мг/12,5мг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C09DA06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 в комбинации с диуретиками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32 мг/12,5мг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C10AX09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Эзетимиб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Тенофовира алафенамид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L01ED05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Лорлатиниб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L01ED05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Лорлатиниб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Голимумаб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45 мг/0,45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шприц-ручка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Канакинумаб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150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Секукинумаб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150 мг/мл (на каждые 2 единицы препарата предоставляется 1 единица препарата бесплатно)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L04AG11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Анифролумаб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300 мг/2мл (150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R03AL06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Олодатерол и Тиотропия бромид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ингаляций в комплекте с ингалятором 2,5 мкг+2,5 мкг/1 ингаляций, 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R03DX05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Омализумаб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инъекций в комплекте с растворителем 150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R03DX11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Тезепелумаб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110 мг/мл, 1.91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шприц-автоинжектор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A16AB07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Алглюкозидаза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концентрата для приготовления раствора для инфузий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Велаглюцераза альфа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400 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Талиглюцераза альфа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концентрата для приготовления раствора для инфузий 200 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A16AX05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Цинка ацетат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капсула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A16AX06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Миглустат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капсула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A16AX07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Сапроптерин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A16AX10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Элиглустат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капсула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A16AX12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Триентин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1200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1400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1600 мкг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Альфа1 антитрипсин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1000 мг/50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B06AB01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B06AC01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C1-ингибитор, полученный из плазмы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инъекций 500 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Мелфалан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L01BB04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Кладрибин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Винбластин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внутривенного введения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Этопозид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100мг/5мл,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L01EA04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Бозутиниб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L01FX02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Гемтузумаб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концентрата для приготовления раствора для инфузий 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L01FX06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Динутуксимаб бета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4.5 мг/1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L01FX07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Блинатумомаб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концентрата для приготовления раствора для инфузий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L01XF01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Третиноин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капсула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L01XG02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Карфилзомиб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инфузий 30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L01XG02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Карфилзомиб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лиофилизированный порошок для приготовления раствора для инфузий 60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Пентостатин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лиофилизированный порошок для приготовления раствора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10.08.2026 </w:t>
            </w:r>
            <w:r>
              <w:rPr>
                <w:rFonts w:ascii="Times New Roman"/>
                <w:b w:val="false"/>
                <w:i w:val="false"/>
                <w:color w:val="ff0000"/>
                <w:sz w:val="20"/>
              </w:rPr>
              <w:t xml:space="preserve">№ 90 </w:t>
            </w:r>
            <w:r>
              <w:rPr>
                <w:rFonts w:ascii="Times New Roman"/>
                <w:b w:val="false"/>
                <w:i w:val="false"/>
                <w:color w:val="ff0000"/>
                <w:sz w:val="20"/>
              </w:rPr>
              <w:t>(вводится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10.08.2026 </w:t>
            </w:r>
            <w:r>
              <w:rPr>
                <w:rFonts w:ascii="Times New Roman"/>
                <w:b w:val="false"/>
                <w:i w:val="false"/>
                <w:color w:val="ff0000"/>
                <w:sz w:val="20"/>
              </w:rPr>
              <w:t xml:space="preserve">№ 90 </w:t>
            </w:r>
            <w:r>
              <w:rPr>
                <w:rFonts w:ascii="Times New Roman"/>
                <w:b w:val="false"/>
                <w:i w:val="false"/>
                <w:color w:val="ff0000"/>
                <w:sz w:val="20"/>
              </w:rPr>
              <w:t>(вводится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приказом Министра здравоохранения РК от 10.08.2026 </w:t>
            </w:r>
            <w:r>
              <w:rPr>
                <w:rFonts w:ascii="Times New Roman"/>
                <w:b w:val="false"/>
                <w:i w:val="false"/>
                <w:color w:val="ff0000"/>
                <w:sz w:val="20"/>
              </w:rPr>
              <w:t xml:space="preserve">№ 90 </w:t>
            </w:r>
            <w:r>
              <w:rPr>
                <w:rFonts w:ascii="Times New Roman"/>
                <w:b w:val="false"/>
                <w:i w:val="false"/>
                <w:color w:val="ff0000"/>
                <w:sz w:val="20"/>
              </w:rPr>
              <w:t>(вводится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гамма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лиофилизат для приготовления раствора для внутримышечного и подкожного введения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L03AX16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Плериксафор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Анакинра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раствор для инъекций 100 мг/0,67 мл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Сатрализумаб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введения 120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шприц-тюбик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L04AG04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Белимумаб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120 мг,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L04AG04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Белимумаб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400 мг, 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M04AC01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Колхицин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M09AX10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Рисдиплам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приема внутрь 0,75 мг/мл по 2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Фенитоин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Тиагабин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N05CD08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Мидазолам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и внутримышечного введения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N05CD08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Мидазолам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орального применения в предварительно заполненных шприцах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N07XX02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Рилузол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45 мг/0,5 мл в предварительно заполненных шприцах (с каждой единицей препарата дополнительно предоставляется 1 единица препарата бесплатно) для пациентов с псориазом и псориатическим артритом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раствор для инъекций 90 мг/1 мл (с каждой единицей препарата дополнительно предоставляется 1 единица препарата бесплатно) для пациентов с болезнью Крона и язвенным колитом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порошок лиофилизированный для приготовления раствора для инъекций 10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w:t>
            </w:r>
          </w:p>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порошок лиофилизированный для приготовления раствора для инъекций 12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w:t>
            </w:r>
          </w:p>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порошок лиофилизированный для приготовления раствора для инъекций 15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w:t>
            </w:r>
          </w:p>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H01AC01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порошок лиофилизированный для приготовления раствора для инъекций 20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w:t>
            </w:r>
          </w:p>
          <w:p>
            <w:pPr>
              <w:spacing w:after="20"/>
              <w:ind w:left="20"/>
              <w:jc w:val="both"/>
            </w:pPr>
            <w:r>
              <w:rPr>
                <w:rFonts w:ascii="Times New Roman"/>
                <w:b w:val="false"/>
                <w:i w:val="false"/>
                <w:color w:val="000000"/>
                <w:sz w:val="20"/>
              </w:rPr>
              <w:t>
флакон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J07AL02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Пневмококковый очищенный полисахаридный антиген конъюгированный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пневмококковая полисахаридная конъюгированная инактивированная 20-валентная адсорбированная, суспензия для внутримышечного введения, 0,5 мл/доза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доза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L01FX14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Полатузумаб ведотин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концентрата для приготовления раствора для инфузий, 140 мг (на каждые 5 единиц препарата дополнительно предоставляется 1 единица препарата бесплатно)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bl>
    <w:bookmarkStart w:name="z33" w:id="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Примечание: </w:t>
      </w:r>
    </w:p>
    <w:bookmarkEnd w:id="12"/>
    <w:bookmarkStart w:name="z26" w:id="13"/>
    <w:p>
      <w:pPr>
        <w:spacing w:after="0"/>
        <w:ind w:left="0"/>
        <w:jc w:val="both"/>
      </w:pPr>
      <w:r>
        <w:rPr>
          <w:rFonts w:ascii="Times New Roman"/>
          <w:b w:val="false"/>
          <w:i w:val="false"/>
          <w:color w:val="000000"/>
          <w:sz w:val="28"/>
        </w:rPr>
        <w:t>
      * К таблетке относятся: таблетка, таблетка, покрытая оболочкой, таблетка, покрытая пленочной оболочкой, таблетка, покрытая кишечнорастворимой оболочкой, таблетка диспергируемая, таблетка для рассасывания, таблетка шипучая, таблетка пролонгированного действия;</w:t>
      </w:r>
    </w:p>
    <w:bookmarkEnd w:id="13"/>
    <w:bookmarkStart w:name="z27" w:id="14"/>
    <w:p>
      <w:pPr>
        <w:spacing w:after="0"/>
        <w:ind w:left="0"/>
        <w:jc w:val="both"/>
      </w:pPr>
      <w:r>
        <w:rPr>
          <w:rFonts w:ascii="Times New Roman"/>
          <w:b w:val="false"/>
          <w:i w:val="false"/>
          <w:color w:val="000000"/>
          <w:sz w:val="28"/>
        </w:rPr>
        <w:t>
      К таблетке пролонгированного действия относятся: таблетка пролонгированного действия, таблетка ретард, таблетка с пролонгированным высвобождением, таблетка с модифицированным высвобождением, таблетка продолжительного высвобождения, таблетка замедленного высвобождения, таблетка с контролируемым высвобождением;</w:t>
      </w:r>
    </w:p>
    <w:bookmarkEnd w:id="14"/>
    <w:bookmarkStart w:name="z28" w:id="15"/>
    <w:p>
      <w:pPr>
        <w:spacing w:after="0"/>
        <w:ind w:left="0"/>
        <w:jc w:val="both"/>
      </w:pPr>
      <w:r>
        <w:rPr>
          <w:rFonts w:ascii="Times New Roman"/>
          <w:b w:val="false"/>
          <w:i w:val="false"/>
          <w:color w:val="000000"/>
          <w:sz w:val="28"/>
        </w:rPr>
        <w:t>
      К капсуле относятся: капсула, капсула твердая, капсула кишечнорастворимая, капсула пролонгированного действия;</w:t>
      </w:r>
    </w:p>
    <w:bookmarkEnd w:id="15"/>
    <w:bookmarkStart w:name="z29" w:id="16"/>
    <w:p>
      <w:pPr>
        <w:spacing w:after="0"/>
        <w:ind w:left="0"/>
        <w:jc w:val="both"/>
      </w:pPr>
      <w:r>
        <w:rPr>
          <w:rFonts w:ascii="Times New Roman"/>
          <w:b w:val="false"/>
          <w:i w:val="false"/>
          <w:color w:val="000000"/>
          <w:sz w:val="28"/>
        </w:rPr>
        <w:t>
      К капсуле пролонгированного действия относятся: капсула пролонгированного действия, капсула с пролонгированным высвобождением, капсула ретард, капсула с модифицированным высвобождением, капсула продолжительного высвобождения, капсула замедленного высвобождения, капсула с контролируемым высвобождением.</w:t>
      </w:r>
    </w:p>
    <w:bookmarkEnd w:id="16"/>
    <w:bookmarkStart w:name="z30" w:id="17"/>
    <w:p>
      <w:pPr>
        <w:spacing w:after="0"/>
        <w:ind w:left="0"/>
        <w:jc w:val="both"/>
      </w:pPr>
      <w:r>
        <w:rPr>
          <w:rFonts w:ascii="Times New Roman"/>
          <w:b w:val="false"/>
          <w:i w:val="false"/>
          <w:color w:val="000000"/>
          <w:sz w:val="28"/>
        </w:rPr>
        <w:t>
      ** для применения при отдельных заболеваниях.</w:t>
      </w:r>
    </w:p>
    <w:bookmarkEnd w:id="17"/>
    <w:bookmarkStart w:name="z31" w:id="18"/>
    <w:p>
      <w:pPr>
        <w:spacing w:after="0"/>
        <w:ind w:left="0"/>
        <w:jc w:val="both"/>
      </w:pPr>
      <w:r>
        <w:rPr>
          <w:rFonts w:ascii="Times New Roman"/>
          <w:b w:val="false"/>
          <w:i w:val="false"/>
          <w:color w:val="000000"/>
          <w:sz w:val="28"/>
        </w:rPr>
        <w:t>
      *** поставка осуществляется в форме выпуска, в соответствии с потребностью для медицинских организаций.</w:t>
      </w:r>
    </w:p>
    <w:bookmarkEnd w:id="18"/>
    <w:bookmarkStart w:name="z32" w:id="19"/>
    <w:p>
      <w:pPr>
        <w:spacing w:after="0"/>
        <w:ind w:left="0"/>
        <w:jc w:val="both"/>
      </w:pPr>
      <w:r>
        <w:rPr>
          <w:rFonts w:ascii="Times New Roman"/>
          <w:b w:val="false"/>
          <w:i w:val="false"/>
          <w:color w:val="000000"/>
          <w:sz w:val="28"/>
        </w:rPr>
        <w:t>
      **** закуп осуществляется в лекарственной форме и дозировке зарегистрированных лекарственных средств в Республике Казахстан, в соответствии с потребностью медицинских организаций.</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20 августа 2021 года</w:t>
            </w:r>
            <w:r>
              <w:br/>
            </w:r>
            <w:r>
              <w:rPr>
                <w:rFonts w:ascii="Times New Roman"/>
                <w:b w:val="false"/>
                <w:i w:val="false"/>
                <w:color w:val="000000"/>
                <w:sz w:val="20"/>
              </w:rPr>
              <w:t>№ ҚР ДСМ-88</w:t>
            </w:r>
          </w:p>
        </w:tc>
      </w:tr>
    </w:tbl>
    <w:bookmarkStart w:name="z25" w:id="20"/>
    <w:p>
      <w:pPr>
        <w:spacing w:after="0"/>
        <w:ind w:left="0"/>
        <w:jc w:val="left"/>
      </w:pPr>
      <w:r>
        <w:rPr>
          <w:rFonts w:ascii="Times New Roman"/>
          <w:b/>
          <w:i w:val="false"/>
          <w:color w:val="000000"/>
        </w:rPr>
        <w:t xml:space="preserve"> Перечень медицинских изделий, закупаемых у Единого дистрибьютора</w:t>
      </w:r>
    </w:p>
    <w:bookmarkEnd w:id="20"/>
    <w:p>
      <w:pPr>
        <w:spacing w:after="0"/>
        <w:ind w:left="0"/>
        <w:jc w:val="both"/>
      </w:pPr>
      <w:r>
        <w:rPr>
          <w:rFonts w:ascii="Times New Roman"/>
          <w:b w:val="false"/>
          <w:i w:val="false"/>
          <w:color w:val="ff0000"/>
          <w:sz w:val="28"/>
        </w:rPr>
        <w:t xml:space="preserve">
      Сноска. Приложение 2 - в редакции приказа Министра здравоохранения РК от 24.02.2026 </w:t>
      </w:r>
      <w:r>
        <w:rPr>
          <w:rFonts w:ascii="Times New Roman"/>
          <w:b w:val="false"/>
          <w:i w:val="false"/>
          <w:color w:val="ff0000"/>
          <w:sz w:val="28"/>
        </w:rPr>
        <w:t>№ 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здравоохранения РК от 26.05.2026 </w:t>
      </w:r>
      <w:r>
        <w:rPr>
          <w:rFonts w:ascii="Times New Roman"/>
          <w:b w:val="false"/>
          <w:i w:val="false"/>
          <w:color w:val="ff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для шприц-ручек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диаметром 0,33 мм (29G), длиной 12,7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для шприц-ручек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диаметром 0,25мм (31G), длиной 6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для шприц-ручек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диаметром 0,25мм (31G), длиной 5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для шприц-ручек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диаметром 0,30мм (30G), длиной 8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Инфузионный набор к помпам инсулиновым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канюли 6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Инфузионный набор к помпам инсулиновым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канюли 9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к инсулиновой помпе №10 (Резервуар объемом 1,8 мл + Инфузионный набор длина канюли 6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каждые 12 наборов предоставляется одна помпа бесплатно для всех вновь выявленных пациентов и пациентов с помпами вышедшими из строя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к инсулиновой помпе №10 (Резервуар объемом 3 мл + Инфузионный набор длина канюли 9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каждые 12 наборов предоставляется одна помпа бесплатно для всех вновь выявленных пациентов и пациентов с помпами вышедшими из строя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Резервуар к помпам инсулиновым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объемом 1,8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Резервуар к помпам инсулиновым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объемом 3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полосы для определения глюкозы в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тест-полосы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Тест-полосы для определения глюкозы в крови, с кодированием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полосы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полосы для определения кетоновых тел в моче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Калоприемник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однокомпонентный дренируемый илео/колостомный калоприемник в комплекте с защитной пастой (из расчета на 10 калоприемников 1 паста тюбик 60г.)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инсулиновый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с маркировкой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комплект для абдоминальных операций, хирургический комплект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из нетканого материала 150 см х 200 см – 1 шт.</w:t>
            </w:r>
          </w:p>
          <w:p>
            <w:pPr>
              <w:spacing w:after="20"/>
              <w:ind w:left="20"/>
              <w:jc w:val="both"/>
            </w:pPr>
            <w:r>
              <w:rPr>
                <w:rFonts w:ascii="Times New Roman"/>
                <w:b w:val="false"/>
                <w:i w:val="false"/>
                <w:color w:val="000000"/>
                <w:sz w:val="20"/>
              </w:rPr>
              <w:t>
2. Простыня для инструментального стола 80 см х 145 см – 1 шт.</w:t>
            </w:r>
          </w:p>
          <w:p>
            <w:pPr>
              <w:spacing w:after="20"/>
              <w:ind w:left="20"/>
              <w:jc w:val="both"/>
            </w:pPr>
            <w:r>
              <w:rPr>
                <w:rFonts w:ascii="Times New Roman"/>
                <w:b w:val="false"/>
                <w:i w:val="false"/>
                <w:color w:val="000000"/>
                <w:sz w:val="20"/>
              </w:rPr>
              <w:t>
3. Простыня с адгезивным краем 75 см х 90 см – 2 шт.</w:t>
            </w:r>
          </w:p>
          <w:p>
            <w:pPr>
              <w:spacing w:after="20"/>
              <w:ind w:left="20"/>
              <w:jc w:val="both"/>
            </w:pPr>
            <w:r>
              <w:rPr>
                <w:rFonts w:ascii="Times New Roman"/>
                <w:b w:val="false"/>
                <w:i w:val="false"/>
                <w:color w:val="000000"/>
                <w:sz w:val="20"/>
              </w:rPr>
              <w:t>
4. Простыня с адгезивным краем 170 см х 175 см – 1 шт.</w:t>
            </w:r>
          </w:p>
          <w:p>
            <w:pPr>
              <w:spacing w:after="20"/>
              <w:ind w:left="20"/>
              <w:jc w:val="both"/>
            </w:pPr>
            <w:r>
              <w:rPr>
                <w:rFonts w:ascii="Times New Roman"/>
                <w:b w:val="false"/>
                <w:i w:val="false"/>
                <w:color w:val="000000"/>
                <w:sz w:val="20"/>
              </w:rPr>
              <w:t>
5. Простыня с адгезивным краем 150 см х 240 cм – 1 шт.</w:t>
            </w:r>
          </w:p>
          <w:p>
            <w:pPr>
              <w:spacing w:after="20"/>
              <w:ind w:left="20"/>
              <w:jc w:val="both"/>
            </w:pPr>
            <w:r>
              <w:rPr>
                <w:rFonts w:ascii="Times New Roman"/>
                <w:b w:val="false"/>
                <w:i w:val="false"/>
                <w:color w:val="000000"/>
                <w:sz w:val="20"/>
              </w:rPr>
              <w:t>
6. Адгезивная лента 10 см х 50 см – 1 шт.</w:t>
            </w:r>
          </w:p>
          <w:p>
            <w:pPr>
              <w:spacing w:after="20"/>
              <w:ind w:left="20"/>
              <w:jc w:val="both"/>
            </w:pPr>
            <w:r>
              <w:rPr>
                <w:rFonts w:ascii="Times New Roman"/>
                <w:b w:val="false"/>
                <w:i w:val="false"/>
                <w:color w:val="000000"/>
                <w:sz w:val="20"/>
              </w:rPr>
              <w:t>
7. Салфетка бумажная 33 см х 33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Бахилы низкие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одноразовые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Бахилы высокие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одноразовые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Бахилы высокие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25 грамм/кв.м. из нетканого материала одноразовые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Бахилы высокие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40 грамм/кв.м. из нетканого материала одноразовые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Бинт полиуретановый ортопедический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2,5 см х 1,8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Бинт полиуретановый ортопедический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5,0 см х 3,6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Бинт полиуретановый ортопедический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7,5 см х 3,6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Бинт полиуретановый ортопедический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10,0 см х 3,6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Бинт полиуретановый ортопедический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12,5 см х 3,6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без капилляра для гематологических исследований ЭДТА К3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без капилляра для гематологических исследований ЭДТА К2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для забора капиллярной крови с капилляром для гематологических исследований ЭДТА К2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для забора капиллярной крови с капилляром для гематологических исследований ЭДТА К3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Гипсовый бинт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15 см х 300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Гипсовый бинт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20 см х 300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Гипсовый бинт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10 см х 300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Антисептическое средство, раствор объемом 0,5 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Антисептическое средство на основе 0,3% алкилдиметилбензиламмоний хлорида, 20% этилового спирта, функциональных добавок по уходу за кожей рук. Флакон полимерный 0,5 л с дозатором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полимерный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Антисептическое средство, раствор объемом 0,3 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Антисептическое средство на основе 0,3% дидецилдиметиламмоний хлорида, 20% этилового спирта, функциональных добавок по уходу за кожей рук. Флакон полимерный 0,3 л с дозатором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полимерный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Антисептическое средство раствор, объемом 1,0 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Антисептическое средство на основе 60,0±1% изопропилового спирта и 10±1% н-пропилового спирта, функциональных добавок по уходу за кожей рук. Флакон полимерный 1,0 л прямоугольный с настольным локтевым дозатором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полимерный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Загубник для фиброэндоскопии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апирогенный, нетоксичный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Защитный комплект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Защитный комплект одноразового применения:</w:t>
            </w:r>
          </w:p>
          <w:p>
            <w:pPr>
              <w:spacing w:after="20"/>
              <w:ind w:left="20"/>
              <w:jc w:val="both"/>
            </w:pPr>
            <w:r>
              <w:rPr>
                <w:rFonts w:ascii="Times New Roman"/>
                <w:b w:val="false"/>
                <w:i w:val="false"/>
                <w:color w:val="000000"/>
                <w:sz w:val="20"/>
              </w:rPr>
              <w:t>
1. Защитный комбинезон с капюшоном (размерами: 46(M)-64(XXXXXL), ростами 158-188, из них размер 54(XXL) и рост (176) по умолчанию);</w:t>
            </w:r>
          </w:p>
          <w:p>
            <w:pPr>
              <w:spacing w:after="20"/>
              <w:ind w:left="20"/>
              <w:jc w:val="both"/>
            </w:pPr>
            <w:r>
              <w:rPr>
                <w:rFonts w:ascii="Times New Roman"/>
                <w:b w:val="false"/>
                <w:i w:val="false"/>
                <w:color w:val="000000"/>
                <w:sz w:val="20"/>
              </w:rPr>
              <w:t>
2. Бахилы;</w:t>
            </w:r>
          </w:p>
          <w:p>
            <w:pPr>
              <w:spacing w:after="20"/>
              <w:ind w:left="20"/>
              <w:jc w:val="both"/>
            </w:pPr>
            <w:r>
              <w:rPr>
                <w:rFonts w:ascii="Times New Roman"/>
                <w:b w:val="false"/>
                <w:i w:val="false"/>
                <w:color w:val="000000"/>
                <w:sz w:val="20"/>
              </w:rPr>
              <w:t>
3. Маска фильтрующая;</w:t>
            </w:r>
          </w:p>
          <w:p>
            <w:pPr>
              <w:spacing w:after="20"/>
              <w:ind w:left="20"/>
              <w:jc w:val="both"/>
            </w:pPr>
            <w:r>
              <w:rPr>
                <w:rFonts w:ascii="Times New Roman"/>
                <w:b w:val="false"/>
                <w:i w:val="false"/>
                <w:color w:val="000000"/>
                <w:sz w:val="20"/>
              </w:rPr>
              <w:t>
4. Очки защитные;</w:t>
            </w:r>
          </w:p>
          <w:p>
            <w:pPr>
              <w:spacing w:after="20"/>
              <w:ind w:left="20"/>
              <w:jc w:val="both"/>
            </w:pPr>
            <w:r>
              <w:rPr>
                <w:rFonts w:ascii="Times New Roman"/>
                <w:b w:val="false"/>
                <w:i w:val="false"/>
                <w:color w:val="000000"/>
                <w:sz w:val="20"/>
              </w:rPr>
              <w:t>
5. Салфетка одноразовая;</w:t>
            </w:r>
          </w:p>
          <w:p>
            <w:pPr>
              <w:spacing w:after="20"/>
              <w:ind w:left="20"/>
              <w:jc w:val="both"/>
            </w:pPr>
            <w:r>
              <w:rPr>
                <w:rFonts w:ascii="Times New Roman"/>
                <w:b w:val="false"/>
                <w:i w:val="false"/>
                <w:color w:val="000000"/>
                <w:sz w:val="20"/>
              </w:rPr>
              <w:t>
6. Перчатки латексные (размерами: S(6,5)-XL (9,5), из них размер М(7) по умолчанию);</w:t>
            </w:r>
          </w:p>
          <w:p>
            <w:pPr>
              <w:spacing w:after="20"/>
              <w:ind w:left="20"/>
              <w:jc w:val="both"/>
            </w:pPr>
            <w:r>
              <w:rPr>
                <w:rFonts w:ascii="Times New Roman"/>
                <w:b w:val="false"/>
                <w:i w:val="false"/>
                <w:color w:val="000000"/>
                <w:sz w:val="20"/>
              </w:rPr>
              <w:t>
7. Перчатки резиновые (нитриловые и/или виниловые, размерами: S(6,5)-XL (9,5), из них размер М(7) по умолчанию);</w:t>
            </w:r>
          </w:p>
          <w:p>
            <w:pPr>
              <w:spacing w:after="20"/>
              <w:ind w:left="20"/>
              <w:jc w:val="both"/>
            </w:pPr>
            <w:r>
              <w:rPr>
                <w:rFonts w:ascii="Times New Roman"/>
                <w:b w:val="false"/>
                <w:i w:val="false"/>
                <w:color w:val="000000"/>
                <w:sz w:val="20"/>
              </w:rPr>
              <w:t>
8. Инструкция по медицинскому применению медицинского изделия.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Зеркало Куско двухстворчатое стерильное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стерильное, одноразовое, размером L, из полистирола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Зеркало Куско двухстворчатое стерильное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стерильное, одноразовое, размером S, из полистирола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Зеркало Куско двухстворчатое стерильное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стерильное, одноразовое, размером M, из полистирола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для энтерального питания, размер СН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10, длина 40,0 см диаметр 3,3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для энтерального питания, размер СН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12, длина 40,0 см диаметр 4,0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для энтерального питания, размер СН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16, длина 40,0 см диаметр 5,3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для энтерального питания, размер СН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18, длина 40,0 см диаметр 6,0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для энтерального питания, размер СН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20, длина 40,0 см диаметр 6,7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для энтерального питания, размер СН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6, длина 40,0 см диаметр 2,0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для энтерального питания, размер СН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8 длина 40,0 см диаметр 2,7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для энтерального питания, размер: СН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14 длина 40,0 см диаметр 4,7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желудочный размер СН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10, длина 85 см, диаметр 3,3 мм, с открытой и закрытой заходной частью, двумя и четырьмя боковыми отверстиями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желудочный размер СН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12, длина 85 см, диаметр 4,0 мм, с открытой и закрытой заходной частью, двумя и четырьмя боковыми отверстиями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желудочный размер СН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14, длина 85 см, диаметр 4,7 мм, с открытой и закрытой заходной частью, двумя и четырьмя боковыми отверстиями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желудочный размер СН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16, длина 85 см, диаметр 5,3 мм, с открытой и закрытой заходной частью, двумя и четырьмя боковыми отверстиями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желудочный размер СН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18, длина 85 см, диаметр 6,0 мм, с открытой и закрытой заходной частью, двумя и четырьмя боковыми отверстиями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желудочный размер СН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20, длина 85 см, диаметр 6,7 мм, с открытой и закрытой заходной частью, двумя и четырьмя боковыми отверстиями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желудочный размер СН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22, длина 85 см,диаметр 7,3 мм, с открытой и закрытой заходной частью, двумя и четырьмя боковыми отверстиями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желудочный размер СН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6, длина 85 см, диаметр 2,0 мм, с открытой и закрытой заходной частью, двумя и четырьмя боковыми отверстиями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желудочный размер СН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однократного применения, размер СН 8, длина 85 см, диаметр 2,7 мм, с открытой и закрытой заходной частью, двумя и четырьмя боковыми отверстиями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урогенитальный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Иглодержатель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фиксации иглы и пробирки в момент взятия крови из вены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гинекологические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Стерильные одноразового применения (цервикальная щетка, цитощетка)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Нелатона, размеры СН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10, длиной 40,0 см, диаметр 3,3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Нелатона, размеры СН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12, длиной 40,0 см, диаметр 4,0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Нелатона, размеры СН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14, длиной 40,0 см, диаметр 4,7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Нелатона, размеры СН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16, длиной 40,0 см, диаметр 5,3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Нелатона, размеры СН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18, длиной 40,0 см, диаметр 6,0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Нелатона, размеры СН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20, длиной 40,0 см, диаметр 6,7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Нелатона, размеры СН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6, длиной 40,0 см, диаметр 2,0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Нелатона, размеры СН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8, длиной 40,0 см, диаметр 2,7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отсасывающий, размер СН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6, длиной 52,0 см диаметр 2,0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отсасывающий размер СН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8, длиной 52,0 см диаметр 2,7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отсасывающий, размер СН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10, длиной 52,0 см, диаметр 3,3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отсасывающий размер СН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12, длиной 52,0 см, диаметр 4,0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отсасывающий, размер СН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14, длиной 52,0 см, диаметр 4,7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отсасывающий, размер СН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16, длиной 52,0 см диаметр 5,3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отсасывающий, размер СН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18, длиной 52,0 см, диаметр 6,0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отсасывающий, размер СН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20, длиной 52,0 см, диаметр 6,7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подключичный,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0,6 мм,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подключичный,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1,0 мм,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подключичный,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1,4 мм,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пупочный, размер СН4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рентгеноконтрастный, однократного применения, стерильный, размер СН4, длиной 38,0 см, диаметр 1,3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пупочный, размер СН5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рентгеноконтрастный, однократного применения, стерильный, размер СН 5, длиной 38,0 см, диаметр 1,7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пупочный, размер СН6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рентгеноконтрастный, однократного применения, стерильный, размер СН 6, длиной 38,0 см, диаметр 2,0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пупочный, размер СН8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рентгеноконтрастный, однократного применения, стерильный, размер СН 8, длиной 38,0 см, диаметр 2,7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уретральный женский, размер СН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6, длиной 18,0 см, диаметр 2,0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уретральный женский,размер СН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8, длиной 18,0 см, диаметр 2,7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уретральный женский, размер СН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10, длиной 18,0 см, диаметр 3,3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уретральный женский, размер СН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12, длиной 18,0 см, диаметр 4,0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уретральный женский, размер СН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14, длиной 18,0 см, диаметр 4,7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уретральный женский, размер СН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16, длиной 18,0 см, диаметр 5,3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уретральный женский, размер СН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18, длиной 18,0 см, диаметр 6,0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уретральный женский, размер СН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однократного применения, стерильный, размер СН 20, длиной 18,0 см, диаметр 6,7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для оториноларингологических операций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на операционный стол 190 см х 160 см – 1 шт.</w:t>
            </w:r>
          </w:p>
          <w:p>
            <w:pPr>
              <w:spacing w:after="20"/>
              <w:ind w:left="20"/>
              <w:jc w:val="both"/>
            </w:pPr>
            <w:r>
              <w:rPr>
                <w:rFonts w:ascii="Times New Roman"/>
                <w:b w:val="false"/>
                <w:i w:val="false"/>
                <w:color w:val="000000"/>
                <w:sz w:val="20"/>
              </w:rPr>
              <w:t>
2. простыня с адгезивным краем, из нетканого материала 90 см х 80 см – 1 шт.</w:t>
            </w:r>
          </w:p>
          <w:p>
            <w:pPr>
              <w:spacing w:after="20"/>
              <w:ind w:left="20"/>
              <w:jc w:val="both"/>
            </w:pPr>
            <w:r>
              <w:rPr>
                <w:rFonts w:ascii="Times New Roman"/>
                <w:b w:val="false"/>
                <w:i w:val="false"/>
                <w:color w:val="000000"/>
                <w:sz w:val="20"/>
              </w:rPr>
              <w:t>
3. простыня из нетканого материала 160 см х100 см, с вырезом 7 см х 40 см и адгезивным краем – 1 шт.</w:t>
            </w:r>
          </w:p>
          <w:p>
            <w:pPr>
              <w:spacing w:after="20"/>
              <w:ind w:left="20"/>
              <w:jc w:val="both"/>
            </w:pPr>
            <w:r>
              <w:rPr>
                <w:rFonts w:ascii="Times New Roman"/>
                <w:b w:val="false"/>
                <w:i w:val="false"/>
                <w:color w:val="000000"/>
                <w:sz w:val="20"/>
              </w:rPr>
              <w:t>
4. чехол Мейо на инструментальный стол влагонепроницаемый, из нетканого материала 145 см х 80 см – 1 шт.</w:t>
            </w:r>
          </w:p>
          <w:p>
            <w:pPr>
              <w:spacing w:after="20"/>
              <w:ind w:left="20"/>
              <w:jc w:val="both"/>
            </w:pPr>
            <w:r>
              <w:rPr>
                <w:rFonts w:ascii="Times New Roman"/>
                <w:b w:val="false"/>
                <w:i w:val="false"/>
                <w:color w:val="000000"/>
                <w:sz w:val="20"/>
              </w:rPr>
              <w:t>
5. адгезивная лента операционная, из нетканого материала 10 см х 50 см – 1 шт.</w:t>
            </w:r>
          </w:p>
          <w:p>
            <w:pPr>
              <w:spacing w:after="20"/>
              <w:ind w:left="20"/>
              <w:jc w:val="both"/>
            </w:pPr>
            <w:r>
              <w:rPr>
                <w:rFonts w:ascii="Times New Roman"/>
                <w:b w:val="false"/>
                <w:i w:val="false"/>
                <w:color w:val="000000"/>
                <w:sz w:val="20"/>
              </w:rPr>
              <w:t>
6. салфетка бумажная впитывающая 22 см х 23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новорожденного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из нетканого материала 30 см x 30 см – 5 шт.</w:t>
            </w:r>
          </w:p>
          <w:p>
            <w:pPr>
              <w:spacing w:after="20"/>
              <w:ind w:left="20"/>
              <w:jc w:val="both"/>
            </w:pPr>
            <w:r>
              <w:rPr>
                <w:rFonts w:ascii="Times New Roman"/>
                <w:b w:val="false"/>
                <w:i w:val="false"/>
                <w:color w:val="000000"/>
                <w:sz w:val="20"/>
              </w:rPr>
              <w:t>
2. простыня для новорожденного 100 см х100 см – 2 шт.</w:t>
            </w:r>
          </w:p>
          <w:p>
            <w:pPr>
              <w:spacing w:after="20"/>
              <w:ind w:left="20"/>
              <w:jc w:val="both"/>
            </w:pPr>
            <w:r>
              <w:rPr>
                <w:rFonts w:ascii="Times New Roman"/>
                <w:b w:val="false"/>
                <w:i w:val="false"/>
                <w:color w:val="000000"/>
                <w:sz w:val="20"/>
              </w:rPr>
              <w:t>
3. подстилка впитывающая влагонепроницаемая 60 см x 60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полушарной операции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Карман-приемник с липким краем 55 х 65см, пл. 40 г/м кв. - 1 шт.</w:t>
            </w:r>
          </w:p>
          <w:p>
            <w:pPr>
              <w:spacing w:after="20"/>
              <w:ind w:left="20"/>
              <w:jc w:val="both"/>
            </w:pPr>
            <w:r>
              <w:rPr>
                <w:rFonts w:ascii="Times New Roman"/>
                <w:b w:val="false"/>
                <w:i w:val="false"/>
                <w:color w:val="000000"/>
                <w:sz w:val="20"/>
              </w:rPr>
              <w:t>
2. Чехол защитный из полиэтилена диаметром 60см - 1 шт.</w:t>
            </w:r>
          </w:p>
          <w:p>
            <w:pPr>
              <w:spacing w:after="20"/>
              <w:ind w:left="20"/>
              <w:jc w:val="both"/>
            </w:pPr>
            <w:r>
              <w:rPr>
                <w:rFonts w:ascii="Times New Roman"/>
                <w:b w:val="false"/>
                <w:i w:val="false"/>
                <w:color w:val="000000"/>
                <w:sz w:val="20"/>
              </w:rPr>
              <w:t>
3. Простыня 140 х 160см, с адгезивным вырезом 30 х 40см, пл. 40 г/м кв. - 1 шт.</w:t>
            </w:r>
          </w:p>
          <w:p>
            <w:pPr>
              <w:spacing w:after="20"/>
              <w:ind w:left="20"/>
              <w:jc w:val="both"/>
            </w:pPr>
            <w:r>
              <w:rPr>
                <w:rFonts w:ascii="Times New Roman"/>
                <w:b w:val="false"/>
                <w:i w:val="false"/>
                <w:color w:val="000000"/>
                <w:sz w:val="20"/>
              </w:rPr>
              <w:t>
4. Простыня с адгезивным краем 160 х 210см, пл. 40 г/м кв. - 1 шт.</w:t>
            </w:r>
          </w:p>
          <w:p>
            <w:pPr>
              <w:spacing w:after="20"/>
              <w:ind w:left="20"/>
              <w:jc w:val="both"/>
            </w:pPr>
            <w:r>
              <w:rPr>
                <w:rFonts w:ascii="Times New Roman"/>
                <w:b w:val="false"/>
                <w:i w:val="false"/>
                <w:color w:val="000000"/>
                <w:sz w:val="20"/>
              </w:rPr>
              <w:t>
5 Салфетка впитывающая бумажная 22 х 23см - 4 шт.</w:t>
            </w:r>
          </w:p>
          <w:p>
            <w:pPr>
              <w:spacing w:after="20"/>
              <w:ind w:left="20"/>
              <w:jc w:val="both"/>
            </w:pPr>
            <w:r>
              <w:rPr>
                <w:rFonts w:ascii="Times New Roman"/>
                <w:b w:val="false"/>
                <w:i w:val="false"/>
                <w:color w:val="000000"/>
                <w:sz w:val="20"/>
              </w:rPr>
              <w:t>
6. Операционная лента 5 х 50см, пл. 40 г/м кв. - 2 шт.</w:t>
            </w:r>
          </w:p>
          <w:p>
            <w:pPr>
              <w:spacing w:after="20"/>
              <w:ind w:left="20"/>
              <w:jc w:val="both"/>
            </w:pPr>
            <w:r>
              <w:rPr>
                <w:rFonts w:ascii="Times New Roman"/>
                <w:b w:val="false"/>
                <w:i w:val="false"/>
                <w:color w:val="000000"/>
                <w:sz w:val="20"/>
              </w:rPr>
              <w:t>
7. Простыня для операций на голове с адгезивным краем 40 х 80см, пл. 40 г/м кв.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акушерский для рожениц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впитывающая 60 см х 60 см, плотность 50 г/м кв.</w:t>
            </w:r>
          </w:p>
          <w:p>
            <w:pPr>
              <w:spacing w:after="20"/>
              <w:ind w:left="20"/>
              <w:jc w:val="both"/>
            </w:pPr>
            <w:r>
              <w:rPr>
                <w:rFonts w:ascii="Times New Roman"/>
                <w:b w:val="false"/>
                <w:i w:val="false"/>
                <w:color w:val="000000"/>
                <w:sz w:val="20"/>
              </w:rPr>
              <w:t>
2. простыня ламинированная 1,4 м х 0,8 м, плотность 25 г/м кв.</w:t>
            </w:r>
          </w:p>
          <w:p>
            <w:pPr>
              <w:spacing w:after="20"/>
              <w:ind w:left="20"/>
              <w:jc w:val="both"/>
            </w:pPr>
            <w:r>
              <w:rPr>
                <w:rFonts w:ascii="Times New Roman"/>
                <w:b w:val="false"/>
                <w:i w:val="false"/>
                <w:color w:val="000000"/>
                <w:sz w:val="20"/>
              </w:rPr>
              <w:t>
3. салфетка 0,8 м х 0,7 м, плотность 25 г/м кв. - 1 шт.</w:t>
            </w:r>
          </w:p>
          <w:p>
            <w:pPr>
              <w:spacing w:after="20"/>
              <w:ind w:left="20"/>
              <w:jc w:val="both"/>
            </w:pPr>
            <w:r>
              <w:rPr>
                <w:rFonts w:ascii="Times New Roman"/>
                <w:b w:val="false"/>
                <w:i w:val="false"/>
                <w:color w:val="000000"/>
                <w:sz w:val="20"/>
              </w:rPr>
              <w:t>
4. рубашка для роженицы плотность 25 г/м кв. - 1 шт.</w:t>
            </w:r>
          </w:p>
          <w:p>
            <w:pPr>
              <w:spacing w:after="20"/>
              <w:ind w:left="20"/>
              <w:jc w:val="both"/>
            </w:pPr>
            <w:r>
              <w:rPr>
                <w:rFonts w:ascii="Times New Roman"/>
                <w:b w:val="false"/>
                <w:i w:val="false"/>
                <w:color w:val="000000"/>
                <w:sz w:val="20"/>
              </w:rPr>
              <w:t>
5. бахилы высокие плотность 25 г/м кв. - 1 пара.</w:t>
            </w:r>
          </w:p>
          <w:p>
            <w:pPr>
              <w:spacing w:after="20"/>
              <w:ind w:left="20"/>
              <w:jc w:val="both"/>
            </w:pPr>
            <w:r>
              <w:rPr>
                <w:rFonts w:ascii="Times New Roman"/>
                <w:b w:val="false"/>
                <w:i w:val="false"/>
                <w:color w:val="000000"/>
                <w:sz w:val="20"/>
              </w:rPr>
              <w:t>
6. шапочка берет плотность 18 г/м кв. - 1 шт.</w:t>
            </w:r>
          </w:p>
          <w:p>
            <w:pPr>
              <w:spacing w:after="20"/>
              <w:ind w:left="20"/>
              <w:jc w:val="both"/>
            </w:pPr>
            <w:r>
              <w:rPr>
                <w:rFonts w:ascii="Times New Roman"/>
                <w:b w:val="false"/>
                <w:i w:val="false"/>
                <w:color w:val="000000"/>
                <w:sz w:val="20"/>
              </w:rPr>
              <w:t>
7. салфетка бумажная 0,2 м х 0,2 м – 3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акушерский для рожениц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впитывающая 60см х 60см - 1шт.</w:t>
            </w:r>
          </w:p>
          <w:p>
            <w:pPr>
              <w:spacing w:after="20"/>
              <w:ind w:left="20"/>
              <w:jc w:val="both"/>
            </w:pPr>
            <w:r>
              <w:rPr>
                <w:rFonts w:ascii="Times New Roman"/>
                <w:b w:val="false"/>
                <w:i w:val="false"/>
                <w:color w:val="000000"/>
                <w:sz w:val="20"/>
              </w:rPr>
              <w:t>
2. Простыня из нетканого материала 140см х 80см - 1шт.</w:t>
            </w:r>
          </w:p>
          <w:p>
            <w:pPr>
              <w:spacing w:after="20"/>
              <w:ind w:left="20"/>
              <w:jc w:val="both"/>
            </w:pPr>
            <w:r>
              <w:rPr>
                <w:rFonts w:ascii="Times New Roman"/>
                <w:b w:val="false"/>
                <w:i w:val="false"/>
                <w:color w:val="000000"/>
                <w:sz w:val="20"/>
              </w:rPr>
              <w:t>
3. Салфетка из нетканого материала 80см х 70см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акушерский для рожениц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впитывающая 60см х 60см - 1шт.</w:t>
            </w:r>
          </w:p>
          <w:p>
            <w:pPr>
              <w:spacing w:after="20"/>
              <w:ind w:left="20"/>
              <w:jc w:val="both"/>
            </w:pPr>
            <w:r>
              <w:rPr>
                <w:rFonts w:ascii="Times New Roman"/>
                <w:b w:val="false"/>
                <w:i w:val="false"/>
                <w:color w:val="000000"/>
                <w:sz w:val="20"/>
              </w:rPr>
              <w:t>
2. Простыня из нетканого материала 140см х 80см - 1шт.</w:t>
            </w:r>
          </w:p>
          <w:p>
            <w:pPr>
              <w:spacing w:after="20"/>
              <w:ind w:left="20"/>
              <w:jc w:val="both"/>
            </w:pPr>
            <w:r>
              <w:rPr>
                <w:rFonts w:ascii="Times New Roman"/>
                <w:b w:val="false"/>
                <w:i w:val="false"/>
                <w:color w:val="000000"/>
                <w:sz w:val="20"/>
              </w:rPr>
              <w:t>
3. Рубашка для роженицы - 1 шт.</w:t>
            </w:r>
          </w:p>
          <w:p>
            <w:pPr>
              <w:spacing w:after="20"/>
              <w:ind w:left="20"/>
              <w:jc w:val="both"/>
            </w:pPr>
            <w:r>
              <w:rPr>
                <w:rFonts w:ascii="Times New Roman"/>
                <w:b w:val="false"/>
                <w:i w:val="false"/>
                <w:color w:val="000000"/>
                <w:sz w:val="20"/>
              </w:rPr>
              <w:t>
4. Салфетка из нетканого материала 80см х 70см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белья, акушерский для рожениц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140*80 см – 1 шт.</w:t>
            </w:r>
          </w:p>
          <w:p>
            <w:pPr>
              <w:spacing w:after="20"/>
              <w:ind w:left="20"/>
              <w:jc w:val="both"/>
            </w:pPr>
            <w:r>
              <w:rPr>
                <w:rFonts w:ascii="Times New Roman"/>
                <w:b w:val="false"/>
                <w:i w:val="false"/>
                <w:color w:val="000000"/>
                <w:sz w:val="20"/>
              </w:rPr>
              <w:t>
2. Салфетка подкладная 70*80 см – 2 шт.</w:t>
            </w:r>
          </w:p>
          <w:p>
            <w:pPr>
              <w:spacing w:after="20"/>
              <w:ind w:left="20"/>
              <w:jc w:val="both"/>
            </w:pPr>
            <w:r>
              <w:rPr>
                <w:rFonts w:ascii="Times New Roman"/>
                <w:b w:val="false"/>
                <w:i w:val="false"/>
                <w:color w:val="000000"/>
                <w:sz w:val="20"/>
              </w:rPr>
              <w:t>
3. Пеленка – впитывающая 60*60 см – 1 шт.</w:t>
            </w:r>
          </w:p>
          <w:p>
            <w:pPr>
              <w:spacing w:after="20"/>
              <w:ind w:left="20"/>
              <w:jc w:val="both"/>
            </w:pPr>
            <w:r>
              <w:rPr>
                <w:rFonts w:ascii="Times New Roman"/>
                <w:b w:val="false"/>
                <w:i w:val="false"/>
                <w:color w:val="000000"/>
                <w:sz w:val="20"/>
              </w:rPr>
              <w:t>
4. Рубашка для роженицы – 1 шт.</w:t>
            </w:r>
          </w:p>
          <w:p>
            <w:pPr>
              <w:spacing w:after="20"/>
              <w:ind w:left="20"/>
              <w:jc w:val="both"/>
            </w:pPr>
            <w:r>
              <w:rPr>
                <w:rFonts w:ascii="Times New Roman"/>
                <w:b w:val="false"/>
                <w:i w:val="false"/>
                <w:color w:val="000000"/>
                <w:sz w:val="20"/>
              </w:rPr>
              <w:t>
5. Шапочка клип – берет – 1 шт.</w:t>
            </w:r>
          </w:p>
          <w:p>
            <w:pPr>
              <w:spacing w:after="20"/>
              <w:ind w:left="20"/>
              <w:jc w:val="both"/>
            </w:pPr>
            <w:r>
              <w:rPr>
                <w:rFonts w:ascii="Times New Roman"/>
                <w:b w:val="false"/>
                <w:i w:val="false"/>
                <w:color w:val="000000"/>
                <w:sz w:val="20"/>
              </w:rPr>
              <w:t>
6. Салфетка впитывающая 20*20 см – 2 шт.</w:t>
            </w:r>
          </w:p>
          <w:p>
            <w:pPr>
              <w:spacing w:after="20"/>
              <w:ind w:left="20"/>
              <w:jc w:val="both"/>
            </w:pPr>
            <w:r>
              <w:rPr>
                <w:rFonts w:ascii="Times New Roman"/>
                <w:b w:val="false"/>
                <w:i w:val="false"/>
                <w:color w:val="000000"/>
                <w:sz w:val="20"/>
              </w:rPr>
              <w:t>
7. Бахилы из нетканого материала низкие – 1 пара.</w:t>
            </w:r>
          </w:p>
          <w:p>
            <w:pPr>
              <w:spacing w:after="20"/>
              <w:ind w:left="20"/>
              <w:jc w:val="both"/>
            </w:pPr>
            <w:r>
              <w:rPr>
                <w:rFonts w:ascii="Times New Roman"/>
                <w:b w:val="false"/>
                <w:i w:val="false"/>
                <w:color w:val="000000"/>
                <w:sz w:val="20"/>
              </w:rPr>
              <w:t>
8. Маска медицинская трехслойная – 1шт.</w:t>
            </w:r>
          </w:p>
          <w:p>
            <w:pPr>
              <w:spacing w:after="20"/>
              <w:ind w:left="20"/>
              <w:jc w:val="both"/>
            </w:pPr>
            <w:r>
              <w:rPr>
                <w:rFonts w:ascii="Times New Roman"/>
                <w:b w:val="false"/>
                <w:i w:val="false"/>
                <w:color w:val="000000"/>
                <w:sz w:val="20"/>
              </w:rPr>
              <w:t>
9. Прокладка впитывающая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для ограничения операционного поля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с липким краем 0,7 м х 0,8 м, плотность 42 грамм/кв.м.- 1 шт.;</w:t>
            </w:r>
          </w:p>
          <w:p>
            <w:pPr>
              <w:spacing w:after="20"/>
              <w:ind w:left="20"/>
              <w:jc w:val="both"/>
            </w:pPr>
            <w:r>
              <w:rPr>
                <w:rFonts w:ascii="Times New Roman"/>
                <w:b w:val="false"/>
                <w:i w:val="false"/>
                <w:color w:val="000000"/>
                <w:sz w:val="20"/>
              </w:rPr>
              <w:t>
2. Простыня с липким краем 2,0 м х 1,4 м, плотность 42 грамм/кв.м. - 1 шт.;</w:t>
            </w:r>
          </w:p>
          <w:p>
            <w:pPr>
              <w:spacing w:after="20"/>
              <w:ind w:left="20"/>
              <w:jc w:val="both"/>
            </w:pPr>
            <w:r>
              <w:rPr>
                <w:rFonts w:ascii="Times New Roman"/>
                <w:b w:val="false"/>
                <w:i w:val="false"/>
                <w:color w:val="000000"/>
                <w:sz w:val="20"/>
              </w:rPr>
              <w:t>
3. пеленка многослойная 0,6 м х 0,6 м, плотность 50 грамм/кв.м. – 1 шт.;</w:t>
            </w:r>
          </w:p>
          <w:p>
            <w:pPr>
              <w:spacing w:after="20"/>
              <w:ind w:left="20"/>
              <w:jc w:val="both"/>
            </w:pPr>
            <w:r>
              <w:rPr>
                <w:rFonts w:ascii="Times New Roman"/>
                <w:b w:val="false"/>
                <w:i w:val="false"/>
                <w:color w:val="000000"/>
                <w:sz w:val="20"/>
              </w:rPr>
              <w:t>
4. салфетка 0,8 м х 0,7 м, плотность 25 грамм/кв.м. – 1 шт.</w:t>
            </w:r>
          </w:p>
          <w:p>
            <w:pPr>
              <w:spacing w:after="20"/>
              <w:ind w:left="20"/>
              <w:jc w:val="both"/>
            </w:pPr>
            <w:r>
              <w:rPr>
                <w:rFonts w:ascii="Times New Roman"/>
                <w:b w:val="false"/>
                <w:i w:val="false"/>
                <w:color w:val="000000"/>
                <w:sz w:val="20"/>
              </w:rPr>
              <w:t>
5. простыня 2,0 м х 1,4 м пл.25 г/м кв.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ограничения операционного поля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200см х 140см с липким краем - 2 шт.</w:t>
            </w:r>
          </w:p>
          <w:p>
            <w:pPr>
              <w:spacing w:after="20"/>
              <w:ind w:left="20"/>
              <w:jc w:val="both"/>
            </w:pPr>
            <w:r>
              <w:rPr>
                <w:rFonts w:ascii="Times New Roman"/>
                <w:b w:val="false"/>
                <w:i w:val="false"/>
                <w:color w:val="000000"/>
                <w:sz w:val="20"/>
              </w:rPr>
              <w:t>
2. Простыня 80см х 140см с липким краем - 2шт.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ограничения операционного поля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200см х 140см с липким краем - 2 шт.</w:t>
            </w:r>
          </w:p>
          <w:p>
            <w:pPr>
              <w:spacing w:after="20"/>
              <w:ind w:left="20"/>
              <w:jc w:val="both"/>
            </w:pPr>
            <w:r>
              <w:rPr>
                <w:rFonts w:ascii="Times New Roman"/>
                <w:b w:val="false"/>
                <w:i w:val="false"/>
                <w:color w:val="000000"/>
                <w:sz w:val="20"/>
              </w:rPr>
              <w:t>
2. Салфетка 80см х 70см с липким краем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общей хирургии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на инструментальный стол 150 см х 190 см – 1 шт.</w:t>
            </w:r>
          </w:p>
          <w:p>
            <w:pPr>
              <w:spacing w:after="20"/>
              <w:ind w:left="20"/>
              <w:jc w:val="both"/>
            </w:pPr>
            <w:r>
              <w:rPr>
                <w:rFonts w:ascii="Times New Roman"/>
                <w:b w:val="false"/>
                <w:i w:val="false"/>
                <w:color w:val="000000"/>
                <w:sz w:val="20"/>
              </w:rPr>
              <w:t>
2. салфетка впитывающая из нетканого материала 30 см х 40 см – 4 шт.</w:t>
            </w:r>
          </w:p>
          <w:p>
            <w:pPr>
              <w:spacing w:after="20"/>
              <w:ind w:left="20"/>
              <w:jc w:val="both"/>
            </w:pPr>
            <w:r>
              <w:rPr>
                <w:rFonts w:ascii="Times New Roman"/>
                <w:b w:val="false"/>
                <w:i w:val="false"/>
                <w:color w:val="000000"/>
                <w:sz w:val="20"/>
              </w:rPr>
              <w:t>
3. чехол Мейо на инструментальный стол комбинированный 80 см х 145 см – 1 шт.</w:t>
            </w:r>
          </w:p>
          <w:p>
            <w:pPr>
              <w:spacing w:after="20"/>
              <w:ind w:left="20"/>
              <w:jc w:val="both"/>
            </w:pPr>
            <w:r>
              <w:rPr>
                <w:rFonts w:ascii="Times New Roman"/>
                <w:b w:val="false"/>
                <w:i w:val="false"/>
                <w:color w:val="000000"/>
                <w:sz w:val="20"/>
              </w:rPr>
              <w:t>
4. адгезивная лента операционная 10 см х 50 см – 1 шт.</w:t>
            </w:r>
          </w:p>
          <w:p>
            <w:pPr>
              <w:spacing w:after="20"/>
              <w:ind w:left="20"/>
              <w:jc w:val="both"/>
            </w:pPr>
            <w:r>
              <w:rPr>
                <w:rFonts w:ascii="Times New Roman"/>
                <w:b w:val="false"/>
                <w:i w:val="false"/>
                <w:color w:val="000000"/>
                <w:sz w:val="20"/>
              </w:rPr>
              <w:t>
5. простыня 75 см х 90 см с адгезивным краем – 2 шт.</w:t>
            </w:r>
          </w:p>
          <w:p>
            <w:pPr>
              <w:spacing w:after="20"/>
              <w:ind w:left="20"/>
              <w:jc w:val="both"/>
            </w:pPr>
            <w:r>
              <w:rPr>
                <w:rFonts w:ascii="Times New Roman"/>
                <w:b w:val="false"/>
                <w:i w:val="false"/>
                <w:color w:val="000000"/>
                <w:sz w:val="20"/>
              </w:rPr>
              <w:t>
6. простыня 175 см х 180 см с адгезивным краем – 1 шт.</w:t>
            </w:r>
          </w:p>
          <w:p>
            <w:pPr>
              <w:spacing w:after="20"/>
              <w:ind w:left="20"/>
              <w:jc w:val="both"/>
            </w:pPr>
            <w:r>
              <w:rPr>
                <w:rFonts w:ascii="Times New Roman"/>
                <w:b w:val="false"/>
                <w:i w:val="false"/>
                <w:color w:val="000000"/>
                <w:sz w:val="20"/>
              </w:rPr>
              <w:t>
7. простыня 150 см х 250 см с адгезивным краем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покрытия инструментального стола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Мейо на инструментальный стол комбинированный 80 см х 145 см – 1 шт.</w:t>
            </w:r>
          </w:p>
          <w:p>
            <w:pPr>
              <w:spacing w:after="20"/>
              <w:ind w:left="20"/>
              <w:jc w:val="both"/>
            </w:pPr>
            <w:r>
              <w:rPr>
                <w:rFonts w:ascii="Times New Roman"/>
                <w:b w:val="false"/>
                <w:i w:val="false"/>
                <w:color w:val="000000"/>
                <w:sz w:val="20"/>
              </w:rPr>
              <w:t>
2. карман с адгезивным краем 35 см х 40 см – 1 шт.</w:t>
            </w:r>
          </w:p>
          <w:p>
            <w:pPr>
              <w:spacing w:after="20"/>
              <w:ind w:left="20"/>
              <w:jc w:val="both"/>
            </w:pPr>
            <w:r>
              <w:rPr>
                <w:rFonts w:ascii="Times New Roman"/>
                <w:b w:val="false"/>
                <w:i w:val="false"/>
                <w:color w:val="000000"/>
                <w:sz w:val="20"/>
              </w:rPr>
              <w:t>
3. карман с адгезивным краем 20 см х 40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полостных операция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340 см х 180 см, с вырезом 20 см х 30 см с инцизной пленкой и мешком для сбора жидкости, с дополнительным впитывающим слоем вокруг области операционного поля – 1 шт.</w:t>
            </w:r>
          </w:p>
          <w:p>
            <w:pPr>
              <w:spacing w:after="20"/>
              <w:ind w:left="20"/>
              <w:jc w:val="both"/>
            </w:pPr>
            <w:r>
              <w:rPr>
                <w:rFonts w:ascii="Times New Roman"/>
                <w:b w:val="false"/>
                <w:i w:val="false"/>
                <w:color w:val="000000"/>
                <w:sz w:val="20"/>
              </w:rPr>
              <w:t>
2. чехол Мейо на инструментальный стол комбинированный 80 см х 145 см – 1 шт.</w:t>
            </w:r>
          </w:p>
          <w:p>
            <w:pPr>
              <w:spacing w:after="20"/>
              <w:ind w:left="20"/>
              <w:jc w:val="both"/>
            </w:pPr>
            <w:r>
              <w:rPr>
                <w:rFonts w:ascii="Times New Roman"/>
                <w:b w:val="false"/>
                <w:i w:val="false"/>
                <w:color w:val="000000"/>
                <w:sz w:val="20"/>
              </w:rPr>
              <w:t>
3. салфетка впитывающая из нетканого материала 30 см х 40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стентирования стерильный ,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Покрывало для пациента, изготовлено из нетканого материала 150 × 190 см – 1шт.</w:t>
            </w:r>
          </w:p>
          <w:p>
            <w:pPr>
              <w:spacing w:after="20"/>
              <w:ind w:left="20"/>
              <w:jc w:val="both"/>
            </w:pPr>
            <w:r>
              <w:rPr>
                <w:rFonts w:ascii="Times New Roman"/>
                <w:b w:val="false"/>
                <w:i w:val="false"/>
                <w:color w:val="000000"/>
                <w:sz w:val="20"/>
              </w:rPr>
              <w:t>
2. Халат, изготовлен из нетканого материала – 2шт.</w:t>
            </w:r>
          </w:p>
          <w:p>
            <w:pPr>
              <w:spacing w:after="20"/>
              <w:ind w:left="20"/>
              <w:jc w:val="both"/>
            </w:pPr>
            <w:r>
              <w:rPr>
                <w:rFonts w:ascii="Times New Roman"/>
                <w:b w:val="false"/>
                <w:i w:val="false"/>
                <w:color w:val="000000"/>
                <w:sz w:val="20"/>
              </w:rPr>
              <w:t>
3. Впитывающая салфетка, изготовлена из нетканого материала 40 × 50 см – 2 шт.</w:t>
            </w:r>
          </w:p>
          <w:p>
            <w:pPr>
              <w:spacing w:after="20"/>
              <w:ind w:left="20"/>
              <w:jc w:val="both"/>
            </w:pPr>
            <w:r>
              <w:rPr>
                <w:rFonts w:ascii="Times New Roman"/>
                <w:b w:val="false"/>
                <w:i w:val="false"/>
                <w:color w:val="000000"/>
                <w:sz w:val="20"/>
              </w:rPr>
              <w:t>
4. Покрытие для аппарата, изготовлено из нетканого материала 110 × 110 см – 1 шт.</w:t>
            </w:r>
          </w:p>
          <w:p>
            <w:pPr>
              <w:spacing w:after="20"/>
              <w:ind w:left="20"/>
              <w:jc w:val="both"/>
            </w:pPr>
            <w:r>
              <w:rPr>
                <w:rFonts w:ascii="Times New Roman"/>
                <w:b w:val="false"/>
                <w:i w:val="false"/>
                <w:color w:val="000000"/>
                <w:sz w:val="20"/>
              </w:rPr>
              <w:t>
5. Ангиографическая простыня с двумя отверстиями, с прозрачным пленочным краем, изготовлена из нетканого материала и полиэтилена 190 × 320 см – 1шт.</w:t>
            </w:r>
          </w:p>
          <w:p>
            <w:pPr>
              <w:spacing w:after="20"/>
              <w:ind w:left="20"/>
              <w:jc w:val="both"/>
            </w:pPr>
            <w:r>
              <w:rPr>
                <w:rFonts w:ascii="Times New Roman"/>
                <w:b w:val="false"/>
                <w:i w:val="false"/>
                <w:color w:val="000000"/>
                <w:sz w:val="20"/>
              </w:rPr>
              <w:t>
6. Марлевые тампоны, изготовлены из марли (10 × 10 см) – 30шт.</w:t>
            </w:r>
          </w:p>
          <w:p>
            <w:pPr>
              <w:spacing w:after="20"/>
              <w:ind w:left="20"/>
              <w:jc w:val="both"/>
            </w:pPr>
            <w:r>
              <w:rPr>
                <w:rFonts w:ascii="Times New Roman"/>
                <w:b w:val="false"/>
                <w:i w:val="false"/>
                <w:color w:val="000000"/>
                <w:sz w:val="20"/>
              </w:rPr>
              <w:t>
7. Скальпель №11, изготовлен из пластика и сплав металлов – 1шт.</w:t>
            </w:r>
          </w:p>
          <w:p>
            <w:pPr>
              <w:spacing w:after="20"/>
              <w:ind w:left="20"/>
              <w:jc w:val="both"/>
            </w:pPr>
            <w:r>
              <w:rPr>
                <w:rFonts w:ascii="Times New Roman"/>
                <w:b w:val="false"/>
                <w:i w:val="false"/>
                <w:color w:val="000000"/>
                <w:sz w:val="20"/>
              </w:rPr>
              <w:t>
8. Функционная игла 18G изготовлена из пластика и сплава металлов 7 см – 1 шт.</w:t>
            </w:r>
          </w:p>
          <w:p>
            <w:pPr>
              <w:spacing w:after="20"/>
              <w:ind w:left="20"/>
              <w:jc w:val="both"/>
            </w:pPr>
            <w:r>
              <w:rPr>
                <w:rFonts w:ascii="Times New Roman"/>
                <w:b w:val="false"/>
                <w:i w:val="false"/>
                <w:color w:val="000000"/>
                <w:sz w:val="20"/>
              </w:rPr>
              <w:t>
9. Интродьюсер 20 G изготовлен из нетканого материала 10 см – 1шт.</w:t>
            </w:r>
          </w:p>
          <w:p>
            <w:pPr>
              <w:spacing w:after="20"/>
              <w:ind w:left="20"/>
              <w:jc w:val="both"/>
            </w:pPr>
            <w:r>
              <w:rPr>
                <w:rFonts w:ascii="Times New Roman"/>
                <w:b w:val="false"/>
                <w:i w:val="false"/>
                <w:color w:val="000000"/>
                <w:sz w:val="20"/>
              </w:rPr>
              <w:t>
10. Торк-девайс (вращатель), изготовлен из пластика – 1шт.</w:t>
            </w:r>
          </w:p>
          <w:p>
            <w:pPr>
              <w:spacing w:after="20"/>
              <w:ind w:left="20"/>
              <w:jc w:val="both"/>
            </w:pPr>
            <w:r>
              <w:rPr>
                <w:rFonts w:ascii="Times New Roman"/>
                <w:b w:val="false"/>
                <w:i w:val="false"/>
                <w:color w:val="000000"/>
                <w:sz w:val="20"/>
              </w:rPr>
              <w:t>
11. Y- коннектор, изготовлен из пластика и сплав металлов – 1шт.</w:t>
            </w:r>
          </w:p>
          <w:p>
            <w:pPr>
              <w:spacing w:after="20"/>
              <w:ind w:left="20"/>
              <w:jc w:val="both"/>
            </w:pPr>
            <w:r>
              <w:rPr>
                <w:rFonts w:ascii="Times New Roman"/>
                <w:b w:val="false"/>
                <w:i w:val="false"/>
                <w:color w:val="000000"/>
                <w:sz w:val="20"/>
              </w:rPr>
              <w:t>
12. Трехходовой запорный кранник RA RH OFF (1000 psi), изготовлен из пластика – 1шт.</w:t>
            </w:r>
          </w:p>
          <w:p>
            <w:pPr>
              <w:spacing w:after="20"/>
              <w:ind w:left="20"/>
              <w:jc w:val="both"/>
            </w:pPr>
            <w:r>
              <w:rPr>
                <w:rFonts w:ascii="Times New Roman"/>
                <w:b w:val="false"/>
                <w:i w:val="false"/>
                <w:color w:val="000000"/>
                <w:sz w:val="20"/>
              </w:rPr>
              <w:t>
13. Трехходовой манифольд, RA RH OFF (1100 psi), изготовлен из пластика – 1 шт.</w:t>
            </w:r>
          </w:p>
          <w:p>
            <w:pPr>
              <w:spacing w:after="20"/>
              <w:ind w:left="20"/>
              <w:jc w:val="both"/>
            </w:pPr>
            <w:r>
              <w:rPr>
                <w:rFonts w:ascii="Times New Roman"/>
                <w:b w:val="false"/>
                <w:i w:val="false"/>
                <w:color w:val="000000"/>
                <w:sz w:val="20"/>
              </w:rPr>
              <w:t>
14. Линия высокого давления RA/FLL 125см (1000 psi) изготовлена из пластика – 2шт.</w:t>
            </w:r>
          </w:p>
          <w:p>
            <w:pPr>
              <w:spacing w:after="20"/>
              <w:ind w:left="20"/>
              <w:jc w:val="both"/>
            </w:pPr>
            <w:r>
              <w:rPr>
                <w:rFonts w:ascii="Times New Roman"/>
                <w:b w:val="false"/>
                <w:i w:val="false"/>
                <w:color w:val="000000"/>
                <w:sz w:val="20"/>
              </w:rPr>
              <w:t>
15. Комплект для внутривенного вливания 150 см с двойным клапаном (30 psi), изготовлен из пластика – 1 шт.</w:t>
            </w:r>
          </w:p>
          <w:p>
            <w:pPr>
              <w:spacing w:after="20"/>
              <w:ind w:left="20"/>
              <w:jc w:val="both"/>
            </w:pPr>
            <w:r>
              <w:rPr>
                <w:rFonts w:ascii="Times New Roman"/>
                <w:b w:val="false"/>
                <w:i w:val="false"/>
                <w:color w:val="000000"/>
                <w:sz w:val="20"/>
              </w:rPr>
              <w:t>
16. Набор для контрастности среды, изготовлен из пластика 150 см – 1шт.</w:t>
            </w:r>
          </w:p>
          <w:p>
            <w:pPr>
              <w:spacing w:after="20"/>
              <w:ind w:left="20"/>
              <w:jc w:val="both"/>
            </w:pPr>
            <w:r>
              <w:rPr>
                <w:rFonts w:ascii="Times New Roman"/>
                <w:b w:val="false"/>
                <w:i w:val="false"/>
                <w:color w:val="000000"/>
                <w:sz w:val="20"/>
              </w:rPr>
              <w:t>
17. Шприц 2,5 сс ML, изготовлен из пластика –1шт.</w:t>
            </w:r>
          </w:p>
          <w:p>
            <w:pPr>
              <w:spacing w:after="20"/>
              <w:ind w:left="20"/>
              <w:jc w:val="both"/>
            </w:pPr>
            <w:r>
              <w:rPr>
                <w:rFonts w:ascii="Times New Roman"/>
                <w:b w:val="false"/>
                <w:i w:val="false"/>
                <w:color w:val="000000"/>
                <w:sz w:val="20"/>
              </w:rPr>
              <w:t>
18. Шприц 10 сс ML, изготовлен из пластика –1шт.</w:t>
            </w:r>
          </w:p>
          <w:p>
            <w:pPr>
              <w:spacing w:after="20"/>
              <w:ind w:left="20"/>
              <w:jc w:val="both"/>
            </w:pPr>
            <w:r>
              <w:rPr>
                <w:rFonts w:ascii="Times New Roman"/>
                <w:b w:val="false"/>
                <w:i w:val="false"/>
                <w:color w:val="000000"/>
                <w:sz w:val="20"/>
              </w:rPr>
              <w:t>
19. Шприц 10 сс MLL, изготовлен из пластика – 1шт.</w:t>
            </w:r>
          </w:p>
          <w:p>
            <w:pPr>
              <w:spacing w:after="20"/>
              <w:ind w:left="20"/>
              <w:jc w:val="both"/>
            </w:pPr>
            <w:r>
              <w:rPr>
                <w:rFonts w:ascii="Times New Roman"/>
                <w:b w:val="false"/>
                <w:i w:val="false"/>
                <w:color w:val="000000"/>
                <w:sz w:val="20"/>
              </w:rPr>
              <w:t>
20. Шприц 20 сс MLL, изготовлен из пластика – 1шт.</w:t>
            </w:r>
          </w:p>
          <w:p>
            <w:pPr>
              <w:spacing w:after="20"/>
              <w:ind w:left="20"/>
              <w:jc w:val="both"/>
            </w:pPr>
            <w:r>
              <w:rPr>
                <w:rFonts w:ascii="Times New Roman"/>
                <w:b w:val="false"/>
                <w:i w:val="false"/>
                <w:color w:val="000000"/>
                <w:sz w:val="20"/>
              </w:rPr>
              <w:t>
21. Игла 20 G 1 ½ (4 см) (желтая), изготовлена из пластика и сплав металлов – 1шт.</w:t>
            </w:r>
          </w:p>
          <w:p>
            <w:pPr>
              <w:spacing w:after="20"/>
              <w:ind w:left="20"/>
              <w:jc w:val="both"/>
            </w:pPr>
            <w:r>
              <w:rPr>
                <w:rFonts w:ascii="Times New Roman"/>
                <w:b w:val="false"/>
                <w:i w:val="false"/>
                <w:color w:val="000000"/>
                <w:sz w:val="20"/>
              </w:rPr>
              <w:t>
22. Игла 21 G 1 ½ (4 см) (зеленая), изготовлена из пластика и сплав металлов – 1шт.</w:t>
            </w:r>
          </w:p>
          <w:p>
            <w:pPr>
              <w:spacing w:after="20"/>
              <w:ind w:left="20"/>
              <w:jc w:val="both"/>
            </w:pPr>
            <w:r>
              <w:rPr>
                <w:rFonts w:ascii="Times New Roman"/>
                <w:b w:val="false"/>
                <w:i w:val="false"/>
                <w:color w:val="000000"/>
                <w:sz w:val="20"/>
              </w:rPr>
              <w:t>
23. Стаканчик 120 мл, изготовлен из пластика – 1шт.</w:t>
            </w:r>
          </w:p>
          <w:p>
            <w:pPr>
              <w:spacing w:after="20"/>
              <w:ind w:left="20"/>
              <w:jc w:val="both"/>
            </w:pPr>
            <w:r>
              <w:rPr>
                <w:rFonts w:ascii="Times New Roman"/>
                <w:b w:val="false"/>
                <w:i w:val="false"/>
                <w:color w:val="000000"/>
                <w:sz w:val="20"/>
              </w:rPr>
              <w:t>
24. Чаша 250мл (диаметр 10 см), изготовлена из пластика – 1шт.</w:t>
            </w:r>
          </w:p>
          <w:p>
            <w:pPr>
              <w:spacing w:after="20"/>
              <w:ind w:left="20"/>
              <w:jc w:val="both"/>
            </w:pPr>
            <w:r>
              <w:rPr>
                <w:rFonts w:ascii="Times New Roman"/>
                <w:b w:val="false"/>
                <w:i w:val="false"/>
                <w:color w:val="000000"/>
                <w:sz w:val="20"/>
              </w:rPr>
              <w:t>
25. Чаша 5000мл (диаметр 28 см), изготовлена из пластика – 1шт.</w:t>
            </w:r>
          </w:p>
          <w:p>
            <w:pPr>
              <w:spacing w:after="20"/>
              <w:ind w:left="20"/>
              <w:jc w:val="both"/>
            </w:pPr>
            <w:r>
              <w:rPr>
                <w:rFonts w:ascii="Times New Roman"/>
                <w:b w:val="false"/>
                <w:i w:val="false"/>
                <w:color w:val="000000"/>
                <w:sz w:val="20"/>
              </w:rPr>
              <w:t>
26. Чехол пульта для дистанционного управления 15 × 30 см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для операции на голове стерильный ,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на инструментальный стол, из нетканого материала 145 см х 80 см – 1 шт.</w:t>
            </w:r>
          </w:p>
          <w:p>
            <w:pPr>
              <w:spacing w:after="20"/>
              <w:ind w:left="20"/>
              <w:jc w:val="both"/>
            </w:pPr>
            <w:r>
              <w:rPr>
                <w:rFonts w:ascii="Times New Roman"/>
                <w:b w:val="false"/>
                <w:i w:val="false"/>
                <w:color w:val="000000"/>
                <w:sz w:val="20"/>
              </w:rPr>
              <w:t>
2. простыня из нетканого материала 250 см х 180 см с адгезивным вырезом 70 см х 10 см – 1 шт.</w:t>
            </w:r>
          </w:p>
          <w:p>
            <w:pPr>
              <w:spacing w:after="20"/>
              <w:ind w:left="20"/>
              <w:jc w:val="both"/>
            </w:pPr>
            <w:r>
              <w:rPr>
                <w:rFonts w:ascii="Times New Roman"/>
                <w:b w:val="false"/>
                <w:i w:val="false"/>
                <w:color w:val="000000"/>
                <w:sz w:val="20"/>
              </w:rPr>
              <w:t>
3. простыня операционная из нетканого материала 160 см х 100 см – 1 шт.</w:t>
            </w:r>
          </w:p>
          <w:p>
            <w:pPr>
              <w:spacing w:after="20"/>
              <w:ind w:left="20"/>
              <w:jc w:val="both"/>
            </w:pPr>
            <w:r>
              <w:rPr>
                <w:rFonts w:ascii="Times New Roman"/>
                <w:b w:val="false"/>
                <w:i w:val="false"/>
                <w:color w:val="000000"/>
                <w:sz w:val="20"/>
              </w:rPr>
              <w:t>
4. салфетка с адгезивным краем 80 см х 40 см – 1 шт.</w:t>
            </w:r>
          </w:p>
          <w:p>
            <w:pPr>
              <w:spacing w:after="20"/>
              <w:ind w:left="20"/>
              <w:jc w:val="both"/>
            </w:pPr>
            <w:r>
              <w:rPr>
                <w:rFonts w:ascii="Times New Roman"/>
                <w:b w:val="false"/>
                <w:i w:val="false"/>
                <w:color w:val="000000"/>
                <w:sz w:val="20"/>
              </w:rPr>
              <w:t>
5. адгезивная лента операционная, из нетканого материала 50 см х 10 см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усиленной защиты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фартук ламинированный – 1 шт.</w:t>
            </w:r>
          </w:p>
          <w:p>
            <w:pPr>
              <w:spacing w:after="20"/>
              <w:ind w:left="20"/>
              <w:jc w:val="both"/>
            </w:pPr>
            <w:r>
              <w:rPr>
                <w:rFonts w:ascii="Times New Roman"/>
                <w:b w:val="false"/>
                <w:i w:val="false"/>
                <w:color w:val="000000"/>
                <w:sz w:val="20"/>
              </w:rPr>
              <w:t>
2. комбинезон из нетканого материала – 1 шт.</w:t>
            </w:r>
          </w:p>
          <w:p>
            <w:pPr>
              <w:spacing w:after="20"/>
              <w:ind w:left="20"/>
              <w:jc w:val="both"/>
            </w:pPr>
            <w:r>
              <w:rPr>
                <w:rFonts w:ascii="Times New Roman"/>
                <w:b w:val="false"/>
                <w:i w:val="false"/>
                <w:color w:val="000000"/>
                <w:sz w:val="20"/>
              </w:rPr>
              <w:t>
3. маска трехслойная из нетканого материала – 1 шт.</w:t>
            </w:r>
          </w:p>
          <w:p>
            <w:pPr>
              <w:spacing w:after="20"/>
              <w:ind w:left="20"/>
              <w:jc w:val="both"/>
            </w:pPr>
            <w:r>
              <w:rPr>
                <w:rFonts w:ascii="Times New Roman"/>
                <w:b w:val="false"/>
                <w:i w:val="false"/>
                <w:color w:val="000000"/>
                <w:sz w:val="20"/>
              </w:rPr>
              <w:t>
4. бахилы высокие из нетканого материала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оториноларингологический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операционная 190 см х 160 см из нетканого материала – 1 шт.</w:t>
            </w:r>
          </w:p>
          <w:p>
            <w:pPr>
              <w:spacing w:after="20"/>
              <w:ind w:left="20"/>
              <w:jc w:val="both"/>
            </w:pPr>
            <w:r>
              <w:rPr>
                <w:rFonts w:ascii="Times New Roman"/>
                <w:b w:val="false"/>
                <w:i w:val="false"/>
                <w:color w:val="000000"/>
                <w:sz w:val="20"/>
              </w:rPr>
              <w:t>
2. простыня операционная 160 см х 100 см с вырезом 7 см х 40 см из нетканого материала с адгезивным краем – 1 шт.</w:t>
            </w:r>
          </w:p>
          <w:p>
            <w:pPr>
              <w:spacing w:after="20"/>
              <w:ind w:left="20"/>
              <w:jc w:val="both"/>
            </w:pPr>
            <w:r>
              <w:rPr>
                <w:rFonts w:ascii="Times New Roman"/>
                <w:b w:val="false"/>
                <w:i w:val="false"/>
                <w:color w:val="000000"/>
                <w:sz w:val="20"/>
              </w:rPr>
              <w:t>
3. простыня операционная 175 см х 160 см из нетканого материала с адгезивным краем – 1 шт.</w:t>
            </w:r>
          </w:p>
          <w:p>
            <w:pPr>
              <w:spacing w:after="20"/>
              <w:ind w:left="20"/>
              <w:jc w:val="both"/>
            </w:pPr>
            <w:r>
              <w:rPr>
                <w:rFonts w:ascii="Times New Roman"/>
                <w:b w:val="false"/>
                <w:i w:val="false"/>
                <w:color w:val="000000"/>
                <w:sz w:val="20"/>
              </w:rPr>
              <w:t>
4. салфетка 80 см х 75 см из нетканого материала с адгезивным краем – 1 шт.</w:t>
            </w:r>
          </w:p>
          <w:p>
            <w:pPr>
              <w:spacing w:after="20"/>
              <w:ind w:left="20"/>
              <w:jc w:val="both"/>
            </w:pPr>
            <w:r>
              <w:rPr>
                <w:rFonts w:ascii="Times New Roman"/>
                <w:b w:val="false"/>
                <w:i w:val="false"/>
                <w:color w:val="000000"/>
                <w:sz w:val="20"/>
              </w:rPr>
              <w:t>
5. адгезивная лента операционная 10 см х 50 см из нетканого материала – 2 шт.</w:t>
            </w:r>
          </w:p>
          <w:p>
            <w:pPr>
              <w:spacing w:after="20"/>
              <w:ind w:left="20"/>
              <w:jc w:val="both"/>
            </w:pPr>
            <w:r>
              <w:rPr>
                <w:rFonts w:ascii="Times New Roman"/>
                <w:b w:val="false"/>
                <w:i w:val="false"/>
                <w:color w:val="000000"/>
                <w:sz w:val="20"/>
              </w:rPr>
              <w:t>
6. салфетка 22 см х 23 см впитывающая из бумаги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Неонатолога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ламинированная 80 см х 60 см с отверстием 4,5 см х 7,2 см - 1 шт.</w:t>
            </w:r>
          </w:p>
          <w:p>
            <w:pPr>
              <w:spacing w:after="20"/>
              <w:ind w:left="20"/>
              <w:jc w:val="both"/>
            </w:pPr>
            <w:r>
              <w:rPr>
                <w:rFonts w:ascii="Times New Roman"/>
                <w:b w:val="false"/>
                <w:i w:val="false"/>
                <w:color w:val="000000"/>
                <w:sz w:val="20"/>
              </w:rPr>
              <w:t>
2. Простыня ламинированная 80 см х 60 см - 1 шт.</w:t>
            </w:r>
          </w:p>
          <w:p>
            <w:pPr>
              <w:spacing w:after="20"/>
              <w:ind w:left="20"/>
              <w:jc w:val="both"/>
            </w:pPr>
            <w:r>
              <w:rPr>
                <w:rFonts w:ascii="Times New Roman"/>
                <w:b w:val="false"/>
                <w:i w:val="false"/>
                <w:color w:val="000000"/>
                <w:sz w:val="20"/>
              </w:rPr>
              <w:t>
3. Салфетка бумажная 20 см х 20 см - 4 шт.</w:t>
            </w:r>
          </w:p>
          <w:p>
            <w:pPr>
              <w:spacing w:after="20"/>
              <w:ind w:left="20"/>
              <w:jc w:val="both"/>
            </w:pPr>
            <w:r>
              <w:rPr>
                <w:rFonts w:ascii="Times New Roman"/>
                <w:b w:val="false"/>
                <w:i w:val="false"/>
                <w:color w:val="000000"/>
                <w:sz w:val="20"/>
              </w:rPr>
              <w:t>
4. Халат медицинский (S, M, L, XL) - 1 шт.</w:t>
            </w:r>
          </w:p>
          <w:p>
            <w:pPr>
              <w:spacing w:after="20"/>
              <w:ind w:left="20"/>
              <w:jc w:val="both"/>
            </w:pPr>
            <w:r>
              <w:rPr>
                <w:rFonts w:ascii="Times New Roman"/>
                <w:b w:val="false"/>
                <w:i w:val="false"/>
                <w:color w:val="000000"/>
                <w:sz w:val="20"/>
              </w:rPr>
              <w:t>
5. Шапочка - берет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обработки ран,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перчатки латексные – 1 пара</w:t>
            </w:r>
          </w:p>
          <w:p>
            <w:pPr>
              <w:spacing w:after="20"/>
              <w:ind w:left="20"/>
              <w:jc w:val="both"/>
            </w:pPr>
            <w:r>
              <w:rPr>
                <w:rFonts w:ascii="Times New Roman"/>
                <w:b w:val="false"/>
                <w:i w:val="false"/>
                <w:color w:val="000000"/>
                <w:sz w:val="20"/>
              </w:rPr>
              <w:t>
2. марлевые шарики (тампоны) – 5 шт.</w:t>
            </w:r>
          </w:p>
          <w:p>
            <w:pPr>
              <w:spacing w:after="20"/>
              <w:ind w:left="20"/>
              <w:jc w:val="both"/>
            </w:pPr>
            <w:r>
              <w:rPr>
                <w:rFonts w:ascii="Times New Roman"/>
                <w:b w:val="false"/>
                <w:i w:val="false"/>
                <w:color w:val="000000"/>
                <w:sz w:val="20"/>
              </w:rPr>
              <w:t>
3. салфетки из нетканого материала размерами 7 см х 7 см – 2 шт.</w:t>
            </w:r>
          </w:p>
          <w:p>
            <w:pPr>
              <w:spacing w:after="20"/>
              <w:ind w:left="20"/>
              <w:jc w:val="both"/>
            </w:pPr>
            <w:r>
              <w:rPr>
                <w:rFonts w:ascii="Times New Roman"/>
                <w:b w:val="false"/>
                <w:i w:val="false"/>
                <w:color w:val="000000"/>
                <w:sz w:val="20"/>
              </w:rPr>
              <w:t>
4. пластиковый пинцет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операции Кесарева сечения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для кесарева сечения 140 см х 240 см с отводом и карманом для жидкости - 1 шт.</w:t>
            </w:r>
          </w:p>
          <w:p>
            <w:pPr>
              <w:spacing w:after="20"/>
              <w:ind w:left="20"/>
              <w:jc w:val="both"/>
            </w:pPr>
            <w:r>
              <w:rPr>
                <w:rFonts w:ascii="Times New Roman"/>
                <w:b w:val="false"/>
                <w:i w:val="false"/>
                <w:color w:val="000000"/>
                <w:sz w:val="20"/>
              </w:rPr>
              <w:t>
2. Простыня ламинированная на инструментальный стол 140 см х 200 см - 1 шт.</w:t>
            </w:r>
          </w:p>
          <w:p>
            <w:pPr>
              <w:spacing w:after="20"/>
              <w:ind w:left="20"/>
              <w:jc w:val="both"/>
            </w:pPr>
            <w:r>
              <w:rPr>
                <w:rFonts w:ascii="Times New Roman"/>
                <w:b w:val="false"/>
                <w:i w:val="false"/>
                <w:color w:val="000000"/>
                <w:sz w:val="20"/>
              </w:rPr>
              <w:t>
3. ПелҰнка впитывающая 60 см х 90 см - 1 шт.</w:t>
            </w:r>
          </w:p>
          <w:p>
            <w:pPr>
              <w:spacing w:after="20"/>
              <w:ind w:left="20"/>
              <w:jc w:val="both"/>
            </w:pPr>
            <w:r>
              <w:rPr>
                <w:rFonts w:ascii="Times New Roman"/>
                <w:b w:val="false"/>
                <w:i w:val="false"/>
                <w:color w:val="000000"/>
                <w:sz w:val="20"/>
              </w:rPr>
              <w:t>
4. Салфетка бумажная 20 см х 20 см - 4 шт.</w:t>
            </w:r>
          </w:p>
          <w:p>
            <w:pPr>
              <w:spacing w:after="20"/>
              <w:ind w:left="20"/>
              <w:jc w:val="both"/>
            </w:pPr>
            <w:r>
              <w:rPr>
                <w:rFonts w:ascii="Times New Roman"/>
                <w:b w:val="false"/>
                <w:i w:val="false"/>
                <w:color w:val="000000"/>
                <w:sz w:val="20"/>
              </w:rPr>
              <w:t>
5. Чехол Мейо на инструментальный стол 140 см х 80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офтальмологических операций,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из нетканого материала 150 см х 200 см – 1 шт.</w:t>
            </w:r>
          </w:p>
          <w:p>
            <w:pPr>
              <w:spacing w:after="20"/>
              <w:ind w:left="20"/>
              <w:jc w:val="both"/>
            </w:pPr>
            <w:r>
              <w:rPr>
                <w:rFonts w:ascii="Times New Roman"/>
                <w:b w:val="false"/>
                <w:i w:val="false"/>
                <w:color w:val="000000"/>
                <w:sz w:val="20"/>
              </w:rPr>
              <w:t>
2. простыня из нетканого материала 170 см х 260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снятия швов,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перчатки латексные – 1 пара</w:t>
            </w:r>
          </w:p>
          <w:p>
            <w:pPr>
              <w:spacing w:after="20"/>
              <w:ind w:left="20"/>
              <w:jc w:val="both"/>
            </w:pPr>
            <w:r>
              <w:rPr>
                <w:rFonts w:ascii="Times New Roman"/>
                <w:b w:val="false"/>
                <w:i w:val="false"/>
                <w:color w:val="000000"/>
                <w:sz w:val="20"/>
              </w:rPr>
              <w:t>
2. нож для снятия швов (скальпель №12) – 1 шт.</w:t>
            </w:r>
          </w:p>
          <w:p>
            <w:pPr>
              <w:spacing w:after="20"/>
              <w:ind w:left="20"/>
              <w:jc w:val="both"/>
            </w:pPr>
            <w:r>
              <w:rPr>
                <w:rFonts w:ascii="Times New Roman"/>
                <w:b w:val="false"/>
                <w:i w:val="false"/>
                <w:color w:val="000000"/>
                <w:sz w:val="20"/>
              </w:rPr>
              <w:t>
3. салфетки из нетканого материала размерами 7 см х 7 см – 2 шт.</w:t>
            </w:r>
          </w:p>
          <w:p>
            <w:pPr>
              <w:spacing w:after="20"/>
              <w:ind w:left="20"/>
              <w:jc w:val="both"/>
            </w:pPr>
            <w:r>
              <w:rPr>
                <w:rFonts w:ascii="Times New Roman"/>
                <w:b w:val="false"/>
                <w:i w:val="false"/>
                <w:color w:val="000000"/>
                <w:sz w:val="20"/>
              </w:rPr>
              <w:t>
4. пластиковый пинцет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для аборта,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операционная из нетканого материала 160 см х 190 см – 1 шт.</w:t>
            </w:r>
          </w:p>
          <w:p>
            <w:pPr>
              <w:spacing w:after="20"/>
              <w:ind w:left="20"/>
              <w:jc w:val="both"/>
            </w:pPr>
            <w:r>
              <w:rPr>
                <w:rFonts w:ascii="Times New Roman"/>
                <w:b w:val="false"/>
                <w:i w:val="false"/>
                <w:color w:val="000000"/>
                <w:sz w:val="20"/>
              </w:rPr>
              <w:t>
2. подстилка впитывающая трехслойная, из нетканого материала 60 см х 60 см – 1 шт.</w:t>
            </w:r>
          </w:p>
          <w:p>
            <w:pPr>
              <w:spacing w:after="20"/>
              <w:ind w:left="20"/>
              <w:jc w:val="both"/>
            </w:pPr>
            <w:r>
              <w:rPr>
                <w:rFonts w:ascii="Times New Roman"/>
                <w:b w:val="false"/>
                <w:i w:val="false"/>
                <w:color w:val="000000"/>
                <w:sz w:val="20"/>
              </w:rPr>
              <w:t>
3. салфетка бумажная впитывающая 22 см х 23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для аборта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операционная 160 х 190см, пл. 40г/м кв. - 1 шт.</w:t>
            </w:r>
          </w:p>
          <w:p>
            <w:pPr>
              <w:spacing w:after="20"/>
              <w:ind w:left="20"/>
              <w:jc w:val="both"/>
            </w:pPr>
            <w:r>
              <w:rPr>
                <w:rFonts w:ascii="Times New Roman"/>
                <w:b w:val="false"/>
                <w:i w:val="false"/>
                <w:color w:val="000000"/>
                <w:sz w:val="20"/>
              </w:rPr>
              <w:t>
2. Подстилка-пеленка впитывающая трехслойная 60 х 60см, пл. 240 г/м кв. - 1 шт.</w:t>
            </w:r>
          </w:p>
          <w:p>
            <w:pPr>
              <w:spacing w:after="20"/>
              <w:ind w:left="20"/>
              <w:jc w:val="both"/>
            </w:pPr>
            <w:r>
              <w:rPr>
                <w:rFonts w:ascii="Times New Roman"/>
                <w:b w:val="false"/>
                <w:i w:val="false"/>
                <w:color w:val="000000"/>
                <w:sz w:val="20"/>
              </w:rPr>
              <w:t>
3. Салфетка впитывающая бумажная 22 х 23см - 4 шт.</w:t>
            </w:r>
          </w:p>
          <w:p>
            <w:pPr>
              <w:spacing w:after="20"/>
              <w:ind w:left="20"/>
              <w:jc w:val="both"/>
            </w:pPr>
            <w:r>
              <w:rPr>
                <w:rFonts w:ascii="Times New Roman"/>
                <w:b w:val="false"/>
                <w:i w:val="false"/>
                <w:color w:val="000000"/>
                <w:sz w:val="20"/>
              </w:rPr>
              <w:t>
4. Рубашка для роженицы размером L, пл. 25 г/м кв. - 1 шт.</w:t>
            </w:r>
          </w:p>
          <w:p>
            <w:pPr>
              <w:spacing w:after="20"/>
              <w:ind w:left="20"/>
              <w:jc w:val="both"/>
            </w:pPr>
            <w:r>
              <w:rPr>
                <w:rFonts w:ascii="Times New Roman"/>
                <w:b w:val="false"/>
                <w:i w:val="false"/>
                <w:color w:val="000000"/>
                <w:sz w:val="20"/>
              </w:rPr>
              <w:t>
5. Прокладка женская гигиеническая - 2 шт.</w:t>
            </w:r>
          </w:p>
          <w:p>
            <w:pPr>
              <w:spacing w:after="20"/>
              <w:ind w:left="20"/>
              <w:jc w:val="both"/>
            </w:pPr>
            <w:r>
              <w:rPr>
                <w:rFonts w:ascii="Times New Roman"/>
                <w:b w:val="false"/>
                <w:i w:val="false"/>
                <w:color w:val="000000"/>
                <w:sz w:val="20"/>
              </w:rPr>
              <w:t>
6. Шапочка клип-берет, пл. 18 г/м кв. - 1 шт.</w:t>
            </w:r>
          </w:p>
          <w:p>
            <w:pPr>
              <w:spacing w:after="20"/>
              <w:ind w:left="20"/>
              <w:jc w:val="both"/>
            </w:pPr>
            <w:r>
              <w:rPr>
                <w:rFonts w:ascii="Times New Roman"/>
                <w:b w:val="false"/>
                <w:i w:val="false"/>
                <w:color w:val="000000"/>
                <w:sz w:val="20"/>
              </w:rPr>
              <w:t>
7. Бахилы высокие 31,5/41,5 х 50см пл. 40 г/м кв.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гинекологических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240 см х 120 см, с отверстием диаметром 10 см х 20 см с адгезивным краем вокруг и дополнительным впитывающим слоем вокруг области операционного поля – 1 шт.</w:t>
            </w:r>
          </w:p>
          <w:p>
            <w:pPr>
              <w:spacing w:after="20"/>
              <w:ind w:left="20"/>
              <w:jc w:val="both"/>
            </w:pPr>
            <w:r>
              <w:rPr>
                <w:rFonts w:ascii="Times New Roman"/>
                <w:b w:val="false"/>
                <w:i w:val="false"/>
                <w:color w:val="000000"/>
                <w:sz w:val="20"/>
              </w:rPr>
              <w:t>
2. чехол Мейо на инструментальный стол комбинированный 80 см х 145 см – 1 шт.</w:t>
            </w:r>
          </w:p>
          <w:p>
            <w:pPr>
              <w:spacing w:after="20"/>
              <w:ind w:left="20"/>
              <w:jc w:val="both"/>
            </w:pPr>
            <w:r>
              <w:rPr>
                <w:rFonts w:ascii="Times New Roman"/>
                <w:b w:val="false"/>
                <w:i w:val="false"/>
                <w:color w:val="000000"/>
                <w:sz w:val="20"/>
              </w:rPr>
              <w:t>
3. салфетка бумажная впитывающая 25 см х 25 см – 4 шт.</w:t>
            </w:r>
          </w:p>
          <w:p>
            <w:pPr>
              <w:spacing w:after="20"/>
              <w:ind w:left="20"/>
              <w:jc w:val="both"/>
            </w:pPr>
            <w:r>
              <w:rPr>
                <w:rFonts w:ascii="Times New Roman"/>
                <w:b w:val="false"/>
                <w:i w:val="false"/>
                <w:color w:val="000000"/>
                <w:sz w:val="20"/>
              </w:rPr>
              <w:t>
4. бахилы высокие 120 см х 70 см – 2 шт.</w:t>
            </w:r>
          </w:p>
          <w:p>
            <w:pPr>
              <w:spacing w:after="20"/>
              <w:ind w:left="20"/>
              <w:jc w:val="both"/>
            </w:pPr>
            <w:r>
              <w:rPr>
                <w:rFonts w:ascii="Times New Roman"/>
                <w:b w:val="false"/>
                <w:i w:val="false"/>
                <w:color w:val="000000"/>
                <w:sz w:val="20"/>
              </w:rPr>
              <w:t>
5. простыня на операционный стол 180 см х 140 см – 1 шт.</w:t>
            </w:r>
          </w:p>
          <w:p>
            <w:pPr>
              <w:spacing w:after="20"/>
              <w:ind w:left="20"/>
              <w:jc w:val="both"/>
            </w:pPr>
            <w:r>
              <w:rPr>
                <w:rFonts w:ascii="Times New Roman"/>
                <w:b w:val="false"/>
                <w:i w:val="false"/>
                <w:color w:val="000000"/>
                <w:sz w:val="20"/>
              </w:rPr>
              <w:t>
6. адгезивная лента операционная 5 см х 50 см – 2 шт.</w:t>
            </w:r>
          </w:p>
          <w:p>
            <w:pPr>
              <w:spacing w:after="20"/>
              <w:ind w:left="20"/>
              <w:jc w:val="both"/>
            </w:pPr>
            <w:r>
              <w:rPr>
                <w:rFonts w:ascii="Times New Roman"/>
                <w:b w:val="false"/>
                <w:i w:val="false"/>
                <w:color w:val="000000"/>
                <w:sz w:val="20"/>
              </w:rPr>
              <w:t>
7. подстилка впитывающая 60 см х 60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гинекологических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230 х 240см, с надлобковым вырезом диаметром 8см с адгезивным краем вокруг, с отверстием 9 х 13см с дополнительным впитывающим слоем вокруг области операционного поля, со встроенными бахилами и встроенным карманом для сбора и отвода жидкости, пл. 54 г/м кв. - 1 шт.</w:t>
            </w:r>
          </w:p>
          <w:p>
            <w:pPr>
              <w:spacing w:after="20"/>
              <w:ind w:left="20"/>
              <w:jc w:val="both"/>
            </w:pPr>
            <w:r>
              <w:rPr>
                <w:rFonts w:ascii="Times New Roman"/>
                <w:b w:val="false"/>
                <w:i w:val="false"/>
                <w:color w:val="000000"/>
                <w:sz w:val="20"/>
              </w:rPr>
              <w:t>
2. Чехол на инструментальный стол комбинированный 80 х 145см, пл. 30 г/м кв. - 1 шт.</w:t>
            </w:r>
          </w:p>
          <w:p>
            <w:pPr>
              <w:spacing w:after="20"/>
              <w:ind w:left="20"/>
              <w:jc w:val="both"/>
            </w:pPr>
            <w:r>
              <w:rPr>
                <w:rFonts w:ascii="Times New Roman"/>
                <w:b w:val="false"/>
                <w:i w:val="false"/>
                <w:color w:val="000000"/>
                <w:sz w:val="20"/>
              </w:rPr>
              <w:t>
3. Салфетка впитывающая бумажная 25 х 25см - 4 шт.</w:t>
            </w:r>
          </w:p>
          <w:p>
            <w:pPr>
              <w:spacing w:after="20"/>
              <w:ind w:left="20"/>
              <w:jc w:val="both"/>
            </w:pPr>
            <w:r>
              <w:rPr>
                <w:rFonts w:ascii="Times New Roman"/>
                <w:b w:val="false"/>
                <w:i w:val="false"/>
                <w:color w:val="000000"/>
                <w:sz w:val="20"/>
              </w:rPr>
              <w:t>
4. Простыня на операционный стол 160 х 200см, пл. 40 г/м кв. - 1 шт.</w:t>
            </w:r>
          </w:p>
          <w:p>
            <w:pPr>
              <w:spacing w:after="20"/>
              <w:ind w:left="20"/>
              <w:jc w:val="both"/>
            </w:pPr>
            <w:r>
              <w:rPr>
                <w:rFonts w:ascii="Times New Roman"/>
                <w:b w:val="false"/>
                <w:i w:val="false"/>
                <w:color w:val="000000"/>
                <w:sz w:val="20"/>
              </w:rPr>
              <w:t>
5. Липкая лента 5 х 50см, пл. 40 г/м кв. - 2 шт.</w:t>
            </w:r>
          </w:p>
          <w:p>
            <w:pPr>
              <w:spacing w:after="20"/>
              <w:ind w:left="20"/>
              <w:jc w:val="both"/>
            </w:pPr>
            <w:r>
              <w:rPr>
                <w:rFonts w:ascii="Times New Roman"/>
                <w:b w:val="false"/>
                <w:i w:val="false"/>
                <w:color w:val="000000"/>
                <w:sz w:val="20"/>
              </w:rPr>
              <w:t>
6. Подстилка впитывающая 60 х 90см, пл. 240 г/м кв.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кардиоваскулярных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на операционный стол 150 см х 190 см – 1 шт.</w:t>
            </w:r>
          </w:p>
          <w:p>
            <w:pPr>
              <w:spacing w:after="20"/>
              <w:ind w:left="20"/>
              <w:jc w:val="both"/>
            </w:pPr>
            <w:r>
              <w:rPr>
                <w:rFonts w:ascii="Times New Roman"/>
                <w:b w:val="false"/>
                <w:i w:val="false"/>
                <w:color w:val="000000"/>
                <w:sz w:val="20"/>
              </w:rPr>
              <w:t>
2. салфетка впитывающая из нетканого материала 30 см х 40 см – 4 шт.</w:t>
            </w:r>
          </w:p>
          <w:p>
            <w:pPr>
              <w:spacing w:after="20"/>
              <w:ind w:left="20"/>
              <w:jc w:val="both"/>
            </w:pPr>
            <w:r>
              <w:rPr>
                <w:rFonts w:ascii="Times New Roman"/>
                <w:b w:val="false"/>
                <w:i w:val="false"/>
                <w:color w:val="000000"/>
                <w:sz w:val="20"/>
              </w:rPr>
              <w:t>
3. чехол на стол Мейо 80 см х 145 см – 2 шт.</w:t>
            </w:r>
          </w:p>
          <w:p>
            <w:pPr>
              <w:spacing w:after="20"/>
              <w:ind w:left="20"/>
              <w:jc w:val="both"/>
            </w:pPr>
            <w:r>
              <w:rPr>
                <w:rFonts w:ascii="Times New Roman"/>
                <w:b w:val="false"/>
                <w:i w:val="false"/>
                <w:color w:val="000000"/>
                <w:sz w:val="20"/>
              </w:rPr>
              <w:t>
4. адгезивная лента операционная 9 см х 50 см – 2 шт. 5. бахилы 25 см х 40 см – 1 пара</w:t>
            </w:r>
          </w:p>
          <w:p>
            <w:pPr>
              <w:spacing w:after="20"/>
              <w:ind w:left="20"/>
              <w:jc w:val="both"/>
            </w:pPr>
            <w:r>
              <w:rPr>
                <w:rFonts w:ascii="Times New Roman"/>
                <w:b w:val="false"/>
                <w:i w:val="false"/>
                <w:color w:val="000000"/>
                <w:sz w:val="20"/>
              </w:rPr>
              <w:t>
6. простыня 175 см х 260 см с вырезом 20 см х 100 см – 1 шт.</w:t>
            </w:r>
          </w:p>
          <w:p>
            <w:pPr>
              <w:spacing w:after="20"/>
              <w:ind w:left="20"/>
              <w:jc w:val="both"/>
            </w:pPr>
            <w:r>
              <w:rPr>
                <w:rFonts w:ascii="Times New Roman"/>
                <w:b w:val="false"/>
                <w:i w:val="false"/>
                <w:color w:val="000000"/>
                <w:sz w:val="20"/>
              </w:rPr>
              <w:t>
7. кардиопростыня 300/225 см х 370 см, с отверстием 33 см х 38 см со встроенной инцизной пленкой с 3-мя карманами с обеих сторон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ламинэктомии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операционная 190 см х 160 см из нетканого материала – 1 шт.</w:t>
            </w:r>
          </w:p>
          <w:p>
            <w:pPr>
              <w:spacing w:after="20"/>
              <w:ind w:left="20"/>
              <w:jc w:val="both"/>
            </w:pPr>
            <w:r>
              <w:rPr>
                <w:rFonts w:ascii="Times New Roman"/>
                <w:b w:val="false"/>
                <w:i w:val="false"/>
                <w:color w:val="000000"/>
                <w:sz w:val="20"/>
              </w:rPr>
              <w:t>
2. простыня для ламинэктомии 160 см х 300 см из нетканого материала с вырезом 20 см х 30 см с инцизной пленкой – 1 шт.</w:t>
            </w:r>
          </w:p>
          <w:p>
            <w:pPr>
              <w:spacing w:after="20"/>
              <w:ind w:left="20"/>
              <w:jc w:val="both"/>
            </w:pPr>
            <w:r>
              <w:rPr>
                <w:rFonts w:ascii="Times New Roman"/>
                <w:b w:val="false"/>
                <w:i w:val="false"/>
                <w:color w:val="000000"/>
                <w:sz w:val="20"/>
              </w:rPr>
              <w:t>
3. салфетка 80 см х 90 см из нетканого материала с адгезивным краем – 4 шт.</w:t>
            </w:r>
          </w:p>
          <w:p>
            <w:pPr>
              <w:spacing w:after="20"/>
              <w:ind w:left="20"/>
              <w:jc w:val="both"/>
            </w:pPr>
            <w:r>
              <w:rPr>
                <w:rFonts w:ascii="Times New Roman"/>
                <w:b w:val="false"/>
                <w:i w:val="false"/>
                <w:color w:val="000000"/>
                <w:sz w:val="20"/>
              </w:rPr>
              <w:t>
4. салфетка 22 см х 23 см бумажная впитывающая – 3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липосакции,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с адгезивным краем, из нетканого материала 90 см х 80 см – 2 шт.</w:t>
            </w:r>
          </w:p>
          <w:p>
            <w:pPr>
              <w:spacing w:after="20"/>
              <w:ind w:left="20"/>
              <w:jc w:val="both"/>
            </w:pPr>
            <w:r>
              <w:rPr>
                <w:rFonts w:ascii="Times New Roman"/>
                <w:b w:val="false"/>
                <w:i w:val="false"/>
                <w:color w:val="000000"/>
                <w:sz w:val="20"/>
              </w:rPr>
              <w:t>
2. простыня с адгезивным краем, из нетканого материала 160 см х 150 см – 1 шт.</w:t>
            </w:r>
          </w:p>
          <w:p>
            <w:pPr>
              <w:spacing w:after="20"/>
              <w:ind w:left="20"/>
              <w:jc w:val="both"/>
            </w:pPr>
            <w:r>
              <w:rPr>
                <w:rFonts w:ascii="Times New Roman"/>
                <w:b w:val="false"/>
                <w:i w:val="false"/>
                <w:color w:val="000000"/>
                <w:sz w:val="20"/>
              </w:rPr>
              <w:t>
3. простыня с адгезивным краем, из нетканого материала 160 см х 120 см – 1 шт.</w:t>
            </w:r>
          </w:p>
          <w:p>
            <w:pPr>
              <w:spacing w:after="20"/>
              <w:ind w:left="20"/>
              <w:jc w:val="both"/>
            </w:pPr>
            <w:r>
              <w:rPr>
                <w:rFonts w:ascii="Times New Roman"/>
                <w:b w:val="false"/>
                <w:i w:val="false"/>
                <w:color w:val="000000"/>
                <w:sz w:val="20"/>
              </w:rPr>
              <w:t>
4. салфетка впитывающая 45 см х 45 см – 1 шт.</w:t>
            </w:r>
          </w:p>
          <w:p>
            <w:pPr>
              <w:spacing w:after="20"/>
              <w:ind w:left="20"/>
              <w:jc w:val="both"/>
            </w:pPr>
            <w:r>
              <w:rPr>
                <w:rFonts w:ascii="Times New Roman"/>
                <w:b w:val="false"/>
                <w:i w:val="false"/>
                <w:color w:val="000000"/>
                <w:sz w:val="20"/>
              </w:rPr>
              <w:t>
5. бахилы высокие из нетканого материала 120 см х 75 см – 1 пара 6. адгезивная лента 50 см х 10 см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позвоночника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225 см х 320 см, с отверстием 11 см х 22 см, с адгезивными краями, с впитывающим слоем вокруг области операционного поля – 1 шт.</w:t>
            </w:r>
          </w:p>
          <w:p>
            <w:pPr>
              <w:spacing w:after="20"/>
              <w:ind w:left="20"/>
              <w:jc w:val="both"/>
            </w:pPr>
            <w:r>
              <w:rPr>
                <w:rFonts w:ascii="Times New Roman"/>
                <w:b w:val="false"/>
                <w:i w:val="false"/>
                <w:color w:val="000000"/>
                <w:sz w:val="20"/>
              </w:rPr>
              <w:t>
2. простыня на инструментальный стол 150 см х 190 см – 1 шт.</w:t>
            </w:r>
          </w:p>
          <w:p>
            <w:pPr>
              <w:spacing w:after="20"/>
              <w:ind w:left="20"/>
              <w:jc w:val="both"/>
            </w:pPr>
            <w:r>
              <w:rPr>
                <w:rFonts w:ascii="Times New Roman"/>
                <w:b w:val="false"/>
                <w:i w:val="false"/>
                <w:color w:val="000000"/>
                <w:sz w:val="20"/>
              </w:rPr>
              <w:t>
3. полотенце из нетканого материала 30 см х 40 см – 2 шт.</w:t>
            </w:r>
          </w:p>
          <w:p>
            <w:pPr>
              <w:spacing w:after="20"/>
              <w:ind w:left="20"/>
              <w:jc w:val="both"/>
            </w:pPr>
            <w:r>
              <w:rPr>
                <w:rFonts w:ascii="Times New Roman"/>
                <w:b w:val="false"/>
                <w:i w:val="false"/>
                <w:color w:val="000000"/>
                <w:sz w:val="20"/>
              </w:rPr>
              <w:t>
4. чехол Мейо на инструментальный стол комбинированный 80 см х 145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для операции на позвоночнике,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операционная из нетканого материала 160 см × 110 см – 2 шт.</w:t>
            </w:r>
          </w:p>
          <w:p>
            <w:pPr>
              <w:spacing w:after="20"/>
              <w:ind w:left="20"/>
              <w:jc w:val="both"/>
            </w:pPr>
            <w:r>
              <w:rPr>
                <w:rFonts w:ascii="Times New Roman"/>
                <w:b w:val="false"/>
                <w:i w:val="false"/>
                <w:color w:val="000000"/>
                <w:sz w:val="20"/>
              </w:rPr>
              <w:t>
2. простыня из нетканого материала 300 см × 160 см, с отверстием 7 см х 18 см с инцизной пленкой – 1 шт.</w:t>
            </w:r>
          </w:p>
          <w:p>
            <w:pPr>
              <w:spacing w:after="20"/>
              <w:ind w:left="20"/>
              <w:jc w:val="both"/>
            </w:pPr>
            <w:r>
              <w:rPr>
                <w:rFonts w:ascii="Times New Roman"/>
                <w:b w:val="false"/>
                <w:i w:val="false"/>
                <w:color w:val="000000"/>
                <w:sz w:val="20"/>
              </w:rPr>
              <w:t>
3. салфетка бумажная впитывающая 22 см × 23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для основной хирургии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на инструментальный стол комбинированный 80 х 145см, пл. 30 г/м кв. - 1 шт.</w:t>
            </w:r>
          </w:p>
          <w:p>
            <w:pPr>
              <w:spacing w:after="20"/>
              <w:ind w:left="20"/>
              <w:jc w:val="both"/>
            </w:pPr>
            <w:r>
              <w:rPr>
                <w:rFonts w:ascii="Times New Roman"/>
                <w:b w:val="false"/>
                <w:i w:val="false"/>
                <w:color w:val="000000"/>
                <w:sz w:val="20"/>
              </w:rPr>
              <w:t>
2. Простыня с адгезивным краем 160 х 240см, пл. 40 г/м кв. - 1 шт.</w:t>
            </w:r>
          </w:p>
          <w:p>
            <w:pPr>
              <w:spacing w:after="20"/>
              <w:ind w:left="20"/>
              <w:jc w:val="both"/>
            </w:pPr>
            <w:r>
              <w:rPr>
                <w:rFonts w:ascii="Times New Roman"/>
                <w:b w:val="false"/>
                <w:i w:val="false"/>
                <w:color w:val="000000"/>
                <w:sz w:val="20"/>
              </w:rPr>
              <w:t>
3. Простыня с адгезивным краем 160 х 180см, пл. 40 г/м кв. - 1 шт.</w:t>
            </w:r>
          </w:p>
          <w:p>
            <w:pPr>
              <w:spacing w:after="20"/>
              <w:ind w:left="20"/>
              <w:jc w:val="both"/>
            </w:pPr>
            <w:r>
              <w:rPr>
                <w:rFonts w:ascii="Times New Roman"/>
                <w:b w:val="false"/>
                <w:i w:val="false"/>
                <w:color w:val="000000"/>
                <w:sz w:val="20"/>
              </w:rPr>
              <w:t>
4. Простыня с адгезивным краем 80 х 100см, пл. 40 г/м кв. - 1 шт.</w:t>
            </w:r>
          </w:p>
          <w:p>
            <w:pPr>
              <w:spacing w:after="20"/>
              <w:ind w:left="20"/>
              <w:jc w:val="both"/>
            </w:pPr>
            <w:r>
              <w:rPr>
                <w:rFonts w:ascii="Times New Roman"/>
                <w:b w:val="false"/>
                <w:i w:val="false"/>
                <w:color w:val="000000"/>
                <w:sz w:val="20"/>
              </w:rPr>
              <w:t>
5. Лента операционная 10 х 50см, пл. 40 г/м кв.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ЛОР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180 см х 120 см, с отверстием диаметром 10 см с адгезивным краем вокруг и дополнительным впитывающим слоем вокруг области операционного поля – 1 шт.</w:t>
            </w:r>
          </w:p>
          <w:p>
            <w:pPr>
              <w:spacing w:after="20"/>
              <w:ind w:left="20"/>
              <w:jc w:val="both"/>
            </w:pPr>
            <w:r>
              <w:rPr>
                <w:rFonts w:ascii="Times New Roman"/>
                <w:b w:val="false"/>
                <w:i w:val="false"/>
                <w:color w:val="000000"/>
                <w:sz w:val="20"/>
              </w:rPr>
              <w:t>
2. чехол Мейо на инструментальный стол комбинированный 80 см х 145 см – 1 шт.</w:t>
            </w:r>
          </w:p>
          <w:p>
            <w:pPr>
              <w:spacing w:after="20"/>
              <w:ind w:left="20"/>
              <w:jc w:val="both"/>
            </w:pPr>
            <w:r>
              <w:rPr>
                <w:rFonts w:ascii="Times New Roman"/>
                <w:b w:val="false"/>
                <w:i w:val="false"/>
                <w:color w:val="000000"/>
                <w:sz w:val="20"/>
              </w:rPr>
              <w:t>
3. салфетка бумажная впитывающая 25 см х 25 см – 4 шт.</w:t>
            </w:r>
          </w:p>
          <w:p>
            <w:pPr>
              <w:spacing w:after="20"/>
              <w:ind w:left="20"/>
              <w:jc w:val="both"/>
            </w:pPr>
            <w:r>
              <w:rPr>
                <w:rFonts w:ascii="Times New Roman"/>
                <w:b w:val="false"/>
                <w:i w:val="false"/>
                <w:color w:val="000000"/>
                <w:sz w:val="20"/>
              </w:rPr>
              <w:t>
4. простыня на операционный стол 180 см х 140 см – 1 шт.</w:t>
            </w:r>
          </w:p>
          <w:p>
            <w:pPr>
              <w:spacing w:after="20"/>
              <w:ind w:left="20"/>
              <w:jc w:val="both"/>
            </w:pPr>
            <w:r>
              <w:rPr>
                <w:rFonts w:ascii="Times New Roman"/>
                <w:b w:val="false"/>
                <w:i w:val="false"/>
                <w:color w:val="000000"/>
                <w:sz w:val="20"/>
              </w:rPr>
              <w:t>
5. адгезивная лента операционная 5 см х 50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ЛОР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180 см х 140 см, с адгезивным краем - 1 шт.</w:t>
            </w:r>
          </w:p>
          <w:p>
            <w:pPr>
              <w:spacing w:after="20"/>
              <w:ind w:left="20"/>
              <w:jc w:val="both"/>
            </w:pPr>
            <w:r>
              <w:rPr>
                <w:rFonts w:ascii="Times New Roman"/>
                <w:b w:val="false"/>
                <w:i w:val="false"/>
                <w:color w:val="000000"/>
                <w:sz w:val="20"/>
              </w:rPr>
              <w:t>
2. простыня 70 см х 90 см, с адгезивным краем – 1 шт.</w:t>
            </w:r>
          </w:p>
          <w:p>
            <w:pPr>
              <w:spacing w:after="20"/>
              <w:ind w:left="20"/>
              <w:jc w:val="both"/>
            </w:pPr>
            <w:r>
              <w:rPr>
                <w:rFonts w:ascii="Times New Roman"/>
                <w:b w:val="false"/>
                <w:i w:val="false"/>
                <w:color w:val="000000"/>
                <w:sz w:val="20"/>
              </w:rPr>
              <w:t>
3. простыня 150 см х 125 см с U-образным вырезом 7 см х 40 см и адгезивным слоем вокруг – 1 шт.</w:t>
            </w:r>
          </w:p>
          <w:p>
            <w:pPr>
              <w:spacing w:after="20"/>
              <w:ind w:left="20"/>
              <w:jc w:val="both"/>
            </w:pPr>
            <w:r>
              <w:rPr>
                <w:rFonts w:ascii="Times New Roman"/>
                <w:b w:val="false"/>
                <w:i w:val="false"/>
                <w:color w:val="000000"/>
                <w:sz w:val="20"/>
              </w:rPr>
              <w:t>
4. чехол Мейо на инструментальный стол комбинированный 80 см х 145 см – 1 шт.</w:t>
            </w:r>
          </w:p>
          <w:p>
            <w:pPr>
              <w:spacing w:after="20"/>
              <w:ind w:left="20"/>
              <w:jc w:val="both"/>
            </w:pPr>
            <w:r>
              <w:rPr>
                <w:rFonts w:ascii="Times New Roman"/>
                <w:b w:val="false"/>
                <w:i w:val="false"/>
                <w:color w:val="000000"/>
                <w:sz w:val="20"/>
              </w:rPr>
              <w:t>
5. салфетка бумажная впитывающая 25 см х 25 см – 4 шт.</w:t>
            </w:r>
          </w:p>
          <w:p>
            <w:pPr>
              <w:spacing w:after="20"/>
              <w:ind w:left="20"/>
              <w:jc w:val="both"/>
            </w:pPr>
            <w:r>
              <w:rPr>
                <w:rFonts w:ascii="Times New Roman"/>
                <w:b w:val="false"/>
                <w:i w:val="false"/>
                <w:color w:val="000000"/>
                <w:sz w:val="20"/>
              </w:rPr>
              <w:t>
6. простыня на операционный стол 180 см х 140 см – 1 шт.</w:t>
            </w:r>
          </w:p>
          <w:p>
            <w:pPr>
              <w:spacing w:after="20"/>
              <w:ind w:left="20"/>
              <w:jc w:val="both"/>
            </w:pPr>
            <w:r>
              <w:rPr>
                <w:rFonts w:ascii="Times New Roman"/>
                <w:b w:val="false"/>
                <w:i w:val="false"/>
                <w:color w:val="000000"/>
                <w:sz w:val="20"/>
              </w:rPr>
              <w:t>
7. адгезивная лента операционная 5 см х 50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отоларингологических операций,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из нетканого материала 150 см х 200 см – 1 шт.</w:t>
            </w:r>
          </w:p>
          <w:p>
            <w:pPr>
              <w:spacing w:after="20"/>
              <w:ind w:left="20"/>
              <w:jc w:val="both"/>
            </w:pPr>
            <w:r>
              <w:rPr>
                <w:rFonts w:ascii="Times New Roman"/>
                <w:b w:val="false"/>
                <w:i w:val="false"/>
                <w:color w:val="000000"/>
                <w:sz w:val="20"/>
              </w:rPr>
              <w:t>
2. простыня для инструментального стола 80 см х 145 см – 1 шт.</w:t>
            </w:r>
          </w:p>
          <w:p>
            <w:pPr>
              <w:spacing w:after="20"/>
              <w:ind w:left="20"/>
              <w:jc w:val="both"/>
            </w:pPr>
            <w:r>
              <w:rPr>
                <w:rFonts w:ascii="Times New Roman"/>
                <w:b w:val="false"/>
                <w:i w:val="false"/>
                <w:color w:val="000000"/>
                <w:sz w:val="20"/>
              </w:rPr>
              <w:t>
3. простыня адгезивная 75 см х 75 см – 1 шт.</w:t>
            </w:r>
          </w:p>
          <w:p>
            <w:pPr>
              <w:spacing w:after="20"/>
              <w:ind w:left="20"/>
              <w:jc w:val="both"/>
            </w:pPr>
            <w:r>
              <w:rPr>
                <w:rFonts w:ascii="Times New Roman"/>
                <w:b w:val="false"/>
                <w:i w:val="false"/>
                <w:color w:val="000000"/>
                <w:sz w:val="20"/>
              </w:rPr>
              <w:t>
4. простыня адгезивная 200 см х 200 см – 1 шт.</w:t>
            </w:r>
          </w:p>
          <w:p>
            <w:pPr>
              <w:spacing w:after="20"/>
              <w:ind w:left="20"/>
              <w:jc w:val="both"/>
            </w:pPr>
            <w:r>
              <w:rPr>
                <w:rFonts w:ascii="Times New Roman"/>
                <w:b w:val="false"/>
                <w:i w:val="false"/>
                <w:color w:val="000000"/>
                <w:sz w:val="20"/>
              </w:rPr>
              <w:t>
5. простыня 125 см х 150 см с адгезивным разрезом 7 см х 40 см – 1 шт.</w:t>
            </w:r>
          </w:p>
          <w:p>
            <w:pPr>
              <w:spacing w:after="20"/>
              <w:ind w:left="20"/>
              <w:jc w:val="both"/>
            </w:pPr>
            <w:r>
              <w:rPr>
                <w:rFonts w:ascii="Times New Roman"/>
                <w:b w:val="false"/>
                <w:i w:val="false"/>
                <w:color w:val="000000"/>
                <w:sz w:val="20"/>
              </w:rPr>
              <w:t>
6. адгезивная лента операционная 10 см х 50 см – 2 шт.</w:t>
            </w:r>
          </w:p>
          <w:p>
            <w:pPr>
              <w:spacing w:after="20"/>
              <w:ind w:left="20"/>
              <w:jc w:val="both"/>
            </w:pPr>
            <w:r>
              <w:rPr>
                <w:rFonts w:ascii="Times New Roman"/>
                <w:b w:val="false"/>
                <w:i w:val="false"/>
                <w:color w:val="000000"/>
                <w:sz w:val="20"/>
              </w:rPr>
              <w:t>
7. салфетка бумажная 33 см х 33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для полушарной операции,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карман-приҰмник с адгезивным краем из нетканого материала 55 см × 65 см – 1 шт.</w:t>
            </w:r>
          </w:p>
          <w:p>
            <w:pPr>
              <w:spacing w:after="20"/>
              <w:ind w:left="20"/>
              <w:jc w:val="both"/>
            </w:pPr>
            <w:r>
              <w:rPr>
                <w:rFonts w:ascii="Times New Roman"/>
                <w:b w:val="false"/>
                <w:i w:val="false"/>
                <w:color w:val="000000"/>
                <w:sz w:val="20"/>
              </w:rPr>
              <w:t>
2. чехол защитный диаметр 60 см, из нетканого материала – 1 шт.</w:t>
            </w:r>
          </w:p>
          <w:p>
            <w:pPr>
              <w:spacing w:after="20"/>
              <w:ind w:left="20"/>
              <w:jc w:val="both"/>
            </w:pPr>
            <w:r>
              <w:rPr>
                <w:rFonts w:ascii="Times New Roman"/>
                <w:b w:val="false"/>
                <w:i w:val="false"/>
                <w:color w:val="000000"/>
                <w:sz w:val="20"/>
              </w:rPr>
              <w:t>
3. простыня из нетканого материала 160 см × 140 см с адгезивным вырезом 30 см х 40 см – 1 шт.</w:t>
            </w:r>
          </w:p>
          <w:p>
            <w:pPr>
              <w:spacing w:after="20"/>
              <w:ind w:left="20"/>
              <w:jc w:val="both"/>
            </w:pPr>
            <w:r>
              <w:rPr>
                <w:rFonts w:ascii="Times New Roman"/>
                <w:b w:val="false"/>
                <w:i w:val="false"/>
                <w:color w:val="000000"/>
                <w:sz w:val="20"/>
              </w:rPr>
              <w:t>
4. простыня с адгезивным краем, из нетканого материала 210 см × 160 см – 1 шт.</w:t>
            </w:r>
          </w:p>
          <w:p>
            <w:pPr>
              <w:spacing w:after="20"/>
              <w:ind w:left="20"/>
              <w:jc w:val="both"/>
            </w:pPr>
            <w:r>
              <w:rPr>
                <w:rFonts w:ascii="Times New Roman"/>
                <w:b w:val="false"/>
                <w:i w:val="false"/>
                <w:color w:val="000000"/>
                <w:sz w:val="20"/>
              </w:rPr>
              <w:t>
5. салфетка впитывающая, из нетканого материала 22 см × 23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урологических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240 см х 150 см с овальным отверстием 10 см х 20 см с адгезивным слоем вокруг – 1 шт.</w:t>
            </w:r>
          </w:p>
          <w:p>
            <w:pPr>
              <w:spacing w:after="20"/>
              <w:ind w:left="20"/>
              <w:jc w:val="both"/>
            </w:pPr>
            <w:r>
              <w:rPr>
                <w:rFonts w:ascii="Times New Roman"/>
                <w:b w:val="false"/>
                <w:i w:val="false"/>
                <w:color w:val="000000"/>
                <w:sz w:val="20"/>
              </w:rPr>
              <w:t>
2. чехол Мейо на инструментальный стол 145 см х 80 см – 1 шт.</w:t>
            </w:r>
          </w:p>
          <w:p>
            <w:pPr>
              <w:spacing w:after="20"/>
              <w:ind w:left="20"/>
              <w:jc w:val="both"/>
            </w:pPr>
            <w:r>
              <w:rPr>
                <w:rFonts w:ascii="Times New Roman"/>
                <w:b w:val="false"/>
                <w:i w:val="false"/>
                <w:color w:val="000000"/>
                <w:sz w:val="20"/>
              </w:rPr>
              <w:t>
3. бахилы высокие 120 см х 70 см – 2 шт. 4. подстилка 60 см х 60 см – 1 шт.</w:t>
            </w:r>
          </w:p>
          <w:p>
            <w:pPr>
              <w:spacing w:after="20"/>
              <w:ind w:left="20"/>
              <w:jc w:val="both"/>
            </w:pPr>
            <w:r>
              <w:rPr>
                <w:rFonts w:ascii="Times New Roman"/>
                <w:b w:val="false"/>
                <w:i w:val="false"/>
                <w:color w:val="000000"/>
                <w:sz w:val="20"/>
              </w:rPr>
              <w:t>
5. салфетка впитывающая 30 см х 40 см – 4 шт.</w:t>
            </w:r>
          </w:p>
          <w:p>
            <w:pPr>
              <w:spacing w:after="20"/>
              <w:ind w:left="20"/>
              <w:jc w:val="both"/>
            </w:pPr>
            <w:r>
              <w:rPr>
                <w:rFonts w:ascii="Times New Roman"/>
                <w:b w:val="false"/>
                <w:i w:val="false"/>
                <w:color w:val="000000"/>
                <w:sz w:val="20"/>
              </w:rPr>
              <w:t>
6. адгезивная лента операционная 5 см х 60 см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урологических операций,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из нетканого материала 150 см х 200 см – 1 шт.</w:t>
            </w:r>
          </w:p>
          <w:p>
            <w:pPr>
              <w:spacing w:after="20"/>
              <w:ind w:left="20"/>
              <w:jc w:val="both"/>
            </w:pPr>
            <w:r>
              <w:rPr>
                <w:rFonts w:ascii="Times New Roman"/>
                <w:b w:val="false"/>
                <w:i w:val="false"/>
                <w:color w:val="000000"/>
                <w:sz w:val="20"/>
              </w:rPr>
              <w:t>
2. простыня с защитным покрытием для ног 150 см х 200 см – 1 шт.</w:t>
            </w:r>
          </w:p>
          <w:p>
            <w:pPr>
              <w:spacing w:after="20"/>
              <w:ind w:left="20"/>
              <w:jc w:val="both"/>
            </w:pPr>
            <w:r>
              <w:rPr>
                <w:rFonts w:ascii="Times New Roman"/>
                <w:b w:val="false"/>
                <w:i w:val="false"/>
                <w:color w:val="000000"/>
                <w:sz w:val="20"/>
              </w:rPr>
              <w:t>
3. адгезивная лента 10 см х 50 см – 1 шт.</w:t>
            </w:r>
          </w:p>
          <w:p>
            <w:pPr>
              <w:spacing w:after="20"/>
              <w:ind w:left="20"/>
              <w:jc w:val="both"/>
            </w:pPr>
            <w:r>
              <w:rPr>
                <w:rFonts w:ascii="Times New Roman"/>
                <w:b w:val="false"/>
                <w:i w:val="false"/>
                <w:color w:val="000000"/>
                <w:sz w:val="20"/>
              </w:rPr>
              <w:t>
4. салфетка бумажная 33 см х 33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артроскопии коленного сустава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для артроскопии 200 см х 300 см с эластичным отверстием диаметром 7 см, пл. 54 г/м.кв. – 1 шт.</w:t>
            </w:r>
          </w:p>
          <w:p>
            <w:pPr>
              <w:spacing w:after="20"/>
              <w:ind w:left="20"/>
              <w:jc w:val="both"/>
            </w:pPr>
            <w:r>
              <w:rPr>
                <w:rFonts w:ascii="Times New Roman"/>
                <w:b w:val="false"/>
                <w:i w:val="false"/>
                <w:color w:val="000000"/>
                <w:sz w:val="20"/>
              </w:rPr>
              <w:t>
2. Чехол Мейо комбинированный на инструментальный стол 80 см х 145 см, пл. 30 г/м.кв. – 1 шт.</w:t>
            </w:r>
          </w:p>
          <w:p>
            <w:pPr>
              <w:spacing w:after="20"/>
              <w:ind w:left="20"/>
              <w:jc w:val="both"/>
            </w:pPr>
            <w:r>
              <w:rPr>
                <w:rFonts w:ascii="Times New Roman"/>
                <w:b w:val="false"/>
                <w:i w:val="false"/>
                <w:color w:val="000000"/>
                <w:sz w:val="20"/>
              </w:rPr>
              <w:t>
3. Бахила 33 см х 55 см, пл. 40 г/м.кв. – 1 шт.</w:t>
            </w:r>
          </w:p>
          <w:p>
            <w:pPr>
              <w:spacing w:after="20"/>
              <w:ind w:left="20"/>
              <w:jc w:val="both"/>
            </w:pPr>
            <w:r>
              <w:rPr>
                <w:rFonts w:ascii="Times New Roman"/>
                <w:b w:val="false"/>
                <w:i w:val="false"/>
                <w:color w:val="000000"/>
                <w:sz w:val="20"/>
              </w:rPr>
              <w:t>
4. Простыня 100 см х 80 см, пл. 40 г/м.кв. – 1 шт.</w:t>
            </w:r>
          </w:p>
          <w:p>
            <w:pPr>
              <w:spacing w:after="20"/>
              <w:ind w:left="20"/>
              <w:jc w:val="both"/>
            </w:pPr>
            <w:r>
              <w:rPr>
                <w:rFonts w:ascii="Times New Roman"/>
                <w:b w:val="false"/>
                <w:i w:val="false"/>
                <w:color w:val="000000"/>
                <w:sz w:val="20"/>
              </w:rPr>
              <w:t>
5. Адгезивная лента операционная 10 см х 50 см – 2 шт.</w:t>
            </w:r>
          </w:p>
          <w:p>
            <w:pPr>
              <w:spacing w:after="20"/>
              <w:ind w:left="20"/>
              <w:jc w:val="both"/>
            </w:pPr>
            <w:r>
              <w:rPr>
                <w:rFonts w:ascii="Times New Roman"/>
                <w:b w:val="false"/>
                <w:i w:val="false"/>
                <w:color w:val="000000"/>
                <w:sz w:val="20"/>
              </w:rPr>
              <w:t>
6. Чехол для шнура 15 см х 240 см, пл. 30 г/м.кв., с картонным держателем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артроскопии коленного сустава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на инструментальный стол 150х190 см - 1 шт.</w:t>
            </w:r>
          </w:p>
          <w:p>
            <w:pPr>
              <w:spacing w:after="20"/>
              <w:ind w:left="20"/>
              <w:jc w:val="both"/>
            </w:pPr>
            <w:r>
              <w:rPr>
                <w:rFonts w:ascii="Times New Roman"/>
                <w:b w:val="false"/>
                <w:i w:val="false"/>
                <w:color w:val="000000"/>
                <w:sz w:val="20"/>
              </w:rPr>
              <w:t>
2. Полотенце из нетканого материала 30х40 см - 2 шт.</w:t>
            </w:r>
          </w:p>
          <w:p>
            <w:pPr>
              <w:spacing w:after="20"/>
              <w:ind w:left="20"/>
              <w:jc w:val="both"/>
            </w:pPr>
            <w:r>
              <w:rPr>
                <w:rFonts w:ascii="Times New Roman"/>
                <w:b w:val="false"/>
                <w:i w:val="false"/>
                <w:color w:val="000000"/>
                <w:sz w:val="20"/>
              </w:rPr>
              <w:t>
3. Чехол Мейо на инструментальный стол комбинированный 80х145 см – 1 шт.</w:t>
            </w:r>
          </w:p>
          <w:p>
            <w:pPr>
              <w:spacing w:after="20"/>
              <w:ind w:left="20"/>
              <w:jc w:val="both"/>
            </w:pPr>
            <w:r>
              <w:rPr>
                <w:rFonts w:ascii="Times New Roman"/>
                <w:b w:val="false"/>
                <w:i w:val="false"/>
                <w:color w:val="000000"/>
                <w:sz w:val="20"/>
              </w:rPr>
              <w:t>
4. Адгезивная лента 10х50 см – 1шт.</w:t>
            </w:r>
          </w:p>
          <w:p>
            <w:pPr>
              <w:spacing w:after="20"/>
              <w:ind w:left="20"/>
              <w:jc w:val="both"/>
            </w:pPr>
            <w:r>
              <w:rPr>
                <w:rFonts w:ascii="Times New Roman"/>
                <w:b w:val="false"/>
                <w:i w:val="false"/>
                <w:color w:val="000000"/>
                <w:sz w:val="20"/>
              </w:rPr>
              <w:t>
5. Простыня 150х180 см - 1 шт;</w:t>
            </w:r>
          </w:p>
          <w:p>
            <w:pPr>
              <w:spacing w:after="20"/>
              <w:ind w:left="20"/>
              <w:jc w:val="both"/>
            </w:pPr>
            <w:r>
              <w:rPr>
                <w:rFonts w:ascii="Times New Roman"/>
                <w:b w:val="false"/>
                <w:i w:val="false"/>
                <w:color w:val="000000"/>
                <w:sz w:val="20"/>
              </w:rPr>
              <w:t>
6. Бахила 33х55см – 1шт.</w:t>
            </w:r>
          </w:p>
          <w:p>
            <w:pPr>
              <w:spacing w:after="20"/>
              <w:ind w:left="20"/>
              <w:jc w:val="both"/>
            </w:pPr>
            <w:r>
              <w:rPr>
                <w:rFonts w:ascii="Times New Roman"/>
                <w:b w:val="false"/>
                <w:i w:val="false"/>
                <w:color w:val="000000"/>
                <w:sz w:val="20"/>
              </w:rPr>
              <w:t>
7. Простыня для артроскопии коленного сустава 225х320 см с эластичными манжетами диаметром 6 см, встроенным приемным мешком для сбора жидкости и манжетой 7 см и с выходным отверстием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артроскопии плеча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240х180 см с U-образным вырезом 20х60 см и адгезивным слоем вокруг – 1 шт.</w:t>
            </w:r>
          </w:p>
          <w:p>
            <w:pPr>
              <w:spacing w:after="20"/>
              <w:ind w:left="20"/>
              <w:jc w:val="both"/>
            </w:pPr>
            <w:r>
              <w:rPr>
                <w:rFonts w:ascii="Times New Roman"/>
                <w:b w:val="false"/>
                <w:i w:val="false"/>
                <w:color w:val="000000"/>
                <w:sz w:val="20"/>
              </w:rPr>
              <w:t>
2. Простыня 180х140 см с адгезивным краем – 1 шт.</w:t>
            </w:r>
          </w:p>
          <w:p>
            <w:pPr>
              <w:spacing w:after="20"/>
              <w:ind w:left="20"/>
              <w:jc w:val="both"/>
            </w:pPr>
            <w:r>
              <w:rPr>
                <w:rFonts w:ascii="Times New Roman"/>
                <w:b w:val="false"/>
                <w:i w:val="false"/>
                <w:color w:val="000000"/>
                <w:sz w:val="20"/>
              </w:rPr>
              <w:t>
3. Чехол Мейо на инструментальный стол комбинированный 80х145 см – 1 шт.</w:t>
            </w:r>
          </w:p>
          <w:p>
            <w:pPr>
              <w:spacing w:after="20"/>
              <w:ind w:left="20"/>
              <w:jc w:val="both"/>
            </w:pPr>
            <w:r>
              <w:rPr>
                <w:rFonts w:ascii="Times New Roman"/>
                <w:b w:val="false"/>
                <w:i w:val="false"/>
                <w:color w:val="000000"/>
                <w:sz w:val="20"/>
              </w:rPr>
              <w:t>
4. Чехол на руку 80х20 см – 1 шт.</w:t>
            </w:r>
          </w:p>
          <w:p>
            <w:pPr>
              <w:spacing w:after="20"/>
              <w:ind w:left="20"/>
              <w:jc w:val="both"/>
            </w:pPr>
            <w:r>
              <w:rPr>
                <w:rFonts w:ascii="Times New Roman"/>
                <w:b w:val="false"/>
                <w:i w:val="false"/>
                <w:color w:val="000000"/>
                <w:sz w:val="20"/>
              </w:rPr>
              <w:t>
5. Салфетка впитывающая бумажная 25х25 см – 4 шт.</w:t>
            </w:r>
          </w:p>
          <w:p>
            <w:pPr>
              <w:spacing w:after="20"/>
              <w:ind w:left="20"/>
              <w:jc w:val="both"/>
            </w:pPr>
            <w:r>
              <w:rPr>
                <w:rFonts w:ascii="Times New Roman"/>
                <w:b w:val="false"/>
                <w:i w:val="false"/>
                <w:color w:val="000000"/>
                <w:sz w:val="20"/>
              </w:rPr>
              <w:t>
6. Адгезивная лента операционная 2,5х 30 см - 1 шт.</w:t>
            </w:r>
          </w:p>
          <w:p>
            <w:pPr>
              <w:spacing w:after="20"/>
              <w:ind w:left="20"/>
              <w:jc w:val="both"/>
            </w:pPr>
            <w:r>
              <w:rPr>
                <w:rFonts w:ascii="Times New Roman"/>
                <w:b w:val="false"/>
                <w:i w:val="false"/>
                <w:color w:val="000000"/>
                <w:sz w:val="20"/>
              </w:rPr>
              <w:t>
7. Простыня 180х140 см на операционный стол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артроскопии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двухслойная впитывающая для операционного стола 140 см х 190 см, пл. 54 г/м кв. – 1 шт.</w:t>
            </w:r>
          </w:p>
          <w:p>
            <w:pPr>
              <w:spacing w:after="20"/>
              <w:ind w:left="20"/>
              <w:jc w:val="both"/>
            </w:pPr>
            <w:r>
              <w:rPr>
                <w:rFonts w:ascii="Times New Roman"/>
                <w:b w:val="false"/>
                <w:i w:val="false"/>
                <w:color w:val="000000"/>
                <w:sz w:val="20"/>
              </w:rPr>
              <w:t>
2. Чехол Мейо комбинированный на инструментальный стол 80 см х 145 см, пл. 30 г/м кв. – 1 шт.</w:t>
            </w:r>
          </w:p>
          <w:p>
            <w:pPr>
              <w:spacing w:after="20"/>
              <w:ind w:left="20"/>
              <w:jc w:val="both"/>
            </w:pPr>
            <w:r>
              <w:rPr>
                <w:rFonts w:ascii="Times New Roman"/>
                <w:b w:val="false"/>
                <w:i w:val="false"/>
                <w:color w:val="000000"/>
                <w:sz w:val="20"/>
              </w:rPr>
              <w:t>
3. Простыня большая операционная 220 см х 320 см с эластичным отверстием 5 см и 7 см, с впитывающей зоной вокруг, отводом и карманом для сбора жидкости, пл. 54 г/м кв.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цистоскопии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на инструментальный стол 120 см х 140 см – 1 шт.</w:t>
            </w:r>
          </w:p>
          <w:p>
            <w:pPr>
              <w:spacing w:after="20"/>
              <w:ind w:left="20"/>
              <w:jc w:val="both"/>
            </w:pPr>
            <w:r>
              <w:rPr>
                <w:rFonts w:ascii="Times New Roman"/>
                <w:b w:val="false"/>
                <w:i w:val="false"/>
                <w:color w:val="000000"/>
                <w:sz w:val="20"/>
              </w:rPr>
              <w:t>
2. бахилы высокие 120 см х 70 см – 1 пара</w:t>
            </w:r>
          </w:p>
          <w:p>
            <w:pPr>
              <w:spacing w:after="20"/>
              <w:ind w:left="20"/>
              <w:jc w:val="both"/>
            </w:pPr>
            <w:r>
              <w:rPr>
                <w:rFonts w:ascii="Times New Roman"/>
                <w:b w:val="false"/>
                <w:i w:val="false"/>
                <w:color w:val="000000"/>
                <w:sz w:val="20"/>
              </w:rPr>
              <w:t>
3. простыня 180 см х 120 см, с отверстием в области промежности 9 см х 15 см с расположенном по центру, с боковыми вырезами для ног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цистокопии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Бахилы высокие 70 х 120см, пл. 40 г/м кв. - 1 пара</w:t>
            </w:r>
          </w:p>
          <w:p>
            <w:pPr>
              <w:spacing w:after="20"/>
              <w:ind w:left="20"/>
              <w:jc w:val="both"/>
            </w:pPr>
            <w:r>
              <w:rPr>
                <w:rFonts w:ascii="Times New Roman"/>
                <w:b w:val="false"/>
                <w:i w:val="false"/>
                <w:color w:val="000000"/>
                <w:sz w:val="20"/>
              </w:rPr>
              <w:t>
2. Простыня на операционный стол 110 х 160см, пл. 40 г/м кв. - 1 шт.</w:t>
            </w:r>
          </w:p>
          <w:p>
            <w:pPr>
              <w:spacing w:after="20"/>
              <w:ind w:left="20"/>
              <w:jc w:val="both"/>
            </w:pPr>
            <w:r>
              <w:rPr>
                <w:rFonts w:ascii="Times New Roman"/>
                <w:b w:val="false"/>
                <w:i w:val="false"/>
                <w:color w:val="000000"/>
                <w:sz w:val="20"/>
              </w:rPr>
              <w:t>
3. Салфетка 45 х 70см с адгезивным отверстием диаметром 7см, пл. 40 г/м кв.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постельного белья стерильный одноразового применения из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наволочка 80 см х 70 см – 1 шт.</w:t>
            </w:r>
          </w:p>
          <w:p>
            <w:pPr>
              <w:spacing w:after="20"/>
              <w:ind w:left="20"/>
              <w:jc w:val="both"/>
            </w:pPr>
            <w:r>
              <w:rPr>
                <w:rFonts w:ascii="Times New Roman"/>
                <w:b w:val="false"/>
                <w:i w:val="false"/>
                <w:color w:val="000000"/>
                <w:sz w:val="20"/>
              </w:rPr>
              <w:t>
2. простыня 200 см х 160 см – 1 шт.</w:t>
            </w:r>
          </w:p>
          <w:p>
            <w:pPr>
              <w:spacing w:after="20"/>
              <w:ind w:left="20"/>
              <w:jc w:val="both"/>
            </w:pPr>
            <w:r>
              <w:rPr>
                <w:rFonts w:ascii="Times New Roman"/>
                <w:b w:val="false"/>
                <w:i w:val="false"/>
                <w:color w:val="000000"/>
                <w:sz w:val="20"/>
              </w:rPr>
              <w:t>
3. пододеяльник 200 см х 160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постельного белья одноразовый,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наволочка 60 см х 60 см – 1 шт.</w:t>
            </w:r>
          </w:p>
          <w:p>
            <w:pPr>
              <w:spacing w:after="20"/>
              <w:ind w:left="20"/>
              <w:jc w:val="both"/>
            </w:pPr>
            <w:r>
              <w:rPr>
                <w:rFonts w:ascii="Times New Roman"/>
                <w:b w:val="false"/>
                <w:i w:val="false"/>
                <w:color w:val="000000"/>
                <w:sz w:val="20"/>
              </w:rPr>
              <w:t>
2. простыня 210 см х 160 см – 1 шт.</w:t>
            </w:r>
          </w:p>
          <w:p>
            <w:pPr>
              <w:spacing w:after="20"/>
              <w:ind w:left="20"/>
              <w:jc w:val="both"/>
            </w:pPr>
            <w:r>
              <w:rPr>
                <w:rFonts w:ascii="Times New Roman"/>
                <w:b w:val="false"/>
                <w:i w:val="false"/>
                <w:color w:val="000000"/>
                <w:sz w:val="20"/>
              </w:rPr>
              <w:t>
3. наматрасник 210 см х 90 см – 1 шт.</w:t>
            </w:r>
          </w:p>
          <w:p>
            <w:pPr>
              <w:spacing w:after="20"/>
              <w:ind w:left="20"/>
              <w:jc w:val="both"/>
            </w:pPr>
            <w:r>
              <w:rPr>
                <w:rFonts w:ascii="Times New Roman"/>
                <w:b w:val="false"/>
                <w:i w:val="false"/>
                <w:color w:val="000000"/>
                <w:sz w:val="20"/>
              </w:rPr>
              <w:t>
4. пододеяльник 210 см х 140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стоматологический для имплантации,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100 см × 160 см из нетканого материала, с овальным отверстием 7 см х 10 см – 1 шт.</w:t>
            </w:r>
          </w:p>
          <w:p>
            <w:pPr>
              <w:spacing w:after="20"/>
              <w:ind w:left="20"/>
              <w:jc w:val="both"/>
            </w:pPr>
            <w:r>
              <w:rPr>
                <w:rFonts w:ascii="Times New Roman"/>
                <w:b w:val="false"/>
                <w:i w:val="false"/>
                <w:color w:val="000000"/>
                <w:sz w:val="20"/>
              </w:rPr>
              <w:t>
2. салфетка впитывающая из нетканого материала 80 см × 70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стоматологический для парадонтологических операций,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45 х 65см с овальным отверстием 7 х 10см, пл. 40 г/м кв. - 1 шт.</w:t>
            </w:r>
          </w:p>
          <w:p>
            <w:pPr>
              <w:spacing w:after="20"/>
              <w:ind w:left="20"/>
              <w:jc w:val="both"/>
            </w:pPr>
            <w:r>
              <w:rPr>
                <w:rFonts w:ascii="Times New Roman"/>
                <w:b w:val="false"/>
                <w:i w:val="false"/>
                <w:color w:val="000000"/>
                <w:sz w:val="20"/>
              </w:rPr>
              <w:t>
2. Салфетка впитывающая 50 х 80см, пл. 40 г/м кв.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для новорожденного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из нетканого материала 80 см х 90 см – 2 шт.</w:t>
            </w:r>
          </w:p>
          <w:p>
            <w:pPr>
              <w:spacing w:after="20"/>
              <w:ind w:left="20"/>
              <w:jc w:val="both"/>
            </w:pPr>
            <w:r>
              <w:rPr>
                <w:rFonts w:ascii="Times New Roman"/>
                <w:b w:val="false"/>
                <w:i w:val="false"/>
                <w:color w:val="000000"/>
                <w:sz w:val="20"/>
              </w:rPr>
              <w:t>
2. подстилка впитывающая из нетканого материала 60 см х 60 см – 1 шт.</w:t>
            </w:r>
          </w:p>
          <w:p>
            <w:pPr>
              <w:spacing w:after="20"/>
              <w:ind w:left="20"/>
              <w:jc w:val="both"/>
            </w:pPr>
            <w:r>
              <w:rPr>
                <w:rFonts w:ascii="Times New Roman"/>
                <w:b w:val="false"/>
                <w:i w:val="false"/>
                <w:color w:val="000000"/>
                <w:sz w:val="20"/>
              </w:rPr>
              <w:t>
3. браслет для идентификации из полимера – 1 шт.</w:t>
            </w:r>
          </w:p>
          <w:p>
            <w:pPr>
              <w:spacing w:after="20"/>
              <w:ind w:left="20"/>
              <w:jc w:val="both"/>
            </w:pPr>
            <w:r>
              <w:rPr>
                <w:rFonts w:ascii="Times New Roman"/>
                <w:b w:val="false"/>
                <w:i w:val="false"/>
                <w:color w:val="000000"/>
                <w:sz w:val="20"/>
              </w:rPr>
              <w:t>
4. зажим для пуповины из полимера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краниотомии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с адгезивным краем 50 см x 50 см - 4 шт.</w:t>
            </w:r>
          </w:p>
          <w:p>
            <w:pPr>
              <w:spacing w:after="20"/>
              <w:ind w:left="20"/>
              <w:jc w:val="both"/>
            </w:pPr>
            <w:r>
              <w:rPr>
                <w:rFonts w:ascii="Times New Roman"/>
                <w:b w:val="false"/>
                <w:i w:val="false"/>
                <w:color w:val="000000"/>
                <w:sz w:val="20"/>
              </w:rPr>
              <w:t>
2. простыня для краниотомии 230 см x 290 см, с инцизной пленкой, с мешком и отводом 30 см x 20 см - 1 шт.</w:t>
            </w:r>
          </w:p>
          <w:p>
            <w:pPr>
              <w:spacing w:after="20"/>
              <w:ind w:left="20"/>
              <w:jc w:val="both"/>
            </w:pPr>
            <w:r>
              <w:rPr>
                <w:rFonts w:ascii="Times New Roman"/>
                <w:b w:val="false"/>
                <w:i w:val="false"/>
                <w:color w:val="000000"/>
                <w:sz w:val="20"/>
              </w:rPr>
              <w:t>
3. простыня для операционного стола 150 см x 190 см, с впитывающей зоной 75 см x 190 см - 1 шт.</w:t>
            </w:r>
          </w:p>
          <w:p>
            <w:pPr>
              <w:spacing w:after="20"/>
              <w:ind w:left="20"/>
              <w:jc w:val="both"/>
            </w:pPr>
            <w:r>
              <w:rPr>
                <w:rFonts w:ascii="Times New Roman"/>
                <w:b w:val="false"/>
                <w:i w:val="false"/>
                <w:color w:val="000000"/>
                <w:sz w:val="20"/>
              </w:rPr>
              <w:t>
4. операционная адгезивная лента 9 см x 49 см - 1 шт.</w:t>
            </w:r>
          </w:p>
          <w:p>
            <w:pPr>
              <w:spacing w:after="20"/>
              <w:ind w:left="20"/>
              <w:jc w:val="both"/>
            </w:pPr>
            <w:r>
              <w:rPr>
                <w:rFonts w:ascii="Times New Roman"/>
                <w:b w:val="false"/>
                <w:i w:val="false"/>
                <w:color w:val="000000"/>
                <w:sz w:val="20"/>
              </w:rPr>
              <w:t>
5. полотенце 19 см x 25 см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операционных покрытий для Нейрохирургии (Краниотомии)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140 см х 220 см с адгезивным полем диаметром 12,2 см - 1 шт.</w:t>
            </w:r>
          </w:p>
          <w:p>
            <w:pPr>
              <w:spacing w:after="20"/>
              <w:ind w:left="20"/>
              <w:jc w:val="both"/>
            </w:pPr>
            <w:r>
              <w:rPr>
                <w:rFonts w:ascii="Times New Roman"/>
                <w:b w:val="false"/>
                <w:i w:val="false"/>
                <w:color w:val="000000"/>
                <w:sz w:val="20"/>
              </w:rPr>
              <w:t>
2. Простыня 140 см х 220 см - 1 шт.</w:t>
            </w:r>
          </w:p>
          <w:p>
            <w:pPr>
              <w:spacing w:after="20"/>
              <w:ind w:left="20"/>
              <w:jc w:val="both"/>
            </w:pPr>
            <w:r>
              <w:rPr>
                <w:rFonts w:ascii="Times New Roman"/>
                <w:b w:val="false"/>
                <w:i w:val="false"/>
                <w:color w:val="000000"/>
                <w:sz w:val="20"/>
              </w:rPr>
              <w:t>
3. Пеленка впитывающая 60 см х 60 см - 1 шт.</w:t>
            </w:r>
          </w:p>
          <w:p>
            <w:pPr>
              <w:spacing w:after="20"/>
              <w:ind w:left="20"/>
              <w:jc w:val="both"/>
            </w:pPr>
            <w:r>
              <w:rPr>
                <w:rFonts w:ascii="Times New Roman"/>
                <w:b w:val="false"/>
                <w:i w:val="false"/>
                <w:color w:val="000000"/>
                <w:sz w:val="20"/>
              </w:rPr>
              <w:t>
4. Простыня ламинированная 80 см х 70 см на инструментальный стол - 1 шт.</w:t>
            </w:r>
          </w:p>
          <w:p>
            <w:pPr>
              <w:spacing w:after="20"/>
              <w:ind w:left="20"/>
              <w:jc w:val="both"/>
            </w:pPr>
            <w:r>
              <w:rPr>
                <w:rFonts w:ascii="Times New Roman"/>
                <w:b w:val="false"/>
                <w:i w:val="false"/>
                <w:color w:val="000000"/>
                <w:sz w:val="20"/>
              </w:rPr>
              <w:t>
5. Чехол Мейо на инструментальный стол 140 см х 80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операционных покрытий для Нейрохирургии (Позвоночный)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140 см х 220 см с адгезивным полем 7 см х 18 см - 1 шт.</w:t>
            </w:r>
          </w:p>
          <w:p>
            <w:pPr>
              <w:spacing w:after="20"/>
              <w:ind w:left="20"/>
              <w:jc w:val="both"/>
            </w:pPr>
            <w:r>
              <w:rPr>
                <w:rFonts w:ascii="Times New Roman"/>
                <w:b w:val="false"/>
                <w:i w:val="false"/>
                <w:color w:val="000000"/>
                <w:sz w:val="20"/>
              </w:rPr>
              <w:t>
2. Простыня 120 см х 140 см - 1 шт.</w:t>
            </w:r>
          </w:p>
          <w:p>
            <w:pPr>
              <w:spacing w:after="20"/>
              <w:ind w:left="20"/>
              <w:jc w:val="both"/>
            </w:pPr>
            <w:r>
              <w:rPr>
                <w:rFonts w:ascii="Times New Roman"/>
                <w:b w:val="false"/>
                <w:i w:val="false"/>
                <w:color w:val="000000"/>
                <w:sz w:val="20"/>
              </w:rPr>
              <w:t>
3. Простыня ламинированная 70 см х 80 см на инструментальный стол - 1 шт.</w:t>
            </w:r>
          </w:p>
          <w:p>
            <w:pPr>
              <w:spacing w:after="20"/>
              <w:ind w:left="20"/>
              <w:jc w:val="both"/>
            </w:pPr>
            <w:r>
              <w:rPr>
                <w:rFonts w:ascii="Times New Roman"/>
                <w:b w:val="false"/>
                <w:i w:val="false"/>
                <w:color w:val="000000"/>
                <w:sz w:val="20"/>
              </w:rPr>
              <w:t>
4. Чехол Мейо на инструментальный стол 140 см х 80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операционных покрытий для Офтальмологов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100 см х 100 см с карманом и адгезивным отверстием – 1 шт.</w:t>
            </w:r>
          </w:p>
          <w:p>
            <w:pPr>
              <w:spacing w:after="20"/>
              <w:ind w:left="20"/>
              <w:jc w:val="both"/>
            </w:pPr>
            <w:r>
              <w:rPr>
                <w:rFonts w:ascii="Times New Roman"/>
                <w:b w:val="false"/>
                <w:i w:val="false"/>
                <w:color w:val="000000"/>
                <w:sz w:val="20"/>
              </w:rPr>
              <w:t>
2. Салфетка 70 см х 80 см ламинированная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операционных покрытий для Офтальмологов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120 см х 100 см с адгезивным отверстием 4,5 см х 7,2 см - 1 шт.</w:t>
            </w:r>
          </w:p>
          <w:p>
            <w:pPr>
              <w:spacing w:after="20"/>
              <w:ind w:left="20"/>
              <w:jc w:val="both"/>
            </w:pPr>
            <w:r>
              <w:rPr>
                <w:rFonts w:ascii="Times New Roman"/>
                <w:b w:val="false"/>
                <w:i w:val="false"/>
                <w:color w:val="000000"/>
                <w:sz w:val="20"/>
              </w:rPr>
              <w:t>
2. Простыня на пациента 140 см х 80 см с адгезивным краем - 1 шт.</w:t>
            </w:r>
          </w:p>
          <w:p>
            <w:pPr>
              <w:spacing w:after="20"/>
              <w:ind w:left="20"/>
              <w:jc w:val="both"/>
            </w:pPr>
            <w:r>
              <w:rPr>
                <w:rFonts w:ascii="Times New Roman"/>
                <w:b w:val="false"/>
                <w:i w:val="false"/>
                <w:color w:val="000000"/>
                <w:sz w:val="20"/>
              </w:rPr>
              <w:t>
3. Чехол Мейо на инструментальный стол 140 см х 80 см - 1 шт.</w:t>
            </w:r>
          </w:p>
          <w:p>
            <w:pPr>
              <w:spacing w:after="20"/>
              <w:ind w:left="20"/>
              <w:jc w:val="both"/>
            </w:pPr>
            <w:r>
              <w:rPr>
                <w:rFonts w:ascii="Times New Roman"/>
                <w:b w:val="false"/>
                <w:i w:val="false"/>
                <w:color w:val="000000"/>
                <w:sz w:val="20"/>
              </w:rPr>
              <w:t>
4. Шапочка - берет - 1 шт.</w:t>
            </w:r>
          </w:p>
          <w:p>
            <w:pPr>
              <w:spacing w:after="20"/>
              <w:ind w:left="20"/>
              <w:jc w:val="both"/>
            </w:pPr>
            <w:r>
              <w:rPr>
                <w:rFonts w:ascii="Times New Roman"/>
                <w:b w:val="false"/>
                <w:i w:val="false"/>
                <w:color w:val="000000"/>
                <w:sz w:val="20"/>
              </w:rPr>
              <w:t>
5. Салфетка бумажная 20 см х 20 см - 4 шт.</w:t>
            </w:r>
          </w:p>
          <w:p>
            <w:pPr>
              <w:spacing w:after="20"/>
              <w:ind w:left="20"/>
              <w:jc w:val="both"/>
            </w:pPr>
            <w:r>
              <w:rPr>
                <w:rFonts w:ascii="Times New Roman"/>
                <w:b w:val="false"/>
                <w:i w:val="false"/>
                <w:color w:val="000000"/>
                <w:sz w:val="20"/>
              </w:rPr>
              <w:t>
6. Пеленка впитывающая 60 см х 60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травматологии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150 см х 190 см на инструментальный стол - 1 шт.</w:t>
            </w:r>
          </w:p>
          <w:p>
            <w:pPr>
              <w:spacing w:after="20"/>
              <w:ind w:left="20"/>
              <w:jc w:val="both"/>
            </w:pPr>
            <w:r>
              <w:rPr>
                <w:rFonts w:ascii="Times New Roman"/>
                <w:b w:val="false"/>
                <w:i w:val="false"/>
                <w:color w:val="000000"/>
                <w:sz w:val="20"/>
              </w:rPr>
              <w:t>
2. салфетка из нетканого материала впитывающая 30 см х 40 см - 2 шт.</w:t>
            </w:r>
          </w:p>
          <w:p>
            <w:pPr>
              <w:spacing w:after="20"/>
              <w:ind w:left="20"/>
              <w:jc w:val="both"/>
            </w:pPr>
            <w:r>
              <w:rPr>
                <w:rFonts w:ascii="Times New Roman"/>
                <w:b w:val="false"/>
                <w:i w:val="false"/>
                <w:color w:val="000000"/>
                <w:sz w:val="20"/>
              </w:rPr>
              <w:t>
3. чехол Мейо на инструментальный стол комбинированный 80 см х 145 см - 1 шт.</w:t>
            </w:r>
          </w:p>
          <w:p>
            <w:pPr>
              <w:spacing w:after="20"/>
              <w:ind w:left="20"/>
              <w:jc w:val="both"/>
            </w:pPr>
            <w:r>
              <w:rPr>
                <w:rFonts w:ascii="Times New Roman"/>
                <w:b w:val="false"/>
                <w:i w:val="false"/>
                <w:color w:val="000000"/>
                <w:sz w:val="20"/>
              </w:rPr>
              <w:t>
4. адгезивная лента 9 см х 50 см - 1 шт.</w:t>
            </w:r>
          </w:p>
          <w:p>
            <w:pPr>
              <w:spacing w:after="20"/>
              <w:ind w:left="20"/>
              <w:jc w:val="both"/>
            </w:pPr>
            <w:r>
              <w:rPr>
                <w:rFonts w:ascii="Times New Roman"/>
                <w:b w:val="false"/>
                <w:i w:val="false"/>
                <w:color w:val="000000"/>
                <w:sz w:val="20"/>
              </w:rPr>
              <w:t>
5. простыня 75 см х 90 см, с адгезивным краем - 1 шт.</w:t>
            </w:r>
          </w:p>
          <w:p>
            <w:pPr>
              <w:spacing w:after="20"/>
              <w:ind w:left="20"/>
              <w:jc w:val="both"/>
            </w:pPr>
            <w:r>
              <w:rPr>
                <w:rFonts w:ascii="Times New Roman"/>
                <w:b w:val="false"/>
                <w:i w:val="false"/>
                <w:color w:val="000000"/>
                <w:sz w:val="20"/>
              </w:rPr>
              <w:t>
6. простыня 150 см х 180 см, с адгезивным краем - 1 шт.</w:t>
            </w:r>
          </w:p>
          <w:p>
            <w:pPr>
              <w:spacing w:after="20"/>
              <w:ind w:left="20"/>
              <w:jc w:val="both"/>
            </w:pPr>
            <w:r>
              <w:rPr>
                <w:rFonts w:ascii="Times New Roman"/>
                <w:b w:val="false"/>
                <w:i w:val="false"/>
                <w:color w:val="000000"/>
                <w:sz w:val="20"/>
              </w:rPr>
              <w:t>
7. простыня 225 см х 260 см, с вырезом 10 см х 100 см - 1 шт.</w:t>
            </w:r>
          </w:p>
          <w:p>
            <w:pPr>
              <w:spacing w:after="20"/>
              <w:ind w:left="20"/>
              <w:jc w:val="both"/>
            </w:pPr>
            <w:r>
              <w:rPr>
                <w:rFonts w:ascii="Times New Roman"/>
                <w:b w:val="false"/>
                <w:i w:val="false"/>
                <w:color w:val="000000"/>
                <w:sz w:val="20"/>
              </w:rPr>
              <w:t>
8. простыня 175 см х 270 см, с вырезом 45 см х 65 см с покрытием на подлокотники - 1 шт.</w:t>
            </w:r>
          </w:p>
          <w:p>
            <w:pPr>
              <w:spacing w:after="20"/>
              <w:ind w:left="20"/>
              <w:jc w:val="both"/>
            </w:pPr>
            <w:r>
              <w:rPr>
                <w:rFonts w:ascii="Times New Roman"/>
                <w:b w:val="false"/>
                <w:i w:val="false"/>
                <w:color w:val="000000"/>
                <w:sz w:val="20"/>
              </w:rPr>
              <w:t>
9. бахила 33 см х 110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усиления защиты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фартук плотность 35 грамм/кв.м. – 1 шт.;</w:t>
            </w:r>
          </w:p>
          <w:p>
            <w:pPr>
              <w:spacing w:after="20"/>
              <w:ind w:left="20"/>
              <w:jc w:val="both"/>
            </w:pPr>
            <w:r>
              <w:rPr>
                <w:rFonts w:ascii="Times New Roman"/>
                <w:b w:val="false"/>
                <w:i w:val="false"/>
                <w:color w:val="000000"/>
                <w:sz w:val="20"/>
              </w:rPr>
              <w:t>
2. нарукавник плотность 42 грамм/кв.м.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детской хирургии,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из нетканого материала 150 см х 200 см – 1 шт.</w:t>
            </w:r>
          </w:p>
          <w:p>
            <w:pPr>
              <w:spacing w:after="20"/>
              <w:ind w:left="20"/>
              <w:jc w:val="both"/>
            </w:pPr>
            <w:r>
              <w:rPr>
                <w:rFonts w:ascii="Times New Roman"/>
                <w:b w:val="false"/>
                <w:i w:val="false"/>
                <w:color w:val="000000"/>
                <w:sz w:val="20"/>
              </w:rPr>
              <w:t>
2. простыня для инструментального стола 80 см х 145 см – 1 шт.</w:t>
            </w:r>
          </w:p>
          <w:p>
            <w:pPr>
              <w:spacing w:after="20"/>
              <w:ind w:left="20"/>
              <w:jc w:val="both"/>
            </w:pPr>
            <w:r>
              <w:rPr>
                <w:rFonts w:ascii="Times New Roman"/>
                <w:b w:val="false"/>
                <w:i w:val="false"/>
                <w:color w:val="000000"/>
                <w:sz w:val="20"/>
              </w:rPr>
              <w:t>
3. простыня для ног 170 см х 175 см с отверстием – 1 шт.</w:t>
            </w:r>
          </w:p>
          <w:p>
            <w:pPr>
              <w:spacing w:after="20"/>
              <w:ind w:left="20"/>
              <w:jc w:val="both"/>
            </w:pPr>
            <w:r>
              <w:rPr>
                <w:rFonts w:ascii="Times New Roman"/>
                <w:b w:val="false"/>
                <w:i w:val="false"/>
                <w:color w:val="000000"/>
                <w:sz w:val="20"/>
              </w:rPr>
              <w:t>
4. простыня для анестезии 155 см х 260 см с отверстием – 1 шт.</w:t>
            </w:r>
          </w:p>
          <w:p>
            <w:pPr>
              <w:spacing w:after="20"/>
              <w:ind w:left="20"/>
              <w:jc w:val="both"/>
            </w:pPr>
            <w:r>
              <w:rPr>
                <w:rFonts w:ascii="Times New Roman"/>
                <w:b w:val="false"/>
                <w:i w:val="false"/>
                <w:color w:val="000000"/>
                <w:sz w:val="20"/>
              </w:rPr>
              <w:t>
5. салфетка 33 см х 33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проктологических операций,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из нетканого материала 150 см х 200 см – 1 шт.</w:t>
            </w:r>
          </w:p>
          <w:p>
            <w:pPr>
              <w:spacing w:after="20"/>
              <w:ind w:left="20"/>
              <w:jc w:val="both"/>
            </w:pPr>
            <w:r>
              <w:rPr>
                <w:rFonts w:ascii="Times New Roman"/>
                <w:b w:val="false"/>
                <w:i w:val="false"/>
                <w:color w:val="000000"/>
                <w:sz w:val="20"/>
              </w:rPr>
              <w:t>
2. простыня для инструментального стола 80 см х 145 см – 1 шт.</w:t>
            </w:r>
          </w:p>
          <w:p>
            <w:pPr>
              <w:spacing w:after="20"/>
              <w:ind w:left="20"/>
              <w:jc w:val="both"/>
            </w:pPr>
            <w:r>
              <w:rPr>
                <w:rFonts w:ascii="Times New Roman"/>
                <w:b w:val="false"/>
                <w:i w:val="false"/>
                <w:color w:val="000000"/>
                <w:sz w:val="20"/>
              </w:rPr>
              <w:t>
3. простыня 75 см х 90 см – 1 шт.</w:t>
            </w:r>
          </w:p>
          <w:p>
            <w:pPr>
              <w:spacing w:after="20"/>
              <w:ind w:left="20"/>
              <w:jc w:val="both"/>
            </w:pPr>
            <w:r>
              <w:rPr>
                <w:rFonts w:ascii="Times New Roman"/>
                <w:b w:val="false"/>
                <w:i w:val="false"/>
                <w:color w:val="000000"/>
                <w:sz w:val="20"/>
              </w:rPr>
              <w:t>
4. простыня 260 см х 320 см с двумя разрезами и защитным покрытием для ног – 1 шт.</w:t>
            </w:r>
          </w:p>
          <w:p>
            <w:pPr>
              <w:spacing w:after="20"/>
              <w:ind w:left="20"/>
              <w:jc w:val="both"/>
            </w:pPr>
            <w:r>
              <w:rPr>
                <w:rFonts w:ascii="Times New Roman"/>
                <w:b w:val="false"/>
                <w:i w:val="false"/>
                <w:color w:val="000000"/>
                <w:sz w:val="20"/>
              </w:rPr>
              <w:t>
5. адгезивная лента 2 см х 33 см – 2 шт.</w:t>
            </w:r>
          </w:p>
          <w:p>
            <w:pPr>
              <w:spacing w:after="20"/>
              <w:ind w:left="20"/>
              <w:jc w:val="both"/>
            </w:pPr>
            <w:r>
              <w:rPr>
                <w:rFonts w:ascii="Times New Roman"/>
                <w:b w:val="false"/>
                <w:i w:val="false"/>
                <w:color w:val="000000"/>
                <w:sz w:val="20"/>
              </w:rPr>
              <w:t>
6. адгезивная лента 10 см х 50 см – 1 шт.</w:t>
            </w:r>
          </w:p>
          <w:p>
            <w:pPr>
              <w:spacing w:after="20"/>
              <w:ind w:left="20"/>
              <w:jc w:val="both"/>
            </w:pPr>
            <w:r>
              <w:rPr>
                <w:rFonts w:ascii="Times New Roman"/>
                <w:b w:val="false"/>
                <w:i w:val="false"/>
                <w:color w:val="000000"/>
                <w:sz w:val="20"/>
              </w:rPr>
              <w:t>
7. салфетка бумажная 33 см х 33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хирургический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медицинский плотность 25 грамм/кв.м. - 1 шт;</w:t>
            </w:r>
          </w:p>
          <w:p>
            <w:pPr>
              <w:spacing w:after="20"/>
              <w:ind w:left="20"/>
              <w:jc w:val="both"/>
            </w:pPr>
            <w:r>
              <w:rPr>
                <w:rFonts w:ascii="Times New Roman"/>
                <w:b w:val="false"/>
                <w:i w:val="false"/>
                <w:color w:val="000000"/>
                <w:sz w:val="20"/>
              </w:rPr>
              <w:t>
2. пилотка-колпак плотность 42 грамм/кв.м. – 1 шт.;</w:t>
            </w:r>
          </w:p>
          <w:p>
            <w:pPr>
              <w:spacing w:after="20"/>
              <w:ind w:left="20"/>
              <w:jc w:val="both"/>
            </w:pPr>
            <w:r>
              <w:rPr>
                <w:rFonts w:ascii="Times New Roman"/>
                <w:b w:val="false"/>
                <w:i w:val="false"/>
                <w:color w:val="000000"/>
                <w:sz w:val="20"/>
              </w:rPr>
              <w:t>
3. бахилы высокие плотность 42 грамм/кв.м. – 1 пара;</w:t>
            </w:r>
          </w:p>
          <w:p>
            <w:pPr>
              <w:spacing w:after="20"/>
              <w:ind w:left="20"/>
              <w:jc w:val="both"/>
            </w:pPr>
            <w:r>
              <w:rPr>
                <w:rFonts w:ascii="Times New Roman"/>
                <w:b w:val="false"/>
                <w:i w:val="false"/>
                <w:color w:val="000000"/>
                <w:sz w:val="20"/>
              </w:rPr>
              <w:t>
4. маска медицинская трехслойная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хирургический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хирургический – 1 шт.</w:t>
            </w:r>
          </w:p>
          <w:p>
            <w:pPr>
              <w:spacing w:after="20"/>
              <w:ind w:left="20"/>
              <w:jc w:val="both"/>
            </w:pPr>
            <w:r>
              <w:rPr>
                <w:rFonts w:ascii="Times New Roman"/>
                <w:b w:val="false"/>
                <w:i w:val="false"/>
                <w:color w:val="000000"/>
                <w:sz w:val="20"/>
              </w:rPr>
              <w:t>
2. Шапочка берет – 1 шт.</w:t>
            </w:r>
          </w:p>
          <w:p>
            <w:pPr>
              <w:spacing w:after="20"/>
              <w:ind w:left="20"/>
              <w:jc w:val="both"/>
            </w:pPr>
            <w:r>
              <w:rPr>
                <w:rFonts w:ascii="Times New Roman"/>
                <w:b w:val="false"/>
                <w:i w:val="false"/>
                <w:color w:val="000000"/>
                <w:sz w:val="20"/>
              </w:rPr>
              <w:t>
3. Бахилы – 1 пара</w:t>
            </w:r>
          </w:p>
          <w:p>
            <w:pPr>
              <w:spacing w:after="20"/>
              <w:ind w:left="20"/>
              <w:jc w:val="both"/>
            </w:pPr>
            <w:r>
              <w:rPr>
                <w:rFonts w:ascii="Times New Roman"/>
                <w:b w:val="false"/>
                <w:i w:val="false"/>
                <w:color w:val="000000"/>
                <w:sz w:val="20"/>
              </w:rPr>
              <w:t>
4. Маска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хирургический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хирургический – 1 шт.</w:t>
            </w:r>
          </w:p>
          <w:p>
            <w:pPr>
              <w:spacing w:after="20"/>
              <w:ind w:left="20"/>
              <w:jc w:val="both"/>
            </w:pPr>
            <w:r>
              <w:rPr>
                <w:rFonts w:ascii="Times New Roman"/>
                <w:b w:val="false"/>
                <w:i w:val="false"/>
                <w:color w:val="000000"/>
                <w:sz w:val="20"/>
              </w:rPr>
              <w:t>
2. Пилотка-колпак – 1 шт.</w:t>
            </w:r>
          </w:p>
          <w:p>
            <w:pPr>
              <w:spacing w:after="20"/>
              <w:ind w:left="20"/>
              <w:jc w:val="both"/>
            </w:pPr>
            <w:r>
              <w:rPr>
                <w:rFonts w:ascii="Times New Roman"/>
                <w:b w:val="false"/>
                <w:i w:val="false"/>
                <w:color w:val="000000"/>
                <w:sz w:val="20"/>
              </w:rPr>
              <w:t>
3. Бахилы – 1 пара</w:t>
            </w:r>
          </w:p>
          <w:p>
            <w:pPr>
              <w:spacing w:after="20"/>
              <w:ind w:left="20"/>
              <w:jc w:val="both"/>
            </w:pPr>
            <w:r>
              <w:rPr>
                <w:rFonts w:ascii="Times New Roman"/>
                <w:b w:val="false"/>
                <w:i w:val="false"/>
                <w:color w:val="000000"/>
                <w:sz w:val="20"/>
              </w:rPr>
              <w:t>
4. Фартук – 1 шт.</w:t>
            </w:r>
          </w:p>
          <w:p>
            <w:pPr>
              <w:spacing w:after="20"/>
              <w:ind w:left="20"/>
              <w:jc w:val="both"/>
            </w:pPr>
            <w:r>
              <w:rPr>
                <w:rFonts w:ascii="Times New Roman"/>
                <w:b w:val="false"/>
                <w:i w:val="false"/>
                <w:color w:val="000000"/>
                <w:sz w:val="20"/>
              </w:rPr>
              <w:t>
5. Маска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хирургический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хирургический (длина от 110 до 140 см) плотность 28 и 40 грамм/кв.м – 1 шт.</w:t>
            </w:r>
          </w:p>
          <w:p>
            <w:pPr>
              <w:spacing w:after="20"/>
              <w:ind w:left="20"/>
              <w:jc w:val="both"/>
            </w:pPr>
            <w:r>
              <w:rPr>
                <w:rFonts w:ascii="Times New Roman"/>
                <w:b w:val="false"/>
                <w:i w:val="false"/>
                <w:color w:val="000000"/>
                <w:sz w:val="20"/>
              </w:rPr>
              <w:t>
2. Шапочка-колпак плотность 40 грамм/кв.м – 1 шт.</w:t>
            </w:r>
          </w:p>
          <w:p>
            <w:pPr>
              <w:spacing w:after="20"/>
              <w:ind w:left="20"/>
              <w:jc w:val="both"/>
            </w:pPr>
            <w:r>
              <w:rPr>
                <w:rFonts w:ascii="Times New Roman"/>
                <w:b w:val="false"/>
                <w:i w:val="false"/>
                <w:color w:val="000000"/>
                <w:sz w:val="20"/>
              </w:rPr>
              <w:t>
3. Маска медицинская трехслойная плотность 20 грамм/кв.м – 1 шт.</w:t>
            </w:r>
          </w:p>
          <w:p>
            <w:pPr>
              <w:spacing w:after="20"/>
              <w:ind w:left="20"/>
              <w:jc w:val="both"/>
            </w:pPr>
            <w:r>
              <w:rPr>
                <w:rFonts w:ascii="Times New Roman"/>
                <w:b w:val="false"/>
                <w:i w:val="false"/>
                <w:color w:val="000000"/>
                <w:sz w:val="20"/>
              </w:rPr>
              <w:t>
4. Фартук – 1 шт.</w:t>
            </w:r>
          </w:p>
          <w:p>
            <w:pPr>
              <w:spacing w:after="20"/>
              <w:ind w:left="20"/>
              <w:jc w:val="both"/>
            </w:pPr>
            <w:r>
              <w:rPr>
                <w:rFonts w:ascii="Times New Roman"/>
                <w:b w:val="false"/>
                <w:i w:val="false"/>
                <w:color w:val="000000"/>
                <w:sz w:val="20"/>
              </w:rPr>
              <w:t>
5. Бахилы из нетканого материала высокие плотность 28 и 40 грамм/кв.м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хирургической одежды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костюм хирургический (рубашка, брюки) плотность 42 грамм/кв.м.– 1 шт.;</w:t>
            </w:r>
          </w:p>
          <w:p>
            <w:pPr>
              <w:spacing w:after="20"/>
              <w:ind w:left="20"/>
              <w:jc w:val="both"/>
            </w:pPr>
            <w:r>
              <w:rPr>
                <w:rFonts w:ascii="Times New Roman"/>
                <w:b w:val="false"/>
                <w:i w:val="false"/>
                <w:color w:val="000000"/>
                <w:sz w:val="20"/>
              </w:rPr>
              <w:t>
2. бахилы высокие плотность 42 грамм/кв.м. – 1 пара;</w:t>
            </w:r>
          </w:p>
          <w:p>
            <w:pPr>
              <w:spacing w:after="20"/>
              <w:ind w:left="20"/>
              <w:jc w:val="both"/>
            </w:pPr>
            <w:r>
              <w:rPr>
                <w:rFonts w:ascii="Times New Roman"/>
                <w:b w:val="false"/>
                <w:i w:val="false"/>
                <w:color w:val="000000"/>
                <w:sz w:val="20"/>
              </w:rPr>
              <w:t>
3. маска медицинская трехслойная – 1 шт.;</w:t>
            </w:r>
          </w:p>
          <w:p>
            <w:pPr>
              <w:spacing w:after="20"/>
              <w:ind w:left="20"/>
              <w:jc w:val="both"/>
            </w:pPr>
            <w:r>
              <w:rPr>
                <w:rFonts w:ascii="Times New Roman"/>
                <w:b w:val="false"/>
                <w:i w:val="false"/>
                <w:color w:val="000000"/>
                <w:sz w:val="20"/>
              </w:rPr>
              <w:t>
4. пилотка-колпак плотность 42 грамм/кв.м.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ограничения операционного поля, стерильный одноразовый из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с адгезивным краем, 160*200 см плотность 40 грамм/кв.м. – 2 шт.</w:t>
            </w:r>
          </w:p>
          <w:p>
            <w:pPr>
              <w:spacing w:after="20"/>
              <w:ind w:left="20"/>
              <w:jc w:val="both"/>
            </w:pPr>
            <w:r>
              <w:rPr>
                <w:rFonts w:ascii="Times New Roman"/>
                <w:b w:val="false"/>
                <w:i w:val="false"/>
                <w:color w:val="000000"/>
                <w:sz w:val="20"/>
              </w:rPr>
              <w:t>
2. Салфетка с адгезивным краем, 80*70 см плотность 40 грамм/кв.м.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белья для кардиоваскулярных операций стерильный одноразовый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на инструментальный стол комбинированный 80 х 145см, пл. 30 г/м кв. - 1 шт.</w:t>
            </w:r>
          </w:p>
          <w:p>
            <w:pPr>
              <w:spacing w:after="20"/>
              <w:ind w:left="20"/>
              <w:jc w:val="both"/>
            </w:pPr>
            <w:r>
              <w:rPr>
                <w:rFonts w:ascii="Times New Roman"/>
                <w:b w:val="false"/>
                <w:i w:val="false"/>
                <w:color w:val="000000"/>
                <w:sz w:val="20"/>
              </w:rPr>
              <w:t>
2. Простыня торакальная 200/300 х 330см (область оперативного вмешательства 32 х 40см), пл. 54 г/м кв. - 1 шт.</w:t>
            </w:r>
          </w:p>
          <w:p>
            <w:pPr>
              <w:spacing w:after="20"/>
              <w:ind w:left="20"/>
              <w:jc w:val="both"/>
            </w:pPr>
            <w:r>
              <w:rPr>
                <w:rFonts w:ascii="Times New Roman"/>
                <w:b w:val="false"/>
                <w:i w:val="false"/>
                <w:color w:val="000000"/>
                <w:sz w:val="20"/>
              </w:rPr>
              <w:t>
3. Простыня с адгезивным краем 80 х 90см, пл. 40 г/м кв. - 2 шт.</w:t>
            </w:r>
          </w:p>
          <w:p>
            <w:pPr>
              <w:spacing w:after="20"/>
              <w:ind w:left="20"/>
              <w:jc w:val="both"/>
            </w:pPr>
            <w:r>
              <w:rPr>
                <w:rFonts w:ascii="Times New Roman"/>
                <w:b w:val="false"/>
                <w:i w:val="false"/>
                <w:color w:val="000000"/>
                <w:sz w:val="20"/>
              </w:rPr>
              <w:t>
4. Простыня с перинеальным покрытием 200 х 260см, вырез 20 х 105см, пл. 54 г/м кв. - 1 шт.</w:t>
            </w:r>
          </w:p>
          <w:p>
            <w:pPr>
              <w:spacing w:after="20"/>
              <w:ind w:left="20"/>
              <w:jc w:val="both"/>
            </w:pPr>
            <w:r>
              <w:rPr>
                <w:rFonts w:ascii="Times New Roman"/>
                <w:b w:val="false"/>
                <w:i w:val="false"/>
                <w:color w:val="000000"/>
                <w:sz w:val="20"/>
              </w:rPr>
              <w:t>
5. Полотенце 30 х 40см, пл. 40 г/м кв. - 6 шт.</w:t>
            </w:r>
          </w:p>
          <w:p>
            <w:pPr>
              <w:spacing w:after="20"/>
              <w:ind w:left="20"/>
              <w:jc w:val="both"/>
            </w:pPr>
            <w:r>
              <w:rPr>
                <w:rFonts w:ascii="Times New Roman"/>
                <w:b w:val="false"/>
                <w:i w:val="false"/>
                <w:color w:val="000000"/>
                <w:sz w:val="20"/>
              </w:rPr>
              <w:t>
6. Операционная лента 10 х 50см, пл. 40 г/м кв. - 3 шт.</w:t>
            </w:r>
          </w:p>
          <w:p>
            <w:pPr>
              <w:spacing w:after="20"/>
              <w:ind w:left="20"/>
              <w:jc w:val="both"/>
            </w:pPr>
            <w:r>
              <w:rPr>
                <w:rFonts w:ascii="Times New Roman"/>
                <w:b w:val="false"/>
                <w:i w:val="false"/>
                <w:color w:val="000000"/>
                <w:sz w:val="20"/>
              </w:rPr>
              <w:t>
7. Держатель для шнура 2 х 30см - 2 шт.</w:t>
            </w:r>
          </w:p>
          <w:p>
            <w:pPr>
              <w:spacing w:after="20"/>
              <w:ind w:left="20"/>
              <w:jc w:val="both"/>
            </w:pPr>
            <w:r>
              <w:rPr>
                <w:rFonts w:ascii="Times New Roman"/>
                <w:b w:val="false"/>
                <w:i w:val="false"/>
                <w:color w:val="000000"/>
                <w:sz w:val="20"/>
              </w:rPr>
              <w:t>
8. Бахилы высокие 31,5/41,5 х 50см, пл. 40 г/м кв. - 1 пара</w:t>
            </w:r>
          </w:p>
          <w:p>
            <w:pPr>
              <w:spacing w:after="20"/>
              <w:ind w:left="20"/>
              <w:jc w:val="both"/>
            </w:pPr>
            <w:r>
              <w:rPr>
                <w:rFonts w:ascii="Times New Roman"/>
                <w:b w:val="false"/>
                <w:i w:val="false"/>
                <w:color w:val="000000"/>
                <w:sz w:val="20"/>
              </w:rPr>
              <w:t>
9. Бахилы полиэтиленовые - 1 пара</w:t>
            </w:r>
          </w:p>
          <w:p>
            <w:pPr>
              <w:spacing w:after="20"/>
              <w:ind w:left="20"/>
              <w:jc w:val="both"/>
            </w:pPr>
            <w:r>
              <w:rPr>
                <w:rFonts w:ascii="Times New Roman"/>
                <w:b w:val="false"/>
                <w:i w:val="false"/>
                <w:color w:val="000000"/>
                <w:sz w:val="20"/>
              </w:rPr>
              <w:t>
10. Простыня на операционный стол 160 х 240см, пл. 40 г/м кв. - 1 шт.</w:t>
            </w:r>
          </w:p>
          <w:p>
            <w:pPr>
              <w:spacing w:after="20"/>
              <w:ind w:left="20"/>
              <w:jc w:val="both"/>
            </w:pPr>
            <w:r>
              <w:rPr>
                <w:rFonts w:ascii="Times New Roman"/>
                <w:b w:val="false"/>
                <w:i w:val="false"/>
                <w:color w:val="000000"/>
                <w:sz w:val="20"/>
              </w:rPr>
              <w:t>
11. Простыня на операционный стол 160 х 190см, пл. 40 г/м кв. - 1 шт.</w:t>
            </w:r>
          </w:p>
          <w:p>
            <w:pPr>
              <w:spacing w:after="20"/>
              <w:ind w:left="20"/>
              <w:jc w:val="both"/>
            </w:pPr>
            <w:r>
              <w:rPr>
                <w:rFonts w:ascii="Times New Roman"/>
                <w:b w:val="false"/>
                <w:i w:val="false"/>
                <w:color w:val="000000"/>
                <w:sz w:val="20"/>
              </w:rPr>
              <w:t>
12. Мешок для дефибриллятора 33 х 38см, пл. 30 г/м кв.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лапароскопии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на инструментальный стол, размер 145*80 см, количество – 1 шт., изготовлен из нетканого материала;</w:t>
            </w:r>
          </w:p>
          <w:p>
            <w:pPr>
              <w:spacing w:after="20"/>
              <w:ind w:left="20"/>
              <w:jc w:val="both"/>
            </w:pPr>
            <w:r>
              <w:rPr>
                <w:rFonts w:ascii="Times New Roman"/>
                <w:b w:val="false"/>
                <w:i w:val="false"/>
                <w:color w:val="000000"/>
                <w:sz w:val="20"/>
              </w:rPr>
              <w:t>
2. Простыня операционная, размер 190*160 см, количество – 1 шт., изготовлена из нетканого материала;</w:t>
            </w:r>
          </w:p>
          <w:p>
            <w:pPr>
              <w:spacing w:after="20"/>
              <w:ind w:left="20"/>
              <w:jc w:val="both"/>
            </w:pPr>
            <w:r>
              <w:rPr>
                <w:rFonts w:ascii="Times New Roman"/>
                <w:b w:val="false"/>
                <w:i w:val="false"/>
                <w:color w:val="000000"/>
                <w:sz w:val="20"/>
              </w:rPr>
              <w:t>
3. Простыня для лапароскопии, размер 280*180 см с отверстием, двумя карманами на липкой фиксации, инцизионной пленкой и дополнительными вставками из нетканого материала с отверстиями для трубок, количество – 1 шт., изготовлена из нетканого материала;</w:t>
            </w:r>
          </w:p>
          <w:p>
            <w:pPr>
              <w:spacing w:after="20"/>
              <w:ind w:left="20"/>
              <w:jc w:val="both"/>
            </w:pPr>
            <w:r>
              <w:rPr>
                <w:rFonts w:ascii="Times New Roman"/>
                <w:b w:val="false"/>
                <w:i w:val="false"/>
                <w:color w:val="000000"/>
                <w:sz w:val="20"/>
              </w:rPr>
              <w:t>
4. Салфетка впитывающая, размер 21*23 см, количество – 4 шт., изготовлена из бумаги;</w:t>
            </w:r>
          </w:p>
          <w:p>
            <w:pPr>
              <w:spacing w:after="20"/>
              <w:ind w:left="20"/>
              <w:jc w:val="both"/>
            </w:pPr>
            <w:r>
              <w:rPr>
                <w:rFonts w:ascii="Times New Roman"/>
                <w:b w:val="false"/>
                <w:i w:val="false"/>
                <w:color w:val="000000"/>
                <w:sz w:val="20"/>
              </w:rPr>
              <w:t>
5. Лента операционная, размер 50*10 см, количество – 2 шт., изготовлена из нетканого материала с липкой фиксацией.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белья хирургического для операции на голове и шее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на инструментальный стол комбинированный 80 x 145см, пл. 30 г/м кв. - 1 шт.</w:t>
            </w:r>
          </w:p>
          <w:p>
            <w:pPr>
              <w:spacing w:after="20"/>
              <w:ind w:left="20"/>
              <w:jc w:val="both"/>
            </w:pPr>
            <w:r>
              <w:rPr>
                <w:rFonts w:ascii="Times New Roman"/>
                <w:b w:val="false"/>
                <w:i w:val="false"/>
                <w:color w:val="000000"/>
                <w:sz w:val="20"/>
              </w:rPr>
              <w:t>
2. Простыня 180 x 250см с вырезом 10 x 70см, с адгезивным краем, пл. 40 г/м кв. - 1 шт.</w:t>
            </w:r>
          </w:p>
          <w:p>
            <w:pPr>
              <w:spacing w:after="20"/>
              <w:ind w:left="20"/>
              <w:jc w:val="both"/>
            </w:pPr>
            <w:r>
              <w:rPr>
                <w:rFonts w:ascii="Times New Roman"/>
                <w:b w:val="false"/>
                <w:i w:val="false"/>
                <w:color w:val="000000"/>
                <w:sz w:val="20"/>
              </w:rPr>
              <w:t>
3. Простыня операционная 100 x 160см, пл. 40 г/м кв. - 1 шт.</w:t>
            </w:r>
          </w:p>
          <w:p>
            <w:pPr>
              <w:spacing w:after="20"/>
              <w:ind w:left="20"/>
              <w:jc w:val="both"/>
            </w:pPr>
            <w:r>
              <w:rPr>
                <w:rFonts w:ascii="Times New Roman"/>
                <w:b w:val="false"/>
                <w:i w:val="false"/>
                <w:color w:val="000000"/>
                <w:sz w:val="20"/>
              </w:rPr>
              <w:t>
4. Салфетка с адгезивным краем 40 x 80см, пл. 40 г/м кв. - 1 шт.</w:t>
            </w:r>
          </w:p>
          <w:p>
            <w:pPr>
              <w:spacing w:after="20"/>
              <w:ind w:left="20"/>
              <w:jc w:val="both"/>
            </w:pPr>
            <w:r>
              <w:rPr>
                <w:rFonts w:ascii="Times New Roman"/>
                <w:b w:val="false"/>
                <w:i w:val="false"/>
                <w:color w:val="000000"/>
                <w:sz w:val="20"/>
              </w:rPr>
              <w:t>
5. Лента операционная 10 x 50см, пл. 40 г/м кв. - 2 шт.</w:t>
            </w:r>
          </w:p>
          <w:p>
            <w:pPr>
              <w:spacing w:after="20"/>
              <w:ind w:left="20"/>
              <w:jc w:val="both"/>
            </w:pPr>
            <w:r>
              <w:rPr>
                <w:rFonts w:ascii="Times New Roman"/>
                <w:b w:val="false"/>
                <w:i w:val="false"/>
                <w:color w:val="000000"/>
                <w:sz w:val="20"/>
              </w:rPr>
              <w:t>
6. Салфетка впитывающая 30 x 40см, пл. 40 г/м кв. - 4 шт.</w:t>
            </w:r>
          </w:p>
          <w:p>
            <w:pPr>
              <w:spacing w:after="20"/>
              <w:ind w:left="20"/>
              <w:jc w:val="both"/>
            </w:pPr>
            <w:r>
              <w:rPr>
                <w:rFonts w:ascii="Times New Roman"/>
                <w:b w:val="false"/>
                <w:i w:val="false"/>
                <w:color w:val="000000"/>
                <w:sz w:val="20"/>
              </w:rPr>
              <w:t>
7. Простыня на операционный стол 160 x 200см, пл. 40 г/м кв. - 1 шт.</w:t>
            </w:r>
          </w:p>
          <w:p>
            <w:pPr>
              <w:spacing w:after="20"/>
              <w:ind w:left="20"/>
              <w:jc w:val="both"/>
            </w:pPr>
            <w:r>
              <w:rPr>
                <w:rFonts w:ascii="Times New Roman"/>
                <w:b w:val="false"/>
                <w:i w:val="false"/>
                <w:color w:val="000000"/>
                <w:sz w:val="20"/>
              </w:rPr>
              <w:t>
8. Простыня для покрытия головы 80 x 140см, пл. 40 г/м кв.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ангиографии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на инструментальный стол, размер 145*80 см, количество – 1 шт., изготовлен из нетканого материала;</w:t>
            </w:r>
          </w:p>
          <w:p>
            <w:pPr>
              <w:spacing w:after="20"/>
              <w:ind w:left="20"/>
              <w:jc w:val="both"/>
            </w:pPr>
            <w:r>
              <w:rPr>
                <w:rFonts w:ascii="Times New Roman"/>
                <w:b w:val="false"/>
                <w:i w:val="false"/>
                <w:color w:val="000000"/>
                <w:sz w:val="20"/>
              </w:rPr>
              <w:t>
2. Простыня операционная, размер 190*160 см, количество – 1 шт., изготовлена из нетканого материала;</w:t>
            </w:r>
          </w:p>
          <w:p>
            <w:pPr>
              <w:spacing w:after="20"/>
              <w:ind w:left="20"/>
              <w:jc w:val="both"/>
            </w:pPr>
            <w:r>
              <w:rPr>
                <w:rFonts w:ascii="Times New Roman"/>
                <w:b w:val="false"/>
                <w:i w:val="false"/>
                <w:color w:val="000000"/>
                <w:sz w:val="20"/>
              </w:rPr>
              <w:t>
3. Простыня для ангиографии, размер 300*180 см с двумя отверстиями, количество – 1 шт., изготовлена из нетканого материала;</w:t>
            </w:r>
          </w:p>
          <w:p>
            <w:pPr>
              <w:spacing w:after="20"/>
              <w:ind w:left="20"/>
              <w:jc w:val="both"/>
            </w:pPr>
            <w:r>
              <w:rPr>
                <w:rFonts w:ascii="Times New Roman"/>
                <w:b w:val="false"/>
                <w:i w:val="false"/>
                <w:color w:val="000000"/>
                <w:sz w:val="20"/>
              </w:rPr>
              <w:t>
4. Фиксатор для трубок с двумя отверстиями, количество – 1 шт., изготовлен из нетканого материала;</w:t>
            </w:r>
          </w:p>
          <w:p>
            <w:pPr>
              <w:spacing w:after="20"/>
              <w:ind w:left="20"/>
              <w:jc w:val="both"/>
            </w:pPr>
            <w:r>
              <w:rPr>
                <w:rFonts w:ascii="Times New Roman"/>
                <w:b w:val="false"/>
                <w:i w:val="false"/>
                <w:color w:val="000000"/>
                <w:sz w:val="20"/>
              </w:rPr>
              <w:t>
5. Салфетка впитывающая, размер 21*23 см, количество – 2 шт., изготовлена из бумаги;</w:t>
            </w:r>
          </w:p>
          <w:p>
            <w:pPr>
              <w:spacing w:after="20"/>
              <w:ind w:left="20"/>
              <w:jc w:val="both"/>
            </w:pPr>
            <w:r>
              <w:rPr>
                <w:rFonts w:ascii="Times New Roman"/>
                <w:b w:val="false"/>
                <w:i w:val="false"/>
                <w:color w:val="000000"/>
                <w:sz w:val="20"/>
              </w:rPr>
              <w:t>
6. Лента операционная, размер 50*10 см, количество – 1 шт., изготовлена из нетканого материала с липкой фиксацией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аортокоронарного шунтирования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на инструментальный стол 145*80см - 1 шт.</w:t>
            </w:r>
          </w:p>
          <w:p>
            <w:pPr>
              <w:spacing w:after="20"/>
              <w:ind w:left="20"/>
              <w:jc w:val="both"/>
            </w:pPr>
            <w:r>
              <w:rPr>
                <w:rFonts w:ascii="Times New Roman"/>
                <w:b w:val="false"/>
                <w:i w:val="false"/>
                <w:color w:val="000000"/>
                <w:sz w:val="20"/>
              </w:rPr>
              <w:t>
2. Простыня операционная 100*80см - 1 шт</w:t>
            </w:r>
          </w:p>
          <w:p>
            <w:pPr>
              <w:spacing w:after="20"/>
              <w:ind w:left="20"/>
              <w:jc w:val="both"/>
            </w:pPr>
            <w:r>
              <w:rPr>
                <w:rFonts w:ascii="Times New Roman"/>
                <w:b w:val="false"/>
                <w:i w:val="false"/>
                <w:color w:val="000000"/>
                <w:sz w:val="20"/>
              </w:rPr>
              <w:t>
3. Простыня с периниальным покрытием, размер 230*180 см, и вырезом 20*100 см, количество - 1 шт.</w:t>
            </w:r>
          </w:p>
          <w:p>
            <w:pPr>
              <w:spacing w:after="20"/>
              <w:ind w:left="20"/>
              <w:jc w:val="both"/>
            </w:pPr>
            <w:r>
              <w:rPr>
                <w:rFonts w:ascii="Times New Roman"/>
                <w:b w:val="false"/>
                <w:i w:val="false"/>
                <w:color w:val="000000"/>
                <w:sz w:val="20"/>
              </w:rPr>
              <w:t>
4. Простыня торакальная, с отверстием и с карманом-приемником, размер 330*300/200 см - 1 шт.</w:t>
            </w:r>
          </w:p>
          <w:p>
            <w:pPr>
              <w:spacing w:after="20"/>
              <w:ind w:left="20"/>
              <w:jc w:val="both"/>
            </w:pPr>
            <w:r>
              <w:rPr>
                <w:rFonts w:ascii="Times New Roman"/>
                <w:b w:val="false"/>
                <w:i w:val="false"/>
                <w:color w:val="000000"/>
                <w:sz w:val="20"/>
              </w:rPr>
              <w:t>
5. Карман-приемник 50*75/20см - 1 шт.</w:t>
            </w:r>
          </w:p>
          <w:p>
            <w:pPr>
              <w:spacing w:after="20"/>
              <w:ind w:left="20"/>
              <w:jc w:val="both"/>
            </w:pPr>
            <w:r>
              <w:rPr>
                <w:rFonts w:ascii="Times New Roman"/>
                <w:b w:val="false"/>
                <w:i w:val="false"/>
                <w:color w:val="000000"/>
                <w:sz w:val="20"/>
              </w:rPr>
              <w:t>
6. Лента операционная, размер 50*10 - 1 шт.</w:t>
            </w:r>
          </w:p>
          <w:p>
            <w:pPr>
              <w:spacing w:after="20"/>
              <w:ind w:left="20"/>
              <w:jc w:val="both"/>
            </w:pPr>
            <w:r>
              <w:rPr>
                <w:rFonts w:ascii="Times New Roman"/>
                <w:b w:val="false"/>
                <w:i w:val="false"/>
                <w:color w:val="000000"/>
                <w:sz w:val="20"/>
              </w:rPr>
              <w:t>
7. Бахилы 1 пара.</w:t>
            </w:r>
          </w:p>
          <w:p>
            <w:pPr>
              <w:spacing w:after="20"/>
              <w:ind w:left="20"/>
              <w:jc w:val="both"/>
            </w:pPr>
            <w:r>
              <w:rPr>
                <w:rFonts w:ascii="Times New Roman"/>
                <w:b w:val="false"/>
                <w:i w:val="false"/>
                <w:color w:val="000000"/>
                <w:sz w:val="20"/>
              </w:rPr>
              <w:t>
8. Простыня 180*250см с вырезом,с адгезивным краем-1шт.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кесарево сечения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на инструментальный стол, размер 145*80 см, количество - 1 шт., изготовлен из нетканого материала;</w:t>
            </w:r>
          </w:p>
          <w:p>
            <w:pPr>
              <w:spacing w:after="20"/>
              <w:ind w:left="20"/>
              <w:jc w:val="both"/>
            </w:pPr>
            <w:r>
              <w:rPr>
                <w:rFonts w:ascii="Times New Roman"/>
                <w:b w:val="false"/>
                <w:i w:val="false"/>
                <w:color w:val="000000"/>
                <w:sz w:val="20"/>
              </w:rPr>
              <w:t>
2. Простыня большая операционная, размер 190*160 см, количество – 1 шт., изготовлена из нетканого материала;</w:t>
            </w:r>
          </w:p>
          <w:p>
            <w:pPr>
              <w:spacing w:after="20"/>
              <w:ind w:left="20"/>
              <w:jc w:val="both"/>
            </w:pPr>
            <w:r>
              <w:rPr>
                <w:rFonts w:ascii="Times New Roman"/>
                <w:b w:val="false"/>
                <w:i w:val="false"/>
                <w:color w:val="000000"/>
                <w:sz w:val="20"/>
              </w:rPr>
              <w:t>
3. Простыня малая операционная, размер 120*160 см, количество - 1 шт., изготовлена из нетканого материала;</w:t>
            </w:r>
          </w:p>
          <w:p>
            <w:pPr>
              <w:spacing w:after="20"/>
              <w:ind w:left="20"/>
              <w:jc w:val="both"/>
            </w:pPr>
            <w:r>
              <w:rPr>
                <w:rFonts w:ascii="Times New Roman"/>
                <w:b w:val="false"/>
                <w:i w:val="false"/>
                <w:color w:val="000000"/>
                <w:sz w:val="20"/>
              </w:rPr>
              <w:t>
4. Простыня операционная, размер 250*160 см, с отверстием, карманом, отводом и инцизионной пленкой, количество - 1 шт., изготовлена из нетканого материала;</w:t>
            </w:r>
          </w:p>
          <w:p>
            <w:pPr>
              <w:spacing w:after="20"/>
              <w:ind w:left="20"/>
              <w:jc w:val="both"/>
            </w:pPr>
            <w:r>
              <w:rPr>
                <w:rFonts w:ascii="Times New Roman"/>
                <w:b w:val="false"/>
                <w:i w:val="false"/>
                <w:color w:val="000000"/>
                <w:sz w:val="20"/>
              </w:rPr>
              <w:t>
5. Салфетка впитывающая, размер 21*23 см, количество - 4 шт., изготовлена из бумаги;</w:t>
            </w:r>
          </w:p>
          <w:p>
            <w:pPr>
              <w:spacing w:after="20"/>
              <w:ind w:left="20"/>
              <w:jc w:val="both"/>
            </w:pPr>
            <w:r>
              <w:rPr>
                <w:rFonts w:ascii="Times New Roman"/>
                <w:b w:val="false"/>
                <w:i w:val="false"/>
                <w:color w:val="000000"/>
                <w:sz w:val="20"/>
              </w:rPr>
              <w:t>
6. Лента операционная, размер 50*10 см, количество - 2 шт., изготовлена из нетканого материала с липкой фиксацией.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операции на бедре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на инструментальный стол, размер 145*80 см, количество – 1 шт., изготовлен нетканого материала;</w:t>
            </w:r>
          </w:p>
          <w:p>
            <w:pPr>
              <w:spacing w:after="20"/>
              <w:ind w:left="20"/>
              <w:jc w:val="both"/>
            </w:pPr>
            <w:r>
              <w:rPr>
                <w:rFonts w:ascii="Times New Roman"/>
                <w:b w:val="false"/>
                <w:i w:val="false"/>
                <w:color w:val="000000"/>
                <w:sz w:val="20"/>
              </w:rPr>
              <w:t>
2. Простыня с адгезивным краем, размер 180*160 см, количество - 1 шт., изготовлена из нетканого материала;</w:t>
            </w:r>
          </w:p>
          <w:p>
            <w:pPr>
              <w:spacing w:after="20"/>
              <w:ind w:left="20"/>
              <w:jc w:val="both"/>
            </w:pPr>
            <w:r>
              <w:rPr>
                <w:rFonts w:ascii="Times New Roman"/>
                <w:b w:val="false"/>
                <w:i w:val="false"/>
                <w:color w:val="000000"/>
                <w:sz w:val="20"/>
              </w:rPr>
              <w:t>
3. Простыня с адгезивным краем, размер 240*160 см, количество - 1 шт., изготовлена из нетканого материала;</w:t>
            </w:r>
          </w:p>
          <w:p>
            <w:pPr>
              <w:spacing w:after="20"/>
              <w:ind w:left="20"/>
              <w:jc w:val="both"/>
            </w:pPr>
            <w:r>
              <w:rPr>
                <w:rFonts w:ascii="Times New Roman"/>
                <w:b w:val="false"/>
                <w:i w:val="false"/>
                <w:color w:val="000000"/>
                <w:sz w:val="20"/>
              </w:rPr>
              <w:t>
4. Простыня с вырезом, размер 250*180 см, количество - 1 шт., изготовлена из нетканого материала;</w:t>
            </w:r>
          </w:p>
          <w:p>
            <w:pPr>
              <w:spacing w:after="20"/>
              <w:ind w:left="20"/>
              <w:jc w:val="both"/>
            </w:pPr>
            <w:r>
              <w:rPr>
                <w:rFonts w:ascii="Times New Roman"/>
                <w:b w:val="false"/>
                <w:i w:val="false"/>
                <w:color w:val="000000"/>
                <w:sz w:val="20"/>
              </w:rPr>
              <w:t>
5. Простыня влагонепроницаемая с адгезивным краем, размер 90*80 см, количество - 2 шт., изготовлена из нетканого материала;</w:t>
            </w:r>
          </w:p>
          <w:p>
            <w:pPr>
              <w:spacing w:after="20"/>
              <w:ind w:left="20"/>
              <w:jc w:val="both"/>
            </w:pPr>
            <w:r>
              <w:rPr>
                <w:rFonts w:ascii="Times New Roman"/>
                <w:b w:val="false"/>
                <w:i w:val="false"/>
                <w:color w:val="000000"/>
                <w:sz w:val="20"/>
              </w:rPr>
              <w:t>
6. Простыня на операционный стол, размер 190*160 см, количество - 1 шт., изготовлена из нетканого материала;</w:t>
            </w:r>
          </w:p>
          <w:p>
            <w:pPr>
              <w:spacing w:after="20"/>
              <w:ind w:left="20"/>
              <w:jc w:val="both"/>
            </w:pPr>
            <w:r>
              <w:rPr>
                <w:rFonts w:ascii="Times New Roman"/>
                <w:b w:val="false"/>
                <w:i w:val="false"/>
                <w:color w:val="000000"/>
                <w:sz w:val="20"/>
              </w:rPr>
              <w:t>
7. Лента операционная, размер 50*10 см, количество - 3 шт., изготовлена из полимеров и бумаги;</w:t>
            </w:r>
          </w:p>
          <w:p>
            <w:pPr>
              <w:spacing w:after="20"/>
              <w:ind w:left="20"/>
              <w:jc w:val="both"/>
            </w:pPr>
            <w:r>
              <w:rPr>
                <w:rFonts w:ascii="Times New Roman"/>
                <w:b w:val="false"/>
                <w:i w:val="false"/>
                <w:color w:val="000000"/>
                <w:sz w:val="20"/>
              </w:rPr>
              <w:t>
8. Бахила-чулок, размер 120*34 см, количество - 1 шт, изготовлена из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изделий гинекологический для патологии шейки матки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подкладная из нетканого материала 30 см х 40 см - 1 шт.</w:t>
            </w:r>
          </w:p>
          <w:p>
            <w:pPr>
              <w:spacing w:after="20"/>
              <w:ind w:left="20"/>
              <w:jc w:val="both"/>
            </w:pPr>
            <w:r>
              <w:rPr>
                <w:rFonts w:ascii="Times New Roman"/>
                <w:b w:val="false"/>
                <w:i w:val="false"/>
                <w:color w:val="000000"/>
                <w:sz w:val="20"/>
              </w:rPr>
              <w:t>
2. Шпатель Эйра - ложка Фолькмана - 1 шт.</w:t>
            </w:r>
          </w:p>
          <w:p>
            <w:pPr>
              <w:spacing w:after="20"/>
              <w:ind w:left="20"/>
              <w:jc w:val="both"/>
            </w:pPr>
            <w:r>
              <w:rPr>
                <w:rFonts w:ascii="Times New Roman"/>
                <w:b w:val="false"/>
                <w:i w:val="false"/>
                <w:color w:val="000000"/>
                <w:sz w:val="20"/>
              </w:rPr>
              <w:t>
3. Зеркало Куско одноразовое (S) - 1 шт.</w:t>
            </w:r>
          </w:p>
          <w:p>
            <w:pPr>
              <w:spacing w:after="20"/>
              <w:ind w:left="20"/>
              <w:jc w:val="both"/>
            </w:pPr>
            <w:r>
              <w:rPr>
                <w:rFonts w:ascii="Times New Roman"/>
                <w:b w:val="false"/>
                <w:i w:val="false"/>
                <w:color w:val="000000"/>
                <w:sz w:val="20"/>
              </w:rPr>
              <w:t>
4. Перчатки латексные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изделий гинекологический для патологии шейки матки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подкладная из нетканого материала 30 см х 40 см - 1 шт.</w:t>
            </w:r>
          </w:p>
          <w:p>
            <w:pPr>
              <w:spacing w:after="20"/>
              <w:ind w:left="20"/>
              <w:jc w:val="both"/>
            </w:pPr>
            <w:r>
              <w:rPr>
                <w:rFonts w:ascii="Times New Roman"/>
                <w:b w:val="false"/>
                <w:i w:val="false"/>
                <w:color w:val="000000"/>
                <w:sz w:val="20"/>
              </w:rPr>
              <w:t>
2. Шпатель Эйра - ложка Фолькмана - 1 шт.</w:t>
            </w:r>
          </w:p>
          <w:p>
            <w:pPr>
              <w:spacing w:after="20"/>
              <w:ind w:left="20"/>
              <w:jc w:val="both"/>
            </w:pPr>
            <w:r>
              <w:rPr>
                <w:rFonts w:ascii="Times New Roman"/>
                <w:b w:val="false"/>
                <w:i w:val="false"/>
                <w:color w:val="000000"/>
                <w:sz w:val="20"/>
              </w:rPr>
              <w:t>
3. Зеркало Куско одноразовое (М) - 1 шт.</w:t>
            </w:r>
          </w:p>
          <w:p>
            <w:pPr>
              <w:spacing w:after="20"/>
              <w:ind w:left="20"/>
              <w:jc w:val="both"/>
            </w:pPr>
            <w:r>
              <w:rPr>
                <w:rFonts w:ascii="Times New Roman"/>
                <w:b w:val="false"/>
                <w:i w:val="false"/>
                <w:color w:val="000000"/>
                <w:sz w:val="20"/>
              </w:rPr>
              <w:t>
4. Перчатки латексные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изделий гинекологический для патологии шейки матки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подкладная из нетканого материала 30 см х 40 см - 1 шт.</w:t>
            </w:r>
          </w:p>
          <w:p>
            <w:pPr>
              <w:spacing w:after="20"/>
              <w:ind w:left="20"/>
              <w:jc w:val="both"/>
            </w:pPr>
            <w:r>
              <w:rPr>
                <w:rFonts w:ascii="Times New Roman"/>
                <w:b w:val="false"/>
                <w:i w:val="false"/>
                <w:color w:val="000000"/>
                <w:sz w:val="20"/>
              </w:rPr>
              <w:t>
2. Шпатель Эйра - ложка Фолькмана - 1 шт.</w:t>
            </w:r>
          </w:p>
          <w:p>
            <w:pPr>
              <w:spacing w:after="20"/>
              <w:ind w:left="20"/>
              <w:jc w:val="both"/>
            </w:pPr>
            <w:r>
              <w:rPr>
                <w:rFonts w:ascii="Times New Roman"/>
                <w:b w:val="false"/>
                <w:i w:val="false"/>
                <w:color w:val="000000"/>
                <w:sz w:val="20"/>
              </w:rPr>
              <w:t>
3. Зеркало Куско одноразовое (L) - 1 шт.</w:t>
            </w:r>
          </w:p>
          <w:p>
            <w:pPr>
              <w:spacing w:after="20"/>
              <w:ind w:left="20"/>
              <w:jc w:val="both"/>
            </w:pPr>
            <w:r>
              <w:rPr>
                <w:rFonts w:ascii="Times New Roman"/>
                <w:b w:val="false"/>
                <w:i w:val="false"/>
                <w:color w:val="000000"/>
                <w:sz w:val="20"/>
              </w:rPr>
              <w:t>
4. Перчатки латексные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изделий гинекологический для патологии шейки матки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подкладная 70 см х 80 см - 1 шт.</w:t>
            </w:r>
          </w:p>
          <w:p>
            <w:pPr>
              <w:spacing w:after="20"/>
              <w:ind w:left="20"/>
              <w:jc w:val="both"/>
            </w:pPr>
            <w:r>
              <w:rPr>
                <w:rFonts w:ascii="Times New Roman"/>
                <w:b w:val="false"/>
                <w:i w:val="false"/>
                <w:color w:val="000000"/>
                <w:sz w:val="20"/>
              </w:rPr>
              <w:t>
2. Шпатель Эйра - ложка Фолькмана - 1 шт.</w:t>
            </w:r>
          </w:p>
          <w:p>
            <w:pPr>
              <w:spacing w:after="20"/>
              <w:ind w:left="20"/>
              <w:jc w:val="both"/>
            </w:pPr>
            <w:r>
              <w:rPr>
                <w:rFonts w:ascii="Times New Roman"/>
                <w:b w:val="false"/>
                <w:i w:val="false"/>
                <w:color w:val="000000"/>
                <w:sz w:val="20"/>
              </w:rPr>
              <w:t>
3. Зеркало Куско одноразовое (S) - 1 шт.</w:t>
            </w:r>
          </w:p>
          <w:p>
            <w:pPr>
              <w:spacing w:after="20"/>
              <w:ind w:left="20"/>
              <w:jc w:val="both"/>
            </w:pPr>
            <w:r>
              <w:rPr>
                <w:rFonts w:ascii="Times New Roman"/>
                <w:b w:val="false"/>
                <w:i w:val="false"/>
                <w:color w:val="000000"/>
                <w:sz w:val="20"/>
              </w:rPr>
              <w:t>
4. Перчатки латексные -1 пара</w:t>
            </w:r>
          </w:p>
          <w:p>
            <w:pPr>
              <w:spacing w:after="20"/>
              <w:ind w:left="20"/>
              <w:jc w:val="both"/>
            </w:pPr>
            <w:r>
              <w:rPr>
                <w:rFonts w:ascii="Times New Roman"/>
                <w:b w:val="false"/>
                <w:i w:val="false"/>
                <w:color w:val="000000"/>
                <w:sz w:val="20"/>
              </w:rPr>
              <w:t>
5. ПелҰнка впитывающая 60 см х 60 см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изделий гинекологический для патологии шейки матки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подкладная 70 см х 80 см - 1 шт.</w:t>
            </w:r>
          </w:p>
          <w:p>
            <w:pPr>
              <w:spacing w:after="20"/>
              <w:ind w:left="20"/>
              <w:jc w:val="both"/>
            </w:pPr>
            <w:r>
              <w:rPr>
                <w:rFonts w:ascii="Times New Roman"/>
                <w:b w:val="false"/>
                <w:i w:val="false"/>
                <w:color w:val="000000"/>
                <w:sz w:val="20"/>
              </w:rPr>
              <w:t>
2. Шпатель Эйра - ложка Фолькмана - 1 шт.</w:t>
            </w:r>
          </w:p>
          <w:p>
            <w:pPr>
              <w:spacing w:after="20"/>
              <w:ind w:left="20"/>
              <w:jc w:val="both"/>
            </w:pPr>
            <w:r>
              <w:rPr>
                <w:rFonts w:ascii="Times New Roman"/>
                <w:b w:val="false"/>
                <w:i w:val="false"/>
                <w:color w:val="000000"/>
                <w:sz w:val="20"/>
              </w:rPr>
              <w:t>
3. Зеркало Куско одноразовое (М) - 1 шт.</w:t>
            </w:r>
          </w:p>
          <w:p>
            <w:pPr>
              <w:spacing w:after="20"/>
              <w:ind w:left="20"/>
              <w:jc w:val="both"/>
            </w:pPr>
            <w:r>
              <w:rPr>
                <w:rFonts w:ascii="Times New Roman"/>
                <w:b w:val="false"/>
                <w:i w:val="false"/>
                <w:color w:val="000000"/>
                <w:sz w:val="20"/>
              </w:rPr>
              <w:t>
4. Перчатки латексные -1 пара</w:t>
            </w:r>
          </w:p>
          <w:p>
            <w:pPr>
              <w:spacing w:after="20"/>
              <w:ind w:left="20"/>
              <w:jc w:val="both"/>
            </w:pPr>
            <w:r>
              <w:rPr>
                <w:rFonts w:ascii="Times New Roman"/>
                <w:b w:val="false"/>
                <w:i w:val="false"/>
                <w:color w:val="000000"/>
                <w:sz w:val="20"/>
              </w:rPr>
              <w:t>
5. ПелҰнка впитывающая 60 см х 60 см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изделий гинекологический для патологии шейки матки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подкладная 70 см х 80 см - 1 шт.</w:t>
            </w:r>
          </w:p>
          <w:p>
            <w:pPr>
              <w:spacing w:after="20"/>
              <w:ind w:left="20"/>
              <w:jc w:val="both"/>
            </w:pPr>
            <w:r>
              <w:rPr>
                <w:rFonts w:ascii="Times New Roman"/>
                <w:b w:val="false"/>
                <w:i w:val="false"/>
                <w:color w:val="000000"/>
                <w:sz w:val="20"/>
              </w:rPr>
              <w:t>
2. Шпатель Эйра - ложка Фолькмана - 1 шт.</w:t>
            </w:r>
          </w:p>
          <w:p>
            <w:pPr>
              <w:spacing w:after="20"/>
              <w:ind w:left="20"/>
              <w:jc w:val="both"/>
            </w:pPr>
            <w:r>
              <w:rPr>
                <w:rFonts w:ascii="Times New Roman"/>
                <w:b w:val="false"/>
                <w:i w:val="false"/>
                <w:color w:val="000000"/>
                <w:sz w:val="20"/>
              </w:rPr>
              <w:t>
3. Зеркало Куско одноразовое (L) - 1 шт.</w:t>
            </w:r>
          </w:p>
          <w:p>
            <w:pPr>
              <w:spacing w:after="20"/>
              <w:ind w:left="20"/>
              <w:jc w:val="both"/>
            </w:pPr>
            <w:r>
              <w:rPr>
                <w:rFonts w:ascii="Times New Roman"/>
                <w:b w:val="false"/>
                <w:i w:val="false"/>
                <w:color w:val="000000"/>
                <w:sz w:val="20"/>
              </w:rPr>
              <w:t>
4. Перчатки латексные -1 пара</w:t>
            </w:r>
          </w:p>
          <w:p>
            <w:pPr>
              <w:spacing w:after="20"/>
              <w:ind w:left="20"/>
              <w:jc w:val="both"/>
            </w:pPr>
            <w:r>
              <w:rPr>
                <w:rFonts w:ascii="Times New Roman"/>
                <w:b w:val="false"/>
                <w:i w:val="false"/>
                <w:color w:val="000000"/>
                <w:sz w:val="20"/>
              </w:rPr>
              <w:t>
5. ПелҰнка впитывающая 60 см х 60 см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изделий для гинекологического осмотра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Зеркало Куско, размер S - 1 шт.</w:t>
            </w:r>
          </w:p>
          <w:p>
            <w:pPr>
              <w:spacing w:after="20"/>
              <w:ind w:left="20"/>
              <w:jc w:val="both"/>
            </w:pPr>
            <w:r>
              <w:rPr>
                <w:rFonts w:ascii="Times New Roman"/>
                <w:b w:val="false"/>
                <w:i w:val="false"/>
                <w:color w:val="000000"/>
                <w:sz w:val="20"/>
              </w:rPr>
              <w:t>
2. Перчатки медицинские диагностические – 1 пара.</w:t>
            </w:r>
          </w:p>
          <w:p>
            <w:pPr>
              <w:spacing w:after="20"/>
              <w:ind w:left="20"/>
              <w:jc w:val="both"/>
            </w:pPr>
            <w:r>
              <w:rPr>
                <w:rFonts w:ascii="Times New Roman"/>
                <w:b w:val="false"/>
                <w:i w:val="false"/>
                <w:color w:val="000000"/>
                <w:sz w:val="20"/>
              </w:rPr>
              <w:t>
3. Шпатель Эйра – 1 шт.</w:t>
            </w:r>
          </w:p>
          <w:p>
            <w:pPr>
              <w:spacing w:after="20"/>
              <w:ind w:left="20"/>
              <w:jc w:val="both"/>
            </w:pPr>
            <w:r>
              <w:rPr>
                <w:rFonts w:ascii="Times New Roman"/>
                <w:b w:val="false"/>
                <w:i w:val="false"/>
                <w:color w:val="000000"/>
                <w:sz w:val="20"/>
              </w:rPr>
              <w:t>
4. Салфетка подкладная 70*40 см – 1 шт.</w:t>
            </w:r>
          </w:p>
          <w:p>
            <w:pPr>
              <w:spacing w:after="20"/>
              <w:ind w:left="20"/>
              <w:jc w:val="both"/>
            </w:pPr>
            <w:r>
              <w:rPr>
                <w:rFonts w:ascii="Times New Roman"/>
                <w:b w:val="false"/>
                <w:i w:val="false"/>
                <w:color w:val="000000"/>
                <w:sz w:val="20"/>
              </w:rPr>
              <w:t>
5. Салфетка впитывающая 20*20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изделий для гинекологического осмотра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Зеркало Куско, размер M - 1 шт.</w:t>
            </w:r>
          </w:p>
          <w:p>
            <w:pPr>
              <w:spacing w:after="20"/>
              <w:ind w:left="20"/>
              <w:jc w:val="both"/>
            </w:pPr>
            <w:r>
              <w:rPr>
                <w:rFonts w:ascii="Times New Roman"/>
                <w:b w:val="false"/>
                <w:i w:val="false"/>
                <w:color w:val="000000"/>
                <w:sz w:val="20"/>
              </w:rPr>
              <w:t>
2. Перчатки медицинские диагностические – 1 пара.</w:t>
            </w:r>
          </w:p>
          <w:p>
            <w:pPr>
              <w:spacing w:after="20"/>
              <w:ind w:left="20"/>
              <w:jc w:val="both"/>
            </w:pPr>
            <w:r>
              <w:rPr>
                <w:rFonts w:ascii="Times New Roman"/>
                <w:b w:val="false"/>
                <w:i w:val="false"/>
                <w:color w:val="000000"/>
                <w:sz w:val="20"/>
              </w:rPr>
              <w:t>
3. Шпатель Эйра – 1 шт.</w:t>
            </w:r>
          </w:p>
          <w:p>
            <w:pPr>
              <w:spacing w:after="20"/>
              <w:ind w:left="20"/>
              <w:jc w:val="both"/>
            </w:pPr>
            <w:r>
              <w:rPr>
                <w:rFonts w:ascii="Times New Roman"/>
                <w:b w:val="false"/>
                <w:i w:val="false"/>
                <w:color w:val="000000"/>
                <w:sz w:val="20"/>
              </w:rPr>
              <w:t>
4. Салфетка подкладная 70*40 см – 1 шт.</w:t>
            </w:r>
          </w:p>
          <w:p>
            <w:pPr>
              <w:spacing w:after="20"/>
              <w:ind w:left="20"/>
              <w:jc w:val="both"/>
            </w:pPr>
            <w:r>
              <w:rPr>
                <w:rFonts w:ascii="Times New Roman"/>
                <w:b w:val="false"/>
                <w:i w:val="false"/>
                <w:color w:val="000000"/>
                <w:sz w:val="20"/>
              </w:rPr>
              <w:t>
5. Салфетка впитывающая 20*20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изделий для гинекологического осмотра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Зеркало Куско, размер L - 1 шт.</w:t>
            </w:r>
          </w:p>
          <w:p>
            <w:pPr>
              <w:spacing w:after="20"/>
              <w:ind w:left="20"/>
              <w:jc w:val="both"/>
            </w:pPr>
            <w:r>
              <w:rPr>
                <w:rFonts w:ascii="Times New Roman"/>
                <w:b w:val="false"/>
                <w:i w:val="false"/>
                <w:color w:val="000000"/>
                <w:sz w:val="20"/>
              </w:rPr>
              <w:t>
2. Перчатки медицинские диагностические – 1 пара.</w:t>
            </w:r>
          </w:p>
          <w:p>
            <w:pPr>
              <w:spacing w:after="20"/>
              <w:ind w:left="20"/>
              <w:jc w:val="both"/>
            </w:pPr>
            <w:r>
              <w:rPr>
                <w:rFonts w:ascii="Times New Roman"/>
                <w:b w:val="false"/>
                <w:i w:val="false"/>
                <w:color w:val="000000"/>
                <w:sz w:val="20"/>
              </w:rPr>
              <w:t>
3. Шпатель Эйра – 1 шт.</w:t>
            </w:r>
          </w:p>
          <w:p>
            <w:pPr>
              <w:spacing w:after="20"/>
              <w:ind w:left="20"/>
              <w:jc w:val="both"/>
            </w:pPr>
            <w:r>
              <w:rPr>
                <w:rFonts w:ascii="Times New Roman"/>
                <w:b w:val="false"/>
                <w:i w:val="false"/>
                <w:color w:val="000000"/>
                <w:sz w:val="20"/>
              </w:rPr>
              <w:t>
4. Салфетка подкладная 70*40 см – 1 шт.</w:t>
            </w:r>
          </w:p>
          <w:p>
            <w:pPr>
              <w:spacing w:after="20"/>
              <w:ind w:left="20"/>
              <w:jc w:val="both"/>
            </w:pPr>
            <w:r>
              <w:rPr>
                <w:rFonts w:ascii="Times New Roman"/>
                <w:b w:val="false"/>
                <w:i w:val="false"/>
                <w:color w:val="000000"/>
                <w:sz w:val="20"/>
              </w:rPr>
              <w:t>
5. Салфетка впитывающая 20*20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изделий смотровой гинекологический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p>
            <w:pPr>
              <w:spacing w:after="20"/>
              <w:ind w:left="20"/>
              <w:jc w:val="both"/>
            </w:pPr>
            <w:r>
              <w:rPr>
                <w:rFonts w:ascii="Times New Roman"/>
                <w:b w:val="false"/>
                <w:i w:val="false"/>
                <w:color w:val="000000"/>
                <w:sz w:val="20"/>
              </w:rPr>
              <w:t>
1. Салфетка подкладная 70 см х 80 см - 1 шт.</w:t>
            </w:r>
          </w:p>
          <w:p>
            <w:pPr>
              <w:spacing w:after="20"/>
              <w:ind w:left="20"/>
              <w:jc w:val="both"/>
            </w:pPr>
            <w:r>
              <w:rPr>
                <w:rFonts w:ascii="Times New Roman"/>
                <w:b w:val="false"/>
                <w:i w:val="false"/>
                <w:color w:val="000000"/>
                <w:sz w:val="20"/>
              </w:rPr>
              <w:t>
2. Шпатель Эйра - цитощҰтка - 1 шт.</w:t>
            </w:r>
          </w:p>
          <w:p>
            <w:pPr>
              <w:spacing w:after="20"/>
              <w:ind w:left="20"/>
              <w:jc w:val="both"/>
            </w:pPr>
            <w:r>
              <w:rPr>
                <w:rFonts w:ascii="Times New Roman"/>
                <w:b w:val="false"/>
                <w:i w:val="false"/>
                <w:color w:val="000000"/>
                <w:sz w:val="20"/>
              </w:rPr>
              <w:t>
3. Зеркало Куско одноразовое - S, - 1 шт.</w:t>
            </w:r>
          </w:p>
          <w:p>
            <w:pPr>
              <w:spacing w:after="20"/>
              <w:ind w:left="20"/>
              <w:jc w:val="both"/>
            </w:pPr>
            <w:r>
              <w:rPr>
                <w:rFonts w:ascii="Times New Roman"/>
                <w:b w:val="false"/>
                <w:i w:val="false"/>
                <w:color w:val="000000"/>
                <w:sz w:val="20"/>
              </w:rPr>
              <w:t>
4. Перчатки латексные - 1 пара.</w:t>
            </w:r>
          </w:p>
          <w:p>
            <w:pPr>
              <w:spacing w:after="20"/>
              <w:ind w:left="20"/>
              <w:jc w:val="both"/>
            </w:pPr>
            <w:r>
              <w:rPr>
                <w:rFonts w:ascii="Times New Roman"/>
                <w:b w:val="false"/>
                <w:i w:val="false"/>
                <w:color w:val="000000"/>
                <w:sz w:val="20"/>
              </w:rPr>
              <w:t>
5. Бахилы низкие - 1 пара.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изделий смотровой гинекологический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p>
            <w:pPr>
              <w:spacing w:after="20"/>
              <w:ind w:left="20"/>
              <w:jc w:val="both"/>
            </w:pPr>
            <w:r>
              <w:rPr>
                <w:rFonts w:ascii="Times New Roman"/>
                <w:b w:val="false"/>
                <w:i w:val="false"/>
                <w:color w:val="000000"/>
                <w:sz w:val="20"/>
              </w:rPr>
              <w:t>
1. Салфетка подкладная 70 см х 80 см - 1 шт.</w:t>
            </w:r>
          </w:p>
          <w:p>
            <w:pPr>
              <w:spacing w:after="20"/>
              <w:ind w:left="20"/>
              <w:jc w:val="both"/>
            </w:pPr>
            <w:r>
              <w:rPr>
                <w:rFonts w:ascii="Times New Roman"/>
                <w:b w:val="false"/>
                <w:i w:val="false"/>
                <w:color w:val="000000"/>
                <w:sz w:val="20"/>
              </w:rPr>
              <w:t>
2. Шпатель Эйра - цитощҰтка - 1 шт.</w:t>
            </w:r>
          </w:p>
          <w:p>
            <w:pPr>
              <w:spacing w:after="20"/>
              <w:ind w:left="20"/>
              <w:jc w:val="both"/>
            </w:pPr>
            <w:r>
              <w:rPr>
                <w:rFonts w:ascii="Times New Roman"/>
                <w:b w:val="false"/>
                <w:i w:val="false"/>
                <w:color w:val="000000"/>
                <w:sz w:val="20"/>
              </w:rPr>
              <w:t>
3. Зеркало Куско одноразовое - М, - 1 шт.</w:t>
            </w:r>
          </w:p>
          <w:p>
            <w:pPr>
              <w:spacing w:after="20"/>
              <w:ind w:left="20"/>
              <w:jc w:val="both"/>
            </w:pPr>
            <w:r>
              <w:rPr>
                <w:rFonts w:ascii="Times New Roman"/>
                <w:b w:val="false"/>
                <w:i w:val="false"/>
                <w:color w:val="000000"/>
                <w:sz w:val="20"/>
              </w:rPr>
              <w:t>
4. Перчатки латексные - 1 пара.</w:t>
            </w:r>
          </w:p>
          <w:p>
            <w:pPr>
              <w:spacing w:after="20"/>
              <w:ind w:left="20"/>
              <w:jc w:val="both"/>
            </w:pPr>
            <w:r>
              <w:rPr>
                <w:rFonts w:ascii="Times New Roman"/>
                <w:b w:val="false"/>
                <w:i w:val="false"/>
                <w:color w:val="000000"/>
                <w:sz w:val="20"/>
              </w:rPr>
              <w:t>
5. Бахилы низкие - 1 пара.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изделий смотровой гинекологический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p>
            <w:pPr>
              <w:spacing w:after="20"/>
              <w:ind w:left="20"/>
              <w:jc w:val="both"/>
            </w:pPr>
            <w:r>
              <w:rPr>
                <w:rFonts w:ascii="Times New Roman"/>
                <w:b w:val="false"/>
                <w:i w:val="false"/>
                <w:color w:val="000000"/>
                <w:sz w:val="20"/>
              </w:rPr>
              <w:t>
1. Салфетка подкладная 70 см х 80 см - 1 шт.</w:t>
            </w:r>
          </w:p>
          <w:p>
            <w:pPr>
              <w:spacing w:after="20"/>
              <w:ind w:left="20"/>
              <w:jc w:val="both"/>
            </w:pPr>
            <w:r>
              <w:rPr>
                <w:rFonts w:ascii="Times New Roman"/>
                <w:b w:val="false"/>
                <w:i w:val="false"/>
                <w:color w:val="000000"/>
                <w:sz w:val="20"/>
              </w:rPr>
              <w:t>
2. Шпатель Эйра - цитощҰтка - 1 шт.</w:t>
            </w:r>
          </w:p>
          <w:p>
            <w:pPr>
              <w:spacing w:after="20"/>
              <w:ind w:left="20"/>
              <w:jc w:val="both"/>
            </w:pPr>
            <w:r>
              <w:rPr>
                <w:rFonts w:ascii="Times New Roman"/>
                <w:b w:val="false"/>
                <w:i w:val="false"/>
                <w:color w:val="000000"/>
                <w:sz w:val="20"/>
              </w:rPr>
              <w:t>
3. Зеркало Куско одноразовое - L, - 1 шт.</w:t>
            </w:r>
          </w:p>
          <w:p>
            <w:pPr>
              <w:spacing w:after="20"/>
              <w:ind w:left="20"/>
              <w:jc w:val="both"/>
            </w:pPr>
            <w:r>
              <w:rPr>
                <w:rFonts w:ascii="Times New Roman"/>
                <w:b w:val="false"/>
                <w:i w:val="false"/>
                <w:color w:val="000000"/>
                <w:sz w:val="20"/>
              </w:rPr>
              <w:t>
4. Перчатки латексные - 1 пара.</w:t>
            </w:r>
          </w:p>
          <w:p>
            <w:pPr>
              <w:spacing w:after="20"/>
              <w:ind w:left="20"/>
              <w:jc w:val="both"/>
            </w:pPr>
            <w:r>
              <w:rPr>
                <w:rFonts w:ascii="Times New Roman"/>
                <w:b w:val="false"/>
                <w:i w:val="false"/>
                <w:color w:val="000000"/>
                <w:sz w:val="20"/>
              </w:rPr>
              <w:t>
5. Бахилы низкие - 1 пара.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офтальмологический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хирургический халат – 3 шт.;</w:t>
            </w:r>
          </w:p>
          <w:p>
            <w:pPr>
              <w:spacing w:after="20"/>
              <w:ind w:left="20"/>
              <w:jc w:val="both"/>
            </w:pPr>
            <w:r>
              <w:rPr>
                <w:rFonts w:ascii="Times New Roman"/>
                <w:b w:val="false"/>
                <w:i w:val="false"/>
                <w:color w:val="000000"/>
                <w:sz w:val="20"/>
              </w:rPr>
              <w:t>
2. шапочка – 1 шт.,</w:t>
            </w:r>
          </w:p>
          <w:p>
            <w:pPr>
              <w:spacing w:after="20"/>
              <w:ind w:left="20"/>
              <w:jc w:val="both"/>
            </w:pPr>
            <w:r>
              <w:rPr>
                <w:rFonts w:ascii="Times New Roman"/>
                <w:b w:val="false"/>
                <w:i w:val="false"/>
                <w:color w:val="000000"/>
                <w:sz w:val="20"/>
              </w:rPr>
              <w:t>
3. бахилы – 2 пары;</w:t>
            </w:r>
          </w:p>
          <w:p>
            <w:pPr>
              <w:spacing w:after="20"/>
              <w:ind w:left="20"/>
              <w:jc w:val="both"/>
            </w:pPr>
            <w:r>
              <w:rPr>
                <w:rFonts w:ascii="Times New Roman"/>
                <w:b w:val="false"/>
                <w:i w:val="false"/>
                <w:color w:val="000000"/>
                <w:sz w:val="20"/>
              </w:rPr>
              <w:t>
4. салфетка офтальмологическая – 1 шт.;</w:t>
            </w:r>
          </w:p>
          <w:p>
            <w:pPr>
              <w:spacing w:after="20"/>
              <w:ind w:left="20"/>
              <w:jc w:val="both"/>
            </w:pPr>
            <w:r>
              <w:rPr>
                <w:rFonts w:ascii="Times New Roman"/>
                <w:b w:val="false"/>
                <w:i w:val="false"/>
                <w:color w:val="000000"/>
                <w:sz w:val="20"/>
              </w:rPr>
              <w:t>
5. простыня операционная – 1 шт.;</w:t>
            </w:r>
          </w:p>
          <w:p>
            <w:pPr>
              <w:spacing w:after="20"/>
              <w:ind w:left="20"/>
              <w:jc w:val="both"/>
            </w:pPr>
            <w:r>
              <w:rPr>
                <w:rFonts w:ascii="Times New Roman"/>
                <w:b w:val="false"/>
                <w:i w:val="false"/>
                <w:color w:val="000000"/>
                <w:sz w:val="20"/>
              </w:rPr>
              <w:t>
6. простыня впитывающая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белья офтальмологический для хирургии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операционная 160 х 190см, пл. 40 г/м кв. - 1 шт.</w:t>
            </w:r>
          </w:p>
          <w:p>
            <w:pPr>
              <w:spacing w:after="20"/>
              <w:ind w:left="20"/>
              <w:jc w:val="both"/>
            </w:pPr>
            <w:r>
              <w:rPr>
                <w:rFonts w:ascii="Times New Roman"/>
                <w:b w:val="false"/>
                <w:i w:val="false"/>
                <w:color w:val="000000"/>
                <w:sz w:val="20"/>
              </w:rPr>
              <w:t>
2. Простыня операционная 160 х 200см для офтальмологии с двумя квадратными вырезами 10 х 10см с инцизной пленкой и с двумя карманами-приемниками с фиксаторами, пл. 40 г/м кв. - 1 шт.</w:t>
            </w:r>
          </w:p>
          <w:p>
            <w:pPr>
              <w:spacing w:after="20"/>
              <w:ind w:left="20"/>
              <w:jc w:val="both"/>
            </w:pPr>
            <w:r>
              <w:rPr>
                <w:rFonts w:ascii="Times New Roman"/>
                <w:b w:val="false"/>
                <w:i w:val="false"/>
                <w:color w:val="000000"/>
                <w:sz w:val="20"/>
              </w:rPr>
              <w:t>
3. Салфетка впитывающая из бумаги 22 х 23см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белья офтальмологический для хирургии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операционная 160 х 190см, пл. 40 г/м кв. - 1 шт.</w:t>
            </w:r>
          </w:p>
          <w:p>
            <w:pPr>
              <w:spacing w:after="20"/>
              <w:ind w:left="20"/>
              <w:jc w:val="both"/>
            </w:pPr>
            <w:r>
              <w:rPr>
                <w:rFonts w:ascii="Times New Roman"/>
                <w:b w:val="false"/>
                <w:i w:val="false"/>
                <w:color w:val="000000"/>
                <w:sz w:val="20"/>
              </w:rPr>
              <w:t>
2. Простыня операционная 160 х 200см для офтальмологии с двумя квадратными вырезами 10 х 10см с инцизной пленкой и с двумя карманами-приемниками с фиксаторами, пл. 40 г/м кв. - 1 шт.</w:t>
            </w:r>
          </w:p>
          <w:p>
            <w:pPr>
              <w:spacing w:after="20"/>
              <w:ind w:left="20"/>
              <w:jc w:val="both"/>
            </w:pPr>
            <w:r>
              <w:rPr>
                <w:rFonts w:ascii="Times New Roman"/>
                <w:b w:val="false"/>
                <w:i w:val="false"/>
                <w:color w:val="000000"/>
                <w:sz w:val="20"/>
              </w:rPr>
              <w:t>
3. Салфетка впитывающая из бумаги 22 х 23см - 2 шт.</w:t>
            </w:r>
          </w:p>
          <w:p>
            <w:pPr>
              <w:spacing w:after="20"/>
              <w:ind w:left="20"/>
              <w:jc w:val="both"/>
            </w:pPr>
            <w:r>
              <w:rPr>
                <w:rFonts w:ascii="Times New Roman"/>
                <w:b w:val="false"/>
                <w:i w:val="false"/>
                <w:color w:val="000000"/>
                <w:sz w:val="20"/>
              </w:rPr>
              <w:t>
4. Простыня для инструментального стола 160 х190см, пл. 30 г/м кв.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палочек стерильных для расширения шейки матки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одноразовый, палочки не менее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расходных материалов для сбора плазмы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Центрифужный колокол 625HS; Раствор цитрата натрия 4%, объҰмом 250 мл стерильный, однократного применения; Контейнер (однокамерный) для сбора плазмы адаптированный к восполнению физиологическим раствором, стерильный, однократного применения. Магистраль для сбора плазмы стерильная,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расходных материалов для сбора плазмы с двумя мешками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Центрифужный колокол 625HS; Раствор цитрата натрия 4%, объҰмом 250 мл стерильный, однократного применения; Контейнер (двухкамерный) для сбора плазмы адаптированный к восполнению физиологическим раствором, стерильный, однократного применения. Магистраль для сбора плазмы стерильная,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расходных материалов для сбора плазмы с тремя мешками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Центрифужный колокол 625HS; Раствор цитрата натрия 4%, объҰмом 250 мл стерильный, однократного применения; Контейнер (трҰхкамерный) для сбора плазмы адаптированный к восполнению физиологическим раствором, стерильный, однократного применения. Магистраль для сбора плазмы стерильная,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универсальный большой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на инструментальный стол, размер 145 *80, количество - 1 шт.</w:t>
            </w:r>
          </w:p>
          <w:p>
            <w:pPr>
              <w:spacing w:after="20"/>
              <w:ind w:left="20"/>
              <w:jc w:val="both"/>
            </w:pPr>
            <w:r>
              <w:rPr>
                <w:rFonts w:ascii="Times New Roman"/>
                <w:b w:val="false"/>
                <w:i w:val="false"/>
                <w:color w:val="000000"/>
                <w:sz w:val="20"/>
              </w:rPr>
              <w:t>
2. Простыня с адгезивным краем размер 90*80см - 2 шт.,</w:t>
            </w:r>
          </w:p>
          <w:p>
            <w:pPr>
              <w:spacing w:after="20"/>
              <w:ind w:left="20"/>
              <w:jc w:val="both"/>
            </w:pPr>
            <w:r>
              <w:rPr>
                <w:rFonts w:ascii="Times New Roman"/>
                <w:b w:val="false"/>
                <w:i w:val="false"/>
                <w:color w:val="000000"/>
                <w:sz w:val="20"/>
              </w:rPr>
              <w:t>
3. Простыня операционная размер 160*190см - 1 шт.</w:t>
            </w:r>
          </w:p>
          <w:p>
            <w:pPr>
              <w:spacing w:after="20"/>
              <w:ind w:left="20"/>
              <w:jc w:val="both"/>
            </w:pPr>
            <w:r>
              <w:rPr>
                <w:rFonts w:ascii="Times New Roman"/>
                <w:b w:val="false"/>
                <w:i w:val="false"/>
                <w:color w:val="000000"/>
                <w:sz w:val="20"/>
              </w:rPr>
              <w:t>
4. Салфетка, впитывающая размер 12*12см - 4 шт.</w:t>
            </w:r>
          </w:p>
          <w:p>
            <w:pPr>
              <w:spacing w:after="20"/>
              <w:ind w:left="20"/>
              <w:jc w:val="both"/>
            </w:pPr>
            <w:r>
              <w:rPr>
                <w:rFonts w:ascii="Times New Roman"/>
                <w:b w:val="false"/>
                <w:i w:val="false"/>
                <w:color w:val="000000"/>
                <w:sz w:val="20"/>
              </w:rPr>
              <w:t>
5. Простыня с адгезивным краем размер 240*160см - 1 шт.</w:t>
            </w:r>
          </w:p>
          <w:p>
            <w:pPr>
              <w:spacing w:after="20"/>
              <w:ind w:left="20"/>
              <w:jc w:val="both"/>
            </w:pPr>
            <w:r>
              <w:rPr>
                <w:rFonts w:ascii="Times New Roman"/>
                <w:b w:val="false"/>
                <w:i w:val="false"/>
                <w:color w:val="000000"/>
                <w:sz w:val="20"/>
              </w:rPr>
              <w:t>
6. Лента операционная, размер 50*10см - 1 шт.</w:t>
            </w:r>
          </w:p>
          <w:p>
            <w:pPr>
              <w:spacing w:after="20"/>
              <w:ind w:left="20"/>
              <w:jc w:val="both"/>
            </w:pPr>
            <w:r>
              <w:rPr>
                <w:rFonts w:ascii="Times New Roman"/>
                <w:b w:val="false"/>
                <w:i w:val="false"/>
                <w:color w:val="000000"/>
                <w:sz w:val="20"/>
              </w:rPr>
              <w:t>
7. Простыня с адгезивным краем, размер 160*180см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белья для детской хирургии, хирургический комплект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на инструментальный стол комбинированный 80 x 145см, пл. 30 г/м кв. - 1 шт.</w:t>
            </w:r>
          </w:p>
          <w:p>
            <w:pPr>
              <w:spacing w:after="20"/>
              <w:ind w:left="20"/>
              <w:jc w:val="both"/>
            </w:pPr>
            <w:r>
              <w:rPr>
                <w:rFonts w:ascii="Times New Roman"/>
                <w:b w:val="false"/>
                <w:i w:val="false"/>
                <w:color w:val="000000"/>
                <w:sz w:val="20"/>
              </w:rPr>
              <w:t>
2. Простыня с адгезивным краем 70 x 80см, пл. 40 г/м кв. - 2 шт.</w:t>
            </w:r>
          </w:p>
          <w:p>
            <w:pPr>
              <w:spacing w:after="20"/>
              <w:ind w:left="20"/>
              <w:jc w:val="both"/>
            </w:pPr>
            <w:r>
              <w:rPr>
                <w:rFonts w:ascii="Times New Roman"/>
                <w:b w:val="false"/>
                <w:i w:val="false"/>
                <w:color w:val="000000"/>
                <w:sz w:val="20"/>
              </w:rPr>
              <w:t>
3. Простыня с адгезивным краем 175 x 180см, пл. 40 г/м кв. - 1 шт.</w:t>
            </w:r>
          </w:p>
          <w:p>
            <w:pPr>
              <w:spacing w:after="20"/>
              <w:ind w:left="20"/>
              <w:jc w:val="both"/>
            </w:pPr>
            <w:r>
              <w:rPr>
                <w:rFonts w:ascii="Times New Roman"/>
                <w:b w:val="false"/>
                <w:i w:val="false"/>
                <w:color w:val="000000"/>
                <w:sz w:val="20"/>
              </w:rPr>
              <w:t>
4. Простыня с адгезивным краем 160 x 240см, пл. 40 г/м кв. - 1 шт.</w:t>
            </w:r>
          </w:p>
          <w:p>
            <w:pPr>
              <w:spacing w:after="20"/>
              <w:ind w:left="20"/>
              <w:jc w:val="both"/>
            </w:pPr>
            <w:r>
              <w:rPr>
                <w:rFonts w:ascii="Times New Roman"/>
                <w:b w:val="false"/>
                <w:i w:val="false"/>
                <w:color w:val="000000"/>
                <w:sz w:val="20"/>
              </w:rPr>
              <w:t>
5. Простыня для операционного стола 160 x 190см, впитывающая зона 80 x 190см, пл. 40 г/м кв. - 1 шт.</w:t>
            </w:r>
          </w:p>
          <w:p>
            <w:pPr>
              <w:spacing w:after="20"/>
              <w:ind w:left="20"/>
              <w:jc w:val="both"/>
            </w:pPr>
            <w:r>
              <w:rPr>
                <w:rFonts w:ascii="Times New Roman"/>
                <w:b w:val="false"/>
                <w:i w:val="false"/>
                <w:color w:val="000000"/>
                <w:sz w:val="20"/>
              </w:rPr>
              <w:t>
6. Операционная лента 10 x 50см - 1 шт.</w:t>
            </w:r>
          </w:p>
          <w:p>
            <w:pPr>
              <w:spacing w:after="20"/>
              <w:ind w:left="20"/>
              <w:jc w:val="both"/>
            </w:pPr>
            <w:r>
              <w:rPr>
                <w:rFonts w:ascii="Times New Roman"/>
                <w:b w:val="false"/>
                <w:i w:val="false"/>
                <w:color w:val="000000"/>
                <w:sz w:val="20"/>
              </w:rPr>
              <w:t>
7. Салфетка бумажная 33 х 33см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операционных покрытий для Травматологии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с адгезивным краем 200 см х 140 см - 1 шт.</w:t>
            </w:r>
          </w:p>
          <w:p>
            <w:pPr>
              <w:spacing w:after="20"/>
              <w:ind w:left="20"/>
              <w:jc w:val="both"/>
            </w:pPr>
            <w:r>
              <w:rPr>
                <w:rFonts w:ascii="Times New Roman"/>
                <w:b w:val="false"/>
                <w:i w:val="false"/>
                <w:color w:val="000000"/>
                <w:sz w:val="20"/>
              </w:rPr>
              <w:t>
2. Простыня хирургическая 200 см х 140 см с U образным вырезом 20 см х 60 см с адгезивными краями - 1 шт.</w:t>
            </w:r>
          </w:p>
          <w:p>
            <w:pPr>
              <w:spacing w:after="20"/>
              <w:ind w:left="20"/>
              <w:jc w:val="both"/>
            </w:pPr>
            <w:r>
              <w:rPr>
                <w:rFonts w:ascii="Times New Roman"/>
                <w:b w:val="false"/>
                <w:i w:val="false"/>
                <w:color w:val="000000"/>
                <w:sz w:val="20"/>
              </w:rPr>
              <w:t>
3. Простыня 200 см х 140 см на операционный стол - 1 шт.</w:t>
            </w:r>
          </w:p>
          <w:p>
            <w:pPr>
              <w:spacing w:after="20"/>
              <w:ind w:left="20"/>
              <w:jc w:val="both"/>
            </w:pPr>
            <w:r>
              <w:rPr>
                <w:rFonts w:ascii="Times New Roman"/>
                <w:b w:val="false"/>
                <w:i w:val="false"/>
                <w:color w:val="000000"/>
                <w:sz w:val="20"/>
              </w:rPr>
              <w:t>
4. Чехол на руку/ногу 30 см х 70 см - 1 шт.</w:t>
            </w:r>
          </w:p>
          <w:p>
            <w:pPr>
              <w:spacing w:after="20"/>
              <w:ind w:left="20"/>
              <w:jc w:val="both"/>
            </w:pPr>
            <w:r>
              <w:rPr>
                <w:rFonts w:ascii="Times New Roman"/>
                <w:b w:val="false"/>
                <w:i w:val="false"/>
                <w:color w:val="000000"/>
                <w:sz w:val="20"/>
              </w:rPr>
              <w:t>
5. Адгезивная лента 4 см х 50 см - 1 шт.</w:t>
            </w:r>
          </w:p>
          <w:p>
            <w:pPr>
              <w:spacing w:after="20"/>
              <w:ind w:left="20"/>
              <w:jc w:val="both"/>
            </w:pPr>
            <w:r>
              <w:rPr>
                <w:rFonts w:ascii="Times New Roman"/>
                <w:b w:val="false"/>
                <w:i w:val="false"/>
                <w:color w:val="000000"/>
                <w:sz w:val="20"/>
              </w:rPr>
              <w:t>
6. Чехол Мейо на инструментальный стол 140 см х 80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без ложки, нестерильный, объемом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нестерильный, одноразового применения объемом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 ложкой, нестерильный, объемом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 ложкой, нестерильный, одноразового применения объемом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для компонентов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Ңмкость объҰмом 300 мл; Игла полимерная; Полимерная магистраль.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для компонентов крови двухкамерный с фильтром для удаления лейкоцитов и тромбоцитов из эритроцитов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состоит из</w:t>
            </w:r>
          </w:p>
          <w:p>
            <w:pPr>
              <w:spacing w:after="20"/>
              <w:ind w:left="20"/>
              <w:jc w:val="both"/>
            </w:pPr>
            <w:r>
              <w:rPr>
                <w:rFonts w:ascii="Times New Roman"/>
                <w:b w:val="false"/>
                <w:i w:val="false"/>
                <w:color w:val="000000"/>
                <w:sz w:val="20"/>
              </w:rPr>
              <w:t>
- Емкость для компонентов крови объемом не менее 400 мл.</w:t>
            </w:r>
          </w:p>
          <w:p>
            <w:pPr>
              <w:spacing w:after="20"/>
              <w:ind w:left="20"/>
              <w:jc w:val="both"/>
            </w:pPr>
            <w:r>
              <w:rPr>
                <w:rFonts w:ascii="Times New Roman"/>
                <w:b w:val="false"/>
                <w:i w:val="false"/>
                <w:color w:val="000000"/>
                <w:sz w:val="20"/>
              </w:rPr>
              <w:t>
- 2 шт. - игла полимерная – 2 шт.</w:t>
            </w:r>
          </w:p>
          <w:p>
            <w:pPr>
              <w:spacing w:after="20"/>
              <w:ind w:left="20"/>
              <w:jc w:val="both"/>
            </w:pPr>
            <w:r>
              <w:rPr>
                <w:rFonts w:ascii="Times New Roman"/>
                <w:b w:val="false"/>
                <w:i w:val="false"/>
                <w:color w:val="000000"/>
                <w:sz w:val="20"/>
              </w:rPr>
              <w:t>
- фильтр для удаления лейкоцитов и тромбоцитов из эритроцитов – 1 шт.</w:t>
            </w:r>
          </w:p>
          <w:p>
            <w:pPr>
              <w:spacing w:after="20"/>
              <w:ind w:left="20"/>
              <w:jc w:val="both"/>
            </w:pPr>
            <w:r>
              <w:rPr>
                <w:rFonts w:ascii="Times New Roman"/>
                <w:b w:val="false"/>
                <w:i w:val="false"/>
                <w:color w:val="000000"/>
                <w:sz w:val="20"/>
              </w:rPr>
              <w:t>
- фильтр для микросгустков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для компонентов крови однокамерный с фильтром для удаления лейкоцитов и тромбоцитов из эритроцитов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состоит из:</w:t>
            </w:r>
          </w:p>
          <w:p>
            <w:pPr>
              <w:spacing w:after="20"/>
              <w:ind w:left="20"/>
              <w:jc w:val="both"/>
            </w:pPr>
            <w:r>
              <w:rPr>
                <w:rFonts w:ascii="Times New Roman"/>
                <w:b w:val="false"/>
                <w:i w:val="false"/>
                <w:color w:val="000000"/>
                <w:sz w:val="20"/>
              </w:rPr>
              <w:t>
- Емкость для компонентов крови объемом не менее 400 мл.- 1 шт.</w:t>
            </w:r>
          </w:p>
          <w:p>
            <w:pPr>
              <w:spacing w:after="20"/>
              <w:ind w:left="20"/>
              <w:jc w:val="both"/>
            </w:pPr>
            <w:r>
              <w:rPr>
                <w:rFonts w:ascii="Times New Roman"/>
                <w:b w:val="false"/>
                <w:i w:val="false"/>
                <w:color w:val="000000"/>
                <w:sz w:val="20"/>
              </w:rPr>
              <w:t>
- игла полимерная – 1 шт.</w:t>
            </w:r>
          </w:p>
          <w:p>
            <w:pPr>
              <w:spacing w:after="20"/>
              <w:ind w:left="20"/>
              <w:jc w:val="both"/>
            </w:pPr>
            <w:r>
              <w:rPr>
                <w:rFonts w:ascii="Times New Roman"/>
                <w:b w:val="false"/>
                <w:i w:val="false"/>
                <w:color w:val="000000"/>
                <w:sz w:val="20"/>
              </w:rPr>
              <w:t>
- фильтр для удаления лейкоцитов и тромбоцитов из эритроцитов – 1 шт.</w:t>
            </w:r>
          </w:p>
          <w:p>
            <w:pPr>
              <w:spacing w:after="20"/>
              <w:ind w:left="20"/>
              <w:jc w:val="both"/>
            </w:pPr>
            <w:r>
              <w:rPr>
                <w:rFonts w:ascii="Times New Roman"/>
                <w:b w:val="false"/>
                <w:i w:val="false"/>
                <w:color w:val="000000"/>
                <w:sz w:val="20"/>
              </w:rPr>
              <w:t>
- фильтр для микросгустков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для крови и ее компонентов двухкамерный с раствором гемоконсерванта "CPDA-1"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Ңмкость с раствором CPDA-1;</w:t>
            </w:r>
          </w:p>
          <w:p>
            <w:pPr>
              <w:spacing w:after="20"/>
              <w:ind w:left="20"/>
              <w:jc w:val="both"/>
            </w:pPr>
            <w:r>
              <w:rPr>
                <w:rFonts w:ascii="Times New Roman"/>
                <w:b w:val="false"/>
                <w:i w:val="false"/>
                <w:color w:val="000000"/>
                <w:sz w:val="20"/>
              </w:rPr>
              <w:t>
Ңмкость для первой порции крови;</w:t>
            </w:r>
          </w:p>
          <w:p>
            <w:pPr>
              <w:spacing w:after="20"/>
              <w:ind w:left="20"/>
              <w:jc w:val="both"/>
            </w:pPr>
            <w:r>
              <w:rPr>
                <w:rFonts w:ascii="Times New Roman"/>
                <w:b w:val="false"/>
                <w:i w:val="false"/>
                <w:color w:val="000000"/>
                <w:sz w:val="20"/>
              </w:rPr>
              <w:t>
Адаптер для вакуумной пробирки; Игла донорская 16G;</w:t>
            </w:r>
          </w:p>
          <w:p>
            <w:pPr>
              <w:spacing w:after="20"/>
              <w:ind w:left="20"/>
              <w:jc w:val="both"/>
            </w:pPr>
            <w:r>
              <w:rPr>
                <w:rFonts w:ascii="Times New Roman"/>
                <w:b w:val="false"/>
                <w:i w:val="false"/>
                <w:color w:val="000000"/>
                <w:sz w:val="20"/>
              </w:rPr>
              <w:t>
Протектор иглы;</w:t>
            </w:r>
          </w:p>
          <w:p>
            <w:pPr>
              <w:spacing w:after="20"/>
              <w:ind w:left="20"/>
              <w:jc w:val="both"/>
            </w:pPr>
            <w:r>
              <w:rPr>
                <w:rFonts w:ascii="Times New Roman"/>
                <w:b w:val="false"/>
                <w:i w:val="false"/>
                <w:color w:val="000000"/>
                <w:sz w:val="20"/>
              </w:rPr>
              <w:t>
Полимерные магистрали; Зажимы для магистралей.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для крови и ее компонентов однокамерный с раствором гемоконсерванта "CPDA-1"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Ңмкость с раствором CPDA-1; Ңмкость для первой порции крови; Адаптер для вакуумной пробирки; Игла донорская 16G; Протектор иглы; Полимерные магистрали; Зажимы для магистралей.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для крови и еҰ компонентов четырҰхкамерный с раствором гемоконсерванта "CPD", ресуспендирующим раствором "SAGM" и фильтром для удаления лейкоцитов из цельной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Ңмкость с раствором CPD; Ңмкость с раствором SAGM; Ңмкость для компонентов крови; Фильтр лейкоцитарный для цельной крови; Ңмкость для первой порции крови; Адаптер для вакуумной пробирки; Игла донорская 16G; Протектор иглы; Полимерные магистрали; Зажимы для магистралей.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для разделения одной терапевтической дозы тромбоцитов на 4 единичные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Ңмкость объҰмом 450 мл (4 шт); Игла полимерная; Полимерная магистраль.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с фильтром для плазмы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 объемом 450 мл - 1 шт; фильтр для плазмы Plasmaflex - 1 шт; игла полимерная - 1 шт; магистрали полимерные; зажим.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без ложки, стерильный, объемом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стерильный, одноразового применения объемом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 ложкой, стерильный, объемом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 ложкой, стерильный, одноразового применения объемом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биопроб нестерильный, 120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Изготовлен из полипропилена. С плоским дном. Винтовая крышка плотно прилегает к ободку самого контейнера, что обеспечивает герметичность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для операции на грудной клетке,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комбинированный на инструментальный столик, изготовлен из нетканого материала 145 х 80 см - 1шт.</w:t>
            </w:r>
          </w:p>
          <w:p>
            <w:pPr>
              <w:spacing w:after="20"/>
              <w:ind w:left="20"/>
              <w:jc w:val="both"/>
            </w:pPr>
            <w:r>
              <w:rPr>
                <w:rFonts w:ascii="Times New Roman"/>
                <w:b w:val="false"/>
                <w:i w:val="false"/>
                <w:color w:val="000000"/>
                <w:sz w:val="20"/>
              </w:rPr>
              <w:t>
2. Простыня на операционный стол, изготовлена из нетканого материала 160 х 190 см - 1шт.</w:t>
            </w:r>
          </w:p>
          <w:p>
            <w:pPr>
              <w:spacing w:after="20"/>
              <w:ind w:left="20"/>
              <w:jc w:val="both"/>
            </w:pPr>
            <w:r>
              <w:rPr>
                <w:rFonts w:ascii="Times New Roman"/>
                <w:b w:val="false"/>
                <w:i w:val="false"/>
                <w:color w:val="000000"/>
                <w:sz w:val="20"/>
              </w:rPr>
              <w:t>
3. Простыня, изготовлена из нетканого материала 160 х 190 см - 1шт.</w:t>
            </w:r>
          </w:p>
          <w:p>
            <w:pPr>
              <w:spacing w:after="20"/>
              <w:ind w:left="20"/>
              <w:jc w:val="both"/>
            </w:pPr>
            <w:r>
              <w:rPr>
                <w:rFonts w:ascii="Times New Roman"/>
                <w:b w:val="false"/>
                <w:i w:val="false"/>
                <w:color w:val="000000"/>
                <w:sz w:val="20"/>
              </w:rPr>
              <w:t>
4. Мешок для дефибриллятора, изготовлен из нетканого материала 35 х 30 см - 1 шт.</w:t>
            </w:r>
          </w:p>
          <w:p>
            <w:pPr>
              <w:spacing w:after="20"/>
              <w:ind w:left="20"/>
              <w:jc w:val="both"/>
            </w:pPr>
            <w:r>
              <w:rPr>
                <w:rFonts w:ascii="Times New Roman"/>
                <w:b w:val="false"/>
                <w:i w:val="false"/>
                <w:color w:val="000000"/>
                <w:sz w:val="20"/>
              </w:rPr>
              <w:t>
5. Простыня торакальная, отверстие 40 х 32 см, с инцизионной плҰнкой 330 х 300/200 см, изготовлена из нетканого материала - 1 шт.</w:t>
            </w:r>
          </w:p>
          <w:p>
            <w:pPr>
              <w:spacing w:after="20"/>
              <w:ind w:left="20"/>
              <w:jc w:val="both"/>
            </w:pPr>
            <w:r>
              <w:rPr>
                <w:rFonts w:ascii="Times New Roman"/>
                <w:b w:val="false"/>
                <w:i w:val="false"/>
                <w:color w:val="000000"/>
                <w:sz w:val="20"/>
              </w:rPr>
              <w:t>
6. Держатель для шнура 30 х 3 см - 2 шт.</w:t>
            </w:r>
          </w:p>
          <w:p>
            <w:pPr>
              <w:spacing w:after="20"/>
              <w:ind w:left="20"/>
              <w:jc w:val="both"/>
            </w:pPr>
            <w:r>
              <w:rPr>
                <w:rFonts w:ascii="Times New Roman"/>
                <w:b w:val="false"/>
                <w:i w:val="false"/>
                <w:color w:val="000000"/>
                <w:sz w:val="20"/>
              </w:rPr>
              <w:t>
7. Лента операционная, изготовлена из нетканого материала 50 х 10 см - 2 шт.</w:t>
            </w:r>
          </w:p>
          <w:p>
            <w:pPr>
              <w:spacing w:after="20"/>
              <w:ind w:left="20"/>
              <w:jc w:val="both"/>
            </w:pPr>
            <w:r>
              <w:rPr>
                <w:rFonts w:ascii="Times New Roman"/>
                <w:b w:val="false"/>
                <w:i w:val="false"/>
                <w:color w:val="000000"/>
                <w:sz w:val="20"/>
              </w:rPr>
              <w:t>
8. Покрытие для гениталий с адгезивным слоем 70 х 80см - 1 шт</w:t>
            </w:r>
          </w:p>
          <w:p>
            <w:pPr>
              <w:spacing w:after="20"/>
              <w:ind w:left="20"/>
              <w:jc w:val="both"/>
            </w:pPr>
            <w:r>
              <w:rPr>
                <w:rFonts w:ascii="Times New Roman"/>
                <w:b w:val="false"/>
                <w:i w:val="false"/>
                <w:color w:val="000000"/>
                <w:sz w:val="20"/>
              </w:rPr>
              <w:t>
9. Салфетка бумажная впитывающая 22 х 23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Концентрированный кислотный раствор для гемодиализа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литров раствора в 6 литровой канистре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Концентрированный основной раствор для гемодиализа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литров раствора в 6 литровой канистре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нестерильный одноразового применения с длинным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нестерильный, одноразового применения, с длинным рукавом, размерам: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нестерильный одноразового применения с длинным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нестерильный, одноразового применения, с длинным рукавом, размерам: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нестерильный одноразового применения с длинным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нестерильный, одноразового применения, с длинным рукавом, размерам: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нестерильный одноразового применения с длинным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нестерильный, одноразового применения, с длинным рукавом, размерам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нестерильный одноразового применения с длинным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нестерильный, одноразового применения, с длинным рукавом, размерам XXL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нестерильный одноразового применения с коротким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нестерильный, одноразового применения, с коротким рукавом, размерам: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нестерильный одноразового применения с коротким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нестерильный, одноразового применения, с коротким рукавом, размерам: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нестерильный одноразового применения с коротким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нестерильный, одноразового применения, с коротким рукавом, размерам: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нестерильный одноразового применения с коротким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нестерильный, одноразового применения, с коротким рукавом, размерам: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нестерильный одноразового применения с коротким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нестерильный, одноразового применения, с коротким рукавом, размерам: XXL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стерильный одноразового применения с коротким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стерильный, одноразового применения, с коротким рукавом, размерам: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стерильный одноразового применения с коротким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стерильный, одноразового применения, с коротким рукавом, размерам: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стерильный одноразового применения с коротким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стерильный, одноразового применения, с коротким рукавом, размерам: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стерильный одноразового применения с коротким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стерильный, одноразового применения, с коротким рукавом, размерам: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стерильный одноразового применения с коротким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стерильный, одноразового применения, с коротким рукавом, размерам: XXL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стерильный одноразового применения с длинным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стерильный, одноразового применения, с длинным рукавом, размерам: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стерильный одноразового применения с длинным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стерильный, одноразового применения, с длинным рукавом, размерам: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стерильный одноразового применения с длинным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стерильный, одноразового применения, с длинным рукавом, размерам: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стерильный одноразового применения с длинным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стерильный, одноразового применения, с длинным рукавом, размерам:XL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хирургический стерильный одноразового применения с длинным рукавом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Нетканый материал, стерильный, одноразового применения, с длинным рукавом, размерам: XXL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гипоаллергенный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гипоаллергенный размером 2,5смх10м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гипоаллергенный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гипоаллергенный размером 5смх5м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гипоаллергенный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гипоаллергенный размером 1,25смх5м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на бумажной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бумажной основе размером 2,0смх5м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на нетканой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нетканой основе размером 3,0смх5м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гипоаллергенный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гипоаллергенный размером 3,0смх5м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гипоаллергенный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гипоаллергенный размером 2,0смх5м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на нетканой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нетканой основе размером 1,25смх10м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гипоаллергенный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гипоаллергенный размером 2,5смх5м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Лейкопластыри на нетканой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нетканой основе размером 5смх5м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на нетканой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нетканой основе размером 2,5смх10м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на нетканой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нетканой основе размером 1,25смх5м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гипоаллергенные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гипоаллергенный размером 1,25смх10м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на нетканой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нетканой основе размером 2,5смх5м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на шелковой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шелковой основе размером 3,0смх5м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на шелковой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шелковой основе размером 2,0смх5м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Лейкопластырь на нетканой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нетканой основе размером 2,0смх5м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Ложка Фолькмана двусторонний пластмассовый (урогенитальный зонд), стерильный, одноразовый;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Ложка Фолькмана представляет собой одноразовый инструмент, который состоит из рукоятки, на противоположных концах которой размещены две рабочие части в виде ложек разного размера.</w:t>
            </w:r>
          </w:p>
          <w:p>
            <w:pPr>
              <w:spacing w:after="20"/>
              <w:ind w:left="20"/>
              <w:jc w:val="both"/>
            </w:pPr>
            <w:r>
              <w:rPr>
                <w:rFonts w:ascii="Times New Roman"/>
                <w:b w:val="false"/>
                <w:i w:val="false"/>
                <w:color w:val="000000"/>
                <w:sz w:val="20"/>
              </w:rPr>
              <w:t>
Материал изготовления - гранулы полиэтилена высокой плотности (HDPE).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Ложка Фолькмана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Ложка Фолькмана стерильная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трехслойная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трехслойная на резинках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Маски медицинские трехслойные на завязках, из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20 грамм/кв.м, на завязках (взрослые)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медицинская трехслойная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резинках с угольным фильтром из нетканого материала, плотность 20 грамм/кв.м.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Маски медицинские трехслойные на резинках из нетканого материала, детские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20 грамм/кв.м, на резинках (детские)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медицинская трехслойная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медицинская трехслойная из нетканного материала одноразовое, нестерильное. Размеры:</w:t>
            </w:r>
          </w:p>
          <w:p>
            <w:pPr>
              <w:spacing w:after="20"/>
              <w:ind w:left="20"/>
              <w:jc w:val="both"/>
            </w:pPr>
            <w:r>
              <w:rPr>
                <w:rFonts w:ascii="Times New Roman"/>
                <w:b w:val="false"/>
                <w:i w:val="false"/>
                <w:color w:val="000000"/>
                <w:sz w:val="20"/>
              </w:rPr>
              <w:t>
- длина (175±20) мм;</w:t>
            </w:r>
          </w:p>
          <w:p>
            <w:pPr>
              <w:spacing w:after="20"/>
              <w:ind w:left="20"/>
              <w:jc w:val="both"/>
            </w:pPr>
            <w:r>
              <w:rPr>
                <w:rFonts w:ascii="Times New Roman"/>
                <w:b w:val="false"/>
                <w:i w:val="false"/>
                <w:color w:val="000000"/>
                <w:sz w:val="20"/>
              </w:rPr>
              <w:t>
- ширина (100±20) мм;</w:t>
            </w:r>
          </w:p>
          <w:p>
            <w:pPr>
              <w:spacing w:after="20"/>
              <w:ind w:left="20"/>
              <w:jc w:val="both"/>
            </w:pPr>
            <w:r>
              <w:rPr>
                <w:rFonts w:ascii="Times New Roman"/>
                <w:b w:val="false"/>
                <w:i w:val="false"/>
                <w:color w:val="000000"/>
                <w:sz w:val="20"/>
              </w:rPr>
              <w:t>
- длина резинки (140±20)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4-х слойная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хирургическая, четырехслойная, противожидкостная, противотуберкулезная из нетканого материала (пленка Лонцет) FFP1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изделий гинекологических для забора отделяемого шейки матки и влагалища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зеркало гинекологическое влагалищное одноразовое по Куско из полистирола S;</w:t>
            </w:r>
          </w:p>
          <w:p>
            <w:pPr>
              <w:spacing w:after="20"/>
              <w:ind w:left="20"/>
              <w:jc w:val="both"/>
            </w:pPr>
            <w:r>
              <w:rPr>
                <w:rFonts w:ascii="Times New Roman"/>
                <w:b w:val="false"/>
                <w:i w:val="false"/>
                <w:color w:val="000000"/>
                <w:sz w:val="20"/>
              </w:rPr>
              <w:t>
2. шпатель гинекологический полимерный по Эйру одноразовый для забора материала на цитологическое исследование;</w:t>
            </w:r>
          </w:p>
          <w:p>
            <w:pPr>
              <w:spacing w:after="20"/>
              <w:ind w:left="20"/>
              <w:jc w:val="both"/>
            </w:pPr>
            <w:r>
              <w:rPr>
                <w:rFonts w:ascii="Times New Roman"/>
                <w:b w:val="false"/>
                <w:i w:val="false"/>
                <w:color w:val="000000"/>
                <w:sz w:val="20"/>
              </w:rPr>
              <w:t>
3. подстилка (салфетка) адсорбирующая одноразовая из нетканого материала;</w:t>
            </w:r>
          </w:p>
          <w:p>
            <w:pPr>
              <w:spacing w:after="20"/>
              <w:ind w:left="20"/>
              <w:jc w:val="both"/>
            </w:pPr>
            <w:r>
              <w:rPr>
                <w:rFonts w:ascii="Times New Roman"/>
                <w:b w:val="false"/>
                <w:i w:val="false"/>
                <w:color w:val="000000"/>
                <w:sz w:val="20"/>
              </w:rPr>
              <w:t>
4. перчатки смотровые, неопудренные.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изделий гинекологических для забора отделяемого шейки матки и влагалища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зеркало гинекологическое влагалищное одноразовое по Куско из полистирола M;</w:t>
            </w:r>
          </w:p>
          <w:p>
            <w:pPr>
              <w:spacing w:after="20"/>
              <w:ind w:left="20"/>
              <w:jc w:val="both"/>
            </w:pPr>
            <w:r>
              <w:rPr>
                <w:rFonts w:ascii="Times New Roman"/>
                <w:b w:val="false"/>
                <w:i w:val="false"/>
                <w:color w:val="000000"/>
                <w:sz w:val="20"/>
              </w:rPr>
              <w:t>
2. шпатель гинекологический полимерный по Эйру одноразовый для забора материала на цитологическое исследование;</w:t>
            </w:r>
          </w:p>
          <w:p>
            <w:pPr>
              <w:spacing w:after="20"/>
              <w:ind w:left="20"/>
              <w:jc w:val="both"/>
            </w:pPr>
            <w:r>
              <w:rPr>
                <w:rFonts w:ascii="Times New Roman"/>
                <w:b w:val="false"/>
                <w:i w:val="false"/>
                <w:color w:val="000000"/>
                <w:sz w:val="20"/>
              </w:rPr>
              <w:t>
3. подстилка (салфетка) адсорбирующая одноразовая из нетканого материала;</w:t>
            </w:r>
          </w:p>
          <w:p>
            <w:pPr>
              <w:spacing w:after="20"/>
              <w:ind w:left="20"/>
              <w:jc w:val="both"/>
            </w:pPr>
            <w:r>
              <w:rPr>
                <w:rFonts w:ascii="Times New Roman"/>
                <w:b w:val="false"/>
                <w:i w:val="false"/>
                <w:color w:val="000000"/>
                <w:sz w:val="20"/>
              </w:rPr>
              <w:t>
4. перчатки смотровые, неопудренные.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изделий гинекологических для забора отделяемого шейки матки и влагалища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зеркало гинекологическое влагалищное одноразовое по Куско из полистирола L;</w:t>
            </w:r>
          </w:p>
          <w:p>
            <w:pPr>
              <w:spacing w:after="20"/>
              <w:ind w:left="20"/>
              <w:jc w:val="both"/>
            </w:pPr>
            <w:r>
              <w:rPr>
                <w:rFonts w:ascii="Times New Roman"/>
                <w:b w:val="false"/>
                <w:i w:val="false"/>
                <w:color w:val="000000"/>
                <w:sz w:val="20"/>
              </w:rPr>
              <w:t>
2. шпатель гинекологический полимерный по Эйру одноразовый для забора материала на цитологическое исследование;</w:t>
            </w:r>
          </w:p>
          <w:p>
            <w:pPr>
              <w:spacing w:after="20"/>
              <w:ind w:left="20"/>
              <w:jc w:val="both"/>
            </w:pPr>
            <w:r>
              <w:rPr>
                <w:rFonts w:ascii="Times New Roman"/>
                <w:b w:val="false"/>
                <w:i w:val="false"/>
                <w:color w:val="000000"/>
                <w:sz w:val="20"/>
              </w:rPr>
              <w:t>
3. подстилка (салфетка) адсорбирующая одноразовая из нетканого материала.</w:t>
            </w:r>
          </w:p>
          <w:p>
            <w:pPr>
              <w:spacing w:after="20"/>
              <w:ind w:left="20"/>
              <w:jc w:val="both"/>
            </w:pPr>
            <w:r>
              <w:rPr>
                <w:rFonts w:ascii="Times New Roman"/>
                <w:b w:val="false"/>
                <w:i w:val="false"/>
                <w:color w:val="000000"/>
                <w:sz w:val="20"/>
              </w:rPr>
              <w:t>
4. перчатки смотровые, неопудренные.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изделий гинекологических для забора отделяемого шейки матки и влагалища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зеркало гинекологическое влагалищное одноразовое по Куско из полистирола S;</w:t>
            </w:r>
          </w:p>
          <w:p>
            <w:pPr>
              <w:spacing w:after="20"/>
              <w:ind w:left="20"/>
              <w:jc w:val="both"/>
            </w:pPr>
            <w:r>
              <w:rPr>
                <w:rFonts w:ascii="Times New Roman"/>
                <w:b w:val="false"/>
                <w:i w:val="false"/>
                <w:color w:val="000000"/>
                <w:sz w:val="20"/>
              </w:rPr>
              <w:t>
2. шпатель гинекологический полимерный по Эйру одноразовый для забора материала на цитологическое исследование c одной подсветкой на 100 штук набора;</w:t>
            </w:r>
          </w:p>
          <w:p>
            <w:pPr>
              <w:spacing w:after="20"/>
              <w:ind w:left="20"/>
              <w:jc w:val="both"/>
            </w:pPr>
            <w:r>
              <w:rPr>
                <w:rFonts w:ascii="Times New Roman"/>
                <w:b w:val="false"/>
                <w:i w:val="false"/>
                <w:color w:val="000000"/>
                <w:sz w:val="20"/>
              </w:rPr>
              <w:t>
3. подстилка (салфетка) адсорбирующая;</w:t>
            </w:r>
          </w:p>
          <w:p>
            <w:pPr>
              <w:spacing w:after="20"/>
              <w:ind w:left="20"/>
              <w:jc w:val="both"/>
            </w:pPr>
            <w:r>
              <w:rPr>
                <w:rFonts w:ascii="Times New Roman"/>
                <w:b w:val="false"/>
                <w:i w:val="false"/>
                <w:color w:val="000000"/>
                <w:sz w:val="20"/>
              </w:rPr>
              <w:t>
4. перчатки смотровые, неопудренные.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изделий гинекологических для забора отделяемого шейки матки и влагалища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зеркало гинекологическое влагалищное одноразовое по Куско из полистирола M;</w:t>
            </w:r>
          </w:p>
          <w:p>
            <w:pPr>
              <w:spacing w:after="20"/>
              <w:ind w:left="20"/>
              <w:jc w:val="both"/>
            </w:pPr>
            <w:r>
              <w:rPr>
                <w:rFonts w:ascii="Times New Roman"/>
                <w:b w:val="false"/>
                <w:i w:val="false"/>
                <w:color w:val="000000"/>
                <w:sz w:val="20"/>
              </w:rPr>
              <w:t>
2. шпатель гинекологический полимерный по Эйру одноразовый для забора материала на цитологическое исследование c одной подсветкой на 100 штук набора;</w:t>
            </w:r>
          </w:p>
          <w:p>
            <w:pPr>
              <w:spacing w:after="20"/>
              <w:ind w:left="20"/>
              <w:jc w:val="both"/>
            </w:pPr>
            <w:r>
              <w:rPr>
                <w:rFonts w:ascii="Times New Roman"/>
                <w:b w:val="false"/>
                <w:i w:val="false"/>
                <w:color w:val="000000"/>
                <w:sz w:val="20"/>
              </w:rPr>
              <w:t>
3. подстилка (салфетка) адсорбирующая;</w:t>
            </w:r>
          </w:p>
          <w:p>
            <w:pPr>
              <w:spacing w:after="20"/>
              <w:ind w:left="20"/>
              <w:jc w:val="both"/>
            </w:pPr>
            <w:r>
              <w:rPr>
                <w:rFonts w:ascii="Times New Roman"/>
                <w:b w:val="false"/>
                <w:i w:val="false"/>
                <w:color w:val="000000"/>
                <w:sz w:val="20"/>
              </w:rPr>
              <w:t>
4. перчатки смотровые, неопудренные.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изделий гинекологических для забора отделяемого шейки матки и влагалища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зеркало гинекологическое влагалищное одноразовое по Куско из полистирола L;</w:t>
            </w:r>
          </w:p>
          <w:p>
            <w:pPr>
              <w:spacing w:after="20"/>
              <w:ind w:left="20"/>
              <w:jc w:val="both"/>
            </w:pPr>
            <w:r>
              <w:rPr>
                <w:rFonts w:ascii="Times New Roman"/>
                <w:b w:val="false"/>
                <w:i w:val="false"/>
                <w:color w:val="000000"/>
                <w:sz w:val="20"/>
              </w:rPr>
              <w:t>
2. шпатель гинекологический полимерный по Эйру одноразовый для забора материала на цитологическое исследование c одной подсветкой на 100 штук набора;</w:t>
            </w:r>
          </w:p>
          <w:p>
            <w:pPr>
              <w:spacing w:after="20"/>
              <w:ind w:left="20"/>
              <w:jc w:val="both"/>
            </w:pPr>
            <w:r>
              <w:rPr>
                <w:rFonts w:ascii="Times New Roman"/>
                <w:b w:val="false"/>
                <w:i w:val="false"/>
                <w:color w:val="000000"/>
                <w:sz w:val="20"/>
              </w:rPr>
              <w:t>
3. подстилка (салфетка) адсорбирующая;</w:t>
            </w:r>
          </w:p>
          <w:p>
            <w:pPr>
              <w:spacing w:after="20"/>
              <w:ind w:left="20"/>
              <w:jc w:val="both"/>
            </w:pPr>
            <w:r>
              <w:rPr>
                <w:rFonts w:ascii="Times New Roman"/>
                <w:b w:val="false"/>
                <w:i w:val="false"/>
                <w:color w:val="000000"/>
                <w:sz w:val="20"/>
              </w:rPr>
              <w:t>
4. перчатки смотровые, неопудренные.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система для сбора концентрированных или стандартных тромбоцитов,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проб линии донора 50мл с адаптером под вакуумную пробирку;</w:t>
            </w:r>
          </w:p>
          <w:p>
            <w:pPr>
              <w:spacing w:after="20"/>
              <w:ind w:left="20"/>
              <w:jc w:val="both"/>
            </w:pPr>
            <w:r>
              <w:rPr>
                <w:rFonts w:ascii="Times New Roman"/>
                <w:b w:val="false"/>
                <w:i w:val="false"/>
                <w:color w:val="000000"/>
                <w:sz w:val="20"/>
              </w:rPr>
              <w:t>
Линия донора с портом для инъекций и коннектором типа "Luer";</w:t>
            </w:r>
          </w:p>
          <w:p>
            <w:pPr>
              <w:spacing w:after="20"/>
              <w:ind w:left="20"/>
              <w:jc w:val="both"/>
            </w:pPr>
            <w:r>
              <w:rPr>
                <w:rFonts w:ascii="Times New Roman"/>
                <w:b w:val="false"/>
                <w:i w:val="false"/>
                <w:color w:val="000000"/>
                <w:sz w:val="20"/>
              </w:rPr>
              <w:t>
Адаптер одиночного насоса (антикоагулянта);</w:t>
            </w:r>
          </w:p>
          <w:p>
            <w:pPr>
              <w:spacing w:after="20"/>
              <w:ind w:left="20"/>
              <w:jc w:val="both"/>
            </w:pPr>
            <w:r>
              <w:rPr>
                <w:rFonts w:ascii="Times New Roman"/>
                <w:b w:val="false"/>
                <w:i w:val="false"/>
                <w:color w:val="000000"/>
                <w:sz w:val="20"/>
              </w:rPr>
              <w:t>
Линия антикоагулянта с коннектором типа "Spike";</w:t>
            </w:r>
          </w:p>
          <w:p>
            <w:pPr>
              <w:spacing w:after="20"/>
              <w:ind w:left="20"/>
              <w:jc w:val="both"/>
            </w:pPr>
            <w:r>
              <w:rPr>
                <w:rFonts w:ascii="Times New Roman"/>
                <w:b w:val="false"/>
                <w:i w:val="false"/>
                <w:color w:val="000000"/>
                <w:sz w:val="20"/>
              </w:rPr>
              <w:t>
Камера фильтра крови -170мкм; Монитор давления донора (фильтр DPM) 0,2мкм -1 шт. с красным скользящим зажимом;</w:t>
            </w:r>
          </w:p>
          <w:p>
            <w:pPr>
              <w:spacing w:after="20"/>
              <w:ind w:left="20"/>
              <w:jc w:val="both"/>
            </w:pPr>
            <w:r>
              <w:rPr>
                <w:rFonts w:ascii="Times New Roman"/>
                <w:b w:val="false"/>
                <w:i w:val="false"/>
                <w:color w:val="000000"/>
                <w:sz w:val="20"/>
              </w:rPr>
              <w:t>
Адаптер двойного насоса; Колокол типа "Latham", 225мл; Контейнер (мешок) для сбора плазмы, 1000мл;</w:t>
            </w:r>
          </w:p>
          <w:p>
            <w:pPr>
              <w:spacing w:after="20"/>
              <w:ind w:left="20"/>
              <w:jc w:val="both"/>
            </w:pPr>
            <w:r>
              <w:rPr>
                <w:rFonts w:ascii="Times New Roman"/>
                <w:b w:val="false"/>
                <w:i w:val="false"/>
                <w:color w:val="000000"/>
                <w:sz w:val="20"/>
              </w:rPr>
              <w:t>
Монитор давления системы (фильтр SPM) 0,2мкм -1 шт. с красным скользящим зажимом;</w:t>
            </w:r>
          </w:p>
          <w:p>
            <w:pPr>
              <w:spacing w:after="20"/>
              <w:ind w:left="20"/>
              <w:jc w:val="both"/>
            </w:pPr>
            <w:r>
              <w:rPr>
                <w:rFonts w:ascii="Times New Roman"/>
                <w:b w:val="false"/>
                <w:i w:val="false"/>
                <w:color w:val="000000"/>
                <w:sz w:val="20"/>
              </w:rPr>
              <w:t>
Контейнер для тромбоцитов первичный (резервный), 600мл;</w:t>
            </w:r>
          </w:p>
          <w:p>
            <w:pPr>
              <w:spacing w:after="20"/>
              <w:ind w:left="20"/>
              <w:jc w:val="both"/>
            </w:pPr>
            <w:r>
              <w:rPr>
                <w:rFonts w:ascii="Times New Roman"/>
                <w:b w:val="false"/>
                <w:i w:val="false"/>
                <w:color w:val="000000"/>
                <w:sz w:val="20"/>
              </w:rPr>
              <w:t>
Линия подачи ресуспендирующего раствора с коннектором типа "Luer" и двумя интегрированными бактериальными фильтрами, 0,2мкм;</w:t>
            </w:r>
          </w:p>
          <w:p>
            <w:pPr>
              <w:spacing w:after="20"/>
              <w:ind w:left="20"/>
              <w:jc w:val="both"/>
            </w:pPr>
            <w:r>
              <w:rPr>
                <w:rFonts w:ascii="Times New Roman"/>
                <w:b w:val="false"/>
                <w:i w:val="false"/>
                <w:color w:val="000000"/>
                <w:sz w:val="20"/>
              </w:rPr>
              <w:t>
Фильтр для удаления лейкоцитов, LRFXL;</w:t>
            </w:r>
          </w:p>
          <w:p>
            <w:pPr>
              <w:spacing w:after="20"/>
              <w:ind w:left="20"/>
              <w:jc w:val="both"/>
            </w:pPr>
            <w:r>
              <w:rPr>
                <w:rFonts w:ascii="Times New Roman"/>
                <w:b w:val="false"/>
                <w:i w:val="false"/>
                <w:color w:val="000000"/>
                <w:sz w:val="20"/>
              </w:rPr>
              <w:t>
Контейнер (мешок) для удаления воздуха с желтым скользящим зажимом, 90мл;</w:t>
            </w:r>
          </w:p>
          <w:p>
            <w:pPr>
              <w:spacing w:after="20"/>
              <w:ind w:left="20"/>
              <w:jc w:val="both"/>
            </w:pPr>
            <w:r>
              <w:rPr>
                <w:rFonts w:ascii="Times New Roman"/>
                <w:b w:val="false"/>
                <w:i w:val="false"/>
                <w:color w:val="000000"/>
                <w:sz w:val="20"/>
              </w:rPr>
              <w:t>
Контейнеры (мешки) для хранения тромбоцитов до 7 дней (СРР), 1000мл-2шт.;</w:t>
            </w:r>
          </w:p>
          <w:p>
            <w:pPr>
              <w:spacing w:after="20"/>
              <w:ind w:left="20"/>
              <w:jc w:val="both"/>
            </w:pPr>
            <w:r>
              <w:rPr>
                <w:rFonts w:ascii="Times New Roman"/>
                <w:b w:val="false"/>
                <w:i w:val="false"/>
                <w:color w:val="000000"/>
                <w:sz w:val="20"/>
              </w:rPr>
              <w:t>
Контейнер (мешок) для сбора воздуха/ОТП, 1000мл;</w:t>
            </w:r>
          </w:p>
          <w:p>
            <w:pPr>
              <w:spacing w:after="20"/>
              <w:ind w:left="20"/>
              <w:jc w:val="both"/>
            </w:pPr>
            <w:r>
              <w:rPr>
                <w:rFonts w:ascii="Times New Roman"/>
                <w:b w:val="false"/>
                <w:i w:val="false"/>
                <w:color w:val="000000"/>
                <w:sz w:val="20"/>
              </w:rPr>
              <w:t>
Игла донора 16G с предохранителем типа "Syslock";</w:t>
            </w:r>
          </w:p>
          <w:p>
            <w:pPr>
              <w:spacing w:after="20"/>
              <w:ind w:left="20"/>
              <w:jc w:val="both"/>
            </w:pPr>
            <w:r>
              <w:rPr>
                <w:rFonts w:ascii="Times New Roman"/>
                <w:b w:val="false"/>
                <w:i w:val="false"/>
                <w:color w:val="000000"/>
                <w:sz w:val="20"/>
              </w:rPr>
              <w:t>
Зажим храповой - 2 шт.;</w:t>
            </w:r>
          </w:p>
          <w:p>
            <w:pPr>
              <w:spacing w:after="20"/>
              <w:ind w:left="20"/>
              <w:jc w:val="both"/>
            </w:pPr>
            <w:r>
              <w:rPr>
                <w:rFonts w:ascii="Times New Roman"/>
                <w:b w:val="false"/>
                <w:i w:val="false"/>
                <w:color w:val="000000"/>
                <w:sz w:val="20"/>
              </w:rPr>
              <w:t>
Капельница антикоагулянта; Фильтр бактериальный, 0,2мкм;</w:t>
            </w:r>
          </w:p>
          <w:p>
            <w:pPr>
              <w:spacing w:after="20"/>
              <w:ind w:left="20"/>
              <w:jc w:val="both"/>
            </w:pPr>
            <w:r>
              <w:rPr>
                <w:rFonts w:ascii="Times New Roman"/>
                <w:b w:val="false"/>
                <w:i w:val="false"/>
                <w:color w:val="000000"/>
                <w:sz w:val="20"/>
              </w:rPr>
              <w:t>
Ампулы для отбора проб тромбоцитов со скользящим зажимом – 2шт.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исследования системы гемостаза с натрия цитратом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получения плазмы с лития гепарином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активатором свертывания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определения СОЭ с натрия цитратом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получения плазмы с лития гепарином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получения плазмы с лития гепарином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без добавок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активатором свертывания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К2 ЭДТА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натрия фторидом и калия оксалатом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активатором свертывания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получения плазмы с натрия гепарином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К2 ЭДТА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без добавок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получения плазмы с лития гепарином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получения плазмы с лития гепарином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К3 ЭДТА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активатором свертывания и гелем для разделения сыворотки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системой ACD/CPDA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активатором свертывания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натрия фторидом и калия оксалатом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К3 ЭДТА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К2 ЭДТА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получения плазмы с лития гепарином и гелем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активатором свертывания и гелем для разделения сыворотки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исследования системы гемостаза с натрия цитратом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активатором свертывания и гелем для разделения сыворотки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К3 ЭДТА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без добавок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К2 ЭДТА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получения плазмы с натрия гепарином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исследования системы гемостаза с натрия цитратом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получения плазмы с лития гепарином и гелем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без добавок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К3 ЭДТА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К3 ЭДТА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К2 ЭДТА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без добавок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активатором свертывания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получения плазмы с лития гепарином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активатором свертывания и гелем для разделения сыворотки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К2 ЭДТА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получения плазмы с лития гепарином и гелем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К3 ЭДТА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активатором свертывания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исследования системы гемостаза с натрия цитратом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активатором свертывания и гелем для разделения сыворотки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К2 ЭДТА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 активатором свертывания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комплект для абдоминальных операций, хирургический комплект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на инструментальный стол комбинированный 80 х 145см, пл. 30 г/м кв. - 1 шт.</w:t>
            </w:r>
          </w:p>
          <w:p>
            <w:pPr>
              <w:spacing w:after="20"/>
              <w:ind w:left="20"/>
              <w:jc w:val="both"/>
            </w:pPr>
            <w:r>
              <w:rPr>
                <w:rFonts w:ascii="Times New Roman"/>
                <w:b w:val="false"/>
                <w:i w:val="false"/>
                <w:color w:val="000000"/>
                <w:sz w:val="20"/>
              </w:rPr>
              <w:t>
2. Простыня с адгезивным краем 80 х 90см, пл. 40 г/м кв. - 2 шт.</w:t>
            </w:r>
          </w:p>
          <w:p>
            <w:pPr>
              <w:spacing w:after="20"/>
              <w:ind w:left="20"/>
              <w:jc w:val="both"/>
            </w:pPr>
            <w:r>
              <w:rPr>
                <w:rFonts w:ascii="Times New Roman"/>
                <w:b w:val="false"/>
                <w:i w:val="false"/>
                <w:color w:val="000000"/>
                <w:sz w:val="20"/>
              </w:rPr>
              <w:t>
3. Простыня на операционный стол 160 х 190см, пл. 40 г/м кв. - 1 шт.</w:t>
            </w:r>
          </w:p>
          <w:p>
            <w:pPr>
              <w:spacing w:after="20"/>
              <w:ind w:left="20"/>
              <w:jc w:val="both"/>
            </w:pPr>
            <w:r>
              <w:rPr>
                <w:rFonts w:ascii="Times New Roman"/>
                <w:b w:val="false"/>
                <w:i w:val="false"/>
                <w:color w:val="000000"/>
                <w:sz w:val="20"/>
              </w:rPr>
              <w:t>
4. Салфетки бумажные 33 х 33см - 4 шт.</w:t>
            </w:r>
          </w:p>
          <w:p>
            <w:pPr>
              <w:spacing w:after="20"/>
              <w:ind w:left="20"/>
              <w:jc w:val="both"/>
            </w:pPr>
            <w:r>
              <w:rPr>
                <w:rFonts w:ascii="Times New Roman"/>
                <w:b w:val="false"/>
                <w:i w:val="false"/>
                <w:color w:val="000000"/>
                <w:sz w:val="20"/>
              </w:rPr>
              <w:t>
5. Простыня с адгезивным краем 160 х 180см, пл. 40 г/м кв. - 1 шт.</w:t>
            </w:r>
          </w:p>
          <w:p>
            <w:pPr>
              <w:spacing w:after="20"/>
              <w:ind w:left="20"/>
              <w:jc w:val="both"/>
            </w:pPr>
            <w:r>
              <w:rPr>
                <w:rFonts w:ascii="Times New Roman"/>
                <w:b w:val="false"/>
                <w:i w:val="false"/>
                <w:color w:val="000000"/>
                <w:sz w:val="20"/>
              </w:rPr>
              <w:t>
6. Простыня с адгезивным краем 160 х 240см, пл. 40 г/м кв. - 1 шт.</w:t>
            </w:r>
          </w:p>
          <w:p>
            <w:pPr>
              <w:spacing w:after="20"/>
              <w:ind w:left="20"/>
              <w:jc w:val="both"/>
            </w:pPr>
            <w:r>
              <w:rPr>
                <w:rFonts w:ascii="Times New Roman"/>
                <w:b w:val="false"/>
                <w:i w:val="false"/>
                <w:color w:val="000000"/>
                <w:sz w:val="20"/>
              </w:rPr>
              <w:t>
7. Лента операционная 10 х 50см, пл. 40 г/м кв.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качественного определения скрытой крови в кале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Тест-полоска – 1 шт.</w:t>
            </w:r>
          </w:p>
          <w:p>
            <w:pPr>
              <w:spacing w:after="20"/>
              <w:ind w:left="20"/>
              <w:jc w:val="both"/>
            </w:pPr>
            <w:r>
              <w:rPr>
                <w:rFonts w:ascii="Times New Roman"/>
                <w:b w:val="false"/>
                <w:i w:val="false"/>
                <w:color w:val="000000"/>
                <w:sz w:val="20"/>
              </w:rPr>
              <w:t>
2. Кассета – 1 шт.</w:t>
            </w:r>
          </w:p>
          <w:p>
            <w:pPr>
              <w:spacing w:after="20"/>
              <w:ind w:left="20"/>
              <w:jc w:val="both"/>
            </w:pPr>
            <w:r>
              <w:rPr>
                <w:rFonts w:ascii="Times New Roman"/>
                <w:b w:val="false"/>
                <w:i w:val="false"/>
                <w:color w:val="000000"/>
                <w:sz w:val="20"/>
              </w:rPr>
              <w:t>
3. Буферный разбавитель образца по 2 мл в пробирке – 1 шт.</w:t>
            </w:r>
          </w:p>
          <w:p>
            <w:pPr>
              <w:spacing w:after="20"/>
              <w:ind w:left="20"/>
              <w:jc w:val="both"/>
            </w:pPr>
            <w:r>
              <w:rPr>
                <w:rFonts w:ascii="Times New Roman"/>
                <w:b w:val="false"/>
                <w:i w:val="false"/>
                <w:color w:val="000000"/>
                <w:sz w:val="20"/>
              </w:rPr>
              <w:t>
4. Пробирка для буферного разбавителя образца – 1 шт.</w:t>
            </w:r>
          </w:p>
          <w:p>
            <w:pPr>
              <w:spacing w:after="20"/>
              <w:ind w:left="20"/>
              <w:jc w:val="both"/>
            </w:pPr>
            <w:r>
              <w:rPr>
                <w:rFonts w:ascii="Times New Roman"/>
                <w:b w:val="false"/>
                <w:i w:val="false"/>
                <w:color w:val="000000"/>
                <w:sz w:val="20"/>
              </w:rPr>
              <w:t>
5. Запечатываемый пластиковый пакет для кассеты – 1 шт.</w:t>
            </w:r>
          </w:p>
          <w:p>
            <w:pPr>
              <w:spacing w:after="20"/>
              <w:ind w:left="20"/>
              <w:jc w:val="both"/>
            </w:pPr>
            <w:r>
              <w:rPr>
                <w:rFonts w:ascii="Times New Roman"/>
                <w:b w:val="false"/>
                <w:i w:val="false"/>
                <w:color w:val="000000"/>
                <w:sz w:val="20"/>
              </w:rPr>
              <w:t>
6. Картонная коробка для упаковки всех комплектующих с лейблом – 1 шт.</w:t>
            </w:r>
          </w:p>
          <w:p>
            <w:pPr>
              <w:spacing w:after="20"/>
              <w:ind w:left="20"/>
              <w:jc w:val="both"/>
            </w:pPr>
            <w:r>
              <w:rPr>
                <w:rFonts w:ascii="Times New Roman"/>
                <w:b w:val="false"/>
                <w:i w:val="false"/>
                <w:color w:val="000000"/>
                <w:sz w:val="20"/>
              </w:rPr>
              <w:t>
7. Запечатываемый пластиковый пакет для пробирки с буферным разбавителем образца – 1 шт.</w:t>
            </w:r>
          </w:p>
          <w:p>
            <w:pPr>
              <w:spacing w:after="20"/>
              <w:ind w:left="20"/>
              <w:jc w:val="both"/>
            </w:pPr>
            <w:r>
              <w:rPr>
                <w:rFonts w:ascii="Times New Roman"/>
                <w:b w:val="false"/>
                <w:i w:val="false"/>
                <w:color w:val="000000"/>
                <w:sz w:val="20"/>
              </w:rPr>
              <w:t>
8. Пакет для сбора образца – 1 шт.</w:t>
            </w:r>
          </w:p>
          <w:p>
            <w:pPr>
              <w:spacing w:after="20"/>
              <w:ind w:left="20"/>
              <w:jc w:val="both"/>
            </w:pPr>
            <w:r>
              <w:rPr>
                <w:rFonts w:ascii="Times New Roman"/>
                <w:b w:val="false"/>
                <w:i w:val="false"/>
                <w:color w:val="000000"/>
                <w:sz w:val="20"/>
              </w:rPr>
              <w:t>
9. ID стикер – 1 шт.</w:t>
            </w:r>
          </w:p>
          <w:p>
            <w:pPr>
              <w:spacing w:after="20"/>
              <w:ind w:left="20"/>
              <w:jc w:val="both"/>
            </w:pPr>
            <w:r>
              <w:rPr>
                <w:rFonts w:ascii="Times New Roman"/>
                <w:b w:val="false"/>
                <w:i w:val="false"/>
                <w:color w:val="000000"/>
                <w:sz w:val="20"/>
              </w:rPr>
              <w:t>
10. Инструкция по применению на казахском и русском языках – 1 шт.</w:t>
            </w:r>
          </w:p>
          <w:p>
            <w:pPr>
              <w:spacing w:after="20"/>
              <w:ind w:left="20"/>
              <w:jc w:val="both"/>
            </w:pPr>
            <w:r>
              <w:rPr>
                <w:rFonts w:ascii="Times New Roman"/>
                <w:b w:val="false"/>
                <w:i w:val="false"/>
                <w:color w:val="000000"/>
                <w:sz w:val="20"/>
              </w:rPr>
              <w:t>
11. Осушитель, 1г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Пеленка многослойная, одноразовая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60х60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текстурированные неопудренные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5-6 (XS)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текстурированные неопудренные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6,5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текстурированные неопудренные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7-7,5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текстурированные неопудренные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8-8,5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текстурированные неопудренные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9-10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гладкие 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5-6 (XS)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гладкие 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6,5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гладкие 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7-7,5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гладкие 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8-8,5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гладкие 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9-10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6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6,5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7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7,5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8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8,5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опудренные 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9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гладкие 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5-6 (XS)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гладкие 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6-7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гладкие 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7-8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гладкие 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8-9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гладкие 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9-10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текстурированные неопудренные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5-6 (XS)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текстурированные неопудренные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6-7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текстурированные неопудренные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7-8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текстурированные неопудренные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8-9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латексные текстурированные неопудренные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9-10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нитриловые текстурированные неопудренные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5-6 (XS)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нитриловые текстурированные неопудренные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6-7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нитриловые текстурированные неопудренные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7-8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нитриловые текстурированные неопудренные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8-9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диагностические нитриловые текстурированные неопудренные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9-10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6,5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6,0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7,0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7,5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8,0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8,5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хирургические латексные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9,0 с длинной манжетой анатомической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Пилотка-колпак, одноразовая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Пластырь медицинский на нетканой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25мм х 72мм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Пластырь медицинский на полимерной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25мм х 72мм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Пластырь медицинский на нетканой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19мм х 72мм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Пластырь медицинский на полимерной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19мм х 72мм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Повязка для фиксации и установки катетеров с укрепляющими полосками,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фиксации и установки катетеров с укрепляющими полосками, стерильная, одноразовая размером: 7 х 8,5см, (прямоугольной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Повязка для фиксации и установки катетеров с укрепляющими полосками,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фиксации и установки катетеров с укрепляющими полосками, стерильная, одноразовая размером: 8,5 х 10,5см (овальной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Повязка для фиксации и установки катетеров,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фиксации и установки катетеров, стерильная, одноразовая размером 6 х 7см;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Повязка для фиксации и установки катетеров,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фиксации и установки катетеров, стерильная, одноразовая размером 6,5 х 8,5см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Повязка послеоперационная адгезивная на нетканой основе с абсорбирующей подушечкой, стерильная, одноразовая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адгезивная на нетканой основе с абсорбирующей подушечкой, стерильная, одноразовая размером 6см х 10см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Повязка послеоперационная адгезивная на нетканой основе с абсорбирующей подушечкой, стерильная, одноразовая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адгезивная на нетканой основе с абсорбирующей подушечкой, стерильная, одноразовая размером 5см х 7,2см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Повязка послеоперационная адгезивная на нетканой основе с абсорбирующей подушечкой, стерильная, одноразовая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адгезивная на нетканой основе с абсорбирующей подушечкой, стерильная, одноразовая размером 10см х 15см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Повязка послеоперационная адгезивная на нетканой основе с абсорбирующей подушечкой, стерильная, одноразовая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адгезивная на нетканой основе с абсорбирующей подушечкой, стерильная, одноразовая размером 10см х 20см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Повязка послеоперационная адгезивная на нетканой основе с абсорбирующей подушечкой, стерильная, одноразовая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адгезивная на нетканой основе с абсорбирующей подушечкой, стерильная, одноразовая размером 10см х 25см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Повязка послеоперационная адгезивная на нетканой основе с абсорбирующей подушечкой, стерильная, одноразовая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адгезивная на нетканой основе с абсорбирующей подушечкой, стерильная, одноразовая размером 10см х 35см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Повязка послеоперационная адгезивная на полимерной основе с абсорбирующей подушечкой, стерильная, одноразовая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адгезивная на полимерной основе с абсорбирующей подушечкой, стерильная, одноразовая размером 9см х 35см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Повязка послеоперационная адгезивная на полимерной основе с абсорбирующей подушечкой, стерильная, одноразовая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адгезивная на полимерной основе с абсорбирующей подушечкой, стерильная, одноразовая размером 6см х 10см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Повязка послеоперационная адгезивная на полимерной основе с абсорбирующей подушечкой, стерильная, одноразовая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адгезивная на полимерной основе с абсорбирующей подушечкой, стерильная, одноразовая размером 9см х 25см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Подстилка-пеленка впитывающая одноразовая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нестерильная размером 60 х 90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Подстилка-пеленка впитывающая одноразовая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размером 60 х 90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Подстилка- пеленка впитывающая одноразовая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размером 60 х 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размер 200*180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для ангиографии, 2 отверстия, размер 300*180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140*80 см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25 грамм/кв.м.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200*140 см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25 грамм/кв.м.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большая операционная 190*160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спанлейс (Вискоза + политилен) с плотностью 54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140*80 см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40 грамм/кв.м.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впитывающая, с отверстием диаметром 7,5см с адгезивным слоем карман и фиксатор, размер 120*120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малая операционная, размер 120*160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впитывающая, с отверстием диаметром 7,5см с адгезивным слоем карман и фиксатор, размер 120*120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с адгезивным краем размер 240*160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Спанлейс с плотностью 40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200*140 см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40 грамм/кв.м.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торакальная, с отверстием и с карманом-приемником, размер 330*300/200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54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размер 200*180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операционная 250*160 см с отверстием 28*32 см с карманом, отводом и инцизионной пленкой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малая операционная, размер 120*160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Спанлейс с плотностью 40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размер 140*70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размер 210*160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размер 140*70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с адгезивным краем, размер 160*180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размер 140*110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с адгезивным краем, размер 160*180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54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операционная размер 100*80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54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размер 140*110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с адгезивным краем размер 90*80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с вырезом, размер 250*180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с адгезивным краем размер 90*80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размер 200*80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с периниальным покрытием, с вырезом, размер 230*180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операционная 250*160 см с отверстием 28*32 см с карманом, отводом и инцизионной пленкой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для лапаротомии с отверстием размер 32*28 см, инцизионная пленка, липучка (карманы) размеры 280*180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Пеленка с липким краем 70*80 см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40 грамм/кв.м.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с адгезивным краем размер 240*160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размер 210*160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размер 210*160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для лапаротомии с отверстием размер 32*28 см, инцизионная пленка, липучка (карманы) размеры 280*180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торакальная, с отверстием и с карманом-приемником, размер 330*300/200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спанлейс с плотностью 40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для ангиографии, 2 отверстия, размер 300*180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размер 160*80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операционная размер 100*80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размер 200*80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с периниальным покрытием, с вырезом, размер 230*180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размер 160*80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Пеленка с липким краем 0,7*0,8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25 грамм/кв.м.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с вырезом, размер 250*180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большая операционная 190*160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Пеленка с липким краем 140*80 см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25 грамм/кв.м. из нетканого материала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одноразовая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200х160 см, плотность 28 г/м²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одноразовая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200х160 см, плотность 40 г/м²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одноразовая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одноразовая нестерильная, размерами 80 см х 140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одноразовая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одноразовая нестерильная, размерами 140 см х 200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Подстилка впитывающая, одноразовая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одноразовая нестерильная, размерами 60 см х 60см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Простыни из нетканого материала нестерильные, одноразового применения, 200*80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из нетканого материала одноразовая нестерильная, размером 80см х 200см, пл.40г/кв.м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Простыни из нетканого материала нестерильные, одноразового применения, 200*160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из нетканого материала одноразовая нестерильная, размером 160см х 200см, пл.40г/кв.м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Простыни из нетканого материала нестерильные, одноразового применения, 200*160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из нетканого материала одноразовая нестерильная, размером 160см х 200см, пл.28г/кв.м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Простыни из нетканого материала нестерильные, одноразового применения, 200*80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из нетканого материала одноразовая нестерильная, размером 80см х 200см, пл.28г/кв.м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Пижама (размерами 42(XS)-64 (ХХХХXL), ростами 152-188, из них размер 56 (XXXL) и рост (182) по умолчанию),</w:t>
            </w:r>
          </w:p>
          <w:p>
            <w:pPr>
              <w:spacing w:after="20"/>
              <w:ind w:left="20"/>
              <w:jc w:val="both"/>
            </w:pPr>
            <w:r>
              <w:rPr>
                <w:rFonts w:ascii="Times New Roman"/>
                <w:b w:val="false"/>
                <w:i w:val="false"/>
                <w:color w:val="000000"/>
                <w:sz w:val="20"/>
              </w:rPr>
              <w:t>
2. Противочумный халат (размерами 42(XS)-64 (ХХХХXL), ростами 152-188, из них размер 56 (XXXL) и рост (182) по умолчанию),</w:t>
            </w:r>
          </w:p>
          <w:p>
            <w:pPr>
              <w:spacing w:after="20"/>
              <w:ind w:left="20"/>
              <w:jc w:val="both"/>
            </w:pPr>
            <w:r>
              <w:rPr>
                <w:rFonts w:ascii="Times New Roman"/>
                <w:b w:val="false"/>
                <w:i w:val="false"/>
                <w:color w:val="000000"/>
                <w:sz w:val="20"/>
              </w:rPr>
              <w:t>
3. Косынка,</w:t>
            </w:r>
          </w:p>
          <w:p>
            <w:pPr>
              <w:spacing w:after="20"/>
              <w:ind w:left="20"/>
              <w:jc w:val="both"/>
            </w:pPr>
            <w:r>
              <w:rPr>
                <w:rFonts w:ascii="Times New Roman"/>
                <w:b w:val="false"/>
                <w:i w:val="false"/>
                <w:color w:val="000000"/>
                <w:sz w:val="20"/>
              </w:rPr>
              <w:t>
4. Капюшон,</w:t>
            </w:r>
          </w:p>
          <w:p>
            <w:pPr>
              <w:spacing w:after="20"/>
              <w:ind w:left="20"/>
              <w:jc w:val="both"/>
            </w:pPr>
            <w:r>
              <w:rPr>
                <w:rFonts w:ascii="Times New Roman"/>
                <w:b w:val="false"/>
                <w:i w:val="false"/>
                <w:color w:val="000000"/>
                <w:sz w:val="20"/>
              </w:rPr>
              <w:t>
5. Очки защитные,</w:t>
            </w:r>
          </w:p>
          <w:p>
            <w:pPr>
              <w:spacing w:after="20"/>
              <w:ind w:left="20"/>
              <w:jc w:val="both"/>
            </w:pPr>
            <w:r>
              <w:rPr>
                <w:rFonts w:ascii="Times New Roman"/>
                <w:b w:val="false"/>
                <w:i w:val="false"/>
                <w:color w:val="000000"/>
                <w:sz w:val="20"/>
              </w:rPr>
              <w:t>
6. Носки,</w:t>
            </w:r>
          </w:p>
          <w:p>
            <w:pPr>
              <w:spacing w:after="20"/>
              <w:ind w:left="20"/>
              <w:jc w:val="both"/>
            </w:pPr>
            <w:r>
              <w:rPr>
                <w:rFonts w:ascii="Times New Roman"/>
                <w:b w:val="false"/>
                <w:i w:val="false"/>
                <w:color w:val="000000"/>
                <w:sz w:val="20"/>
              </w:rPr>
              <w:t>
7. Сапоги резиновые или из ПВХ (размерами: 36-47, из них размер 42 по умолчанию),</w:t>
            </w:r>
          </w:p>
          <w:p>
            <w:pPr>
              <w:spacing w:after="20"/>
              <w:ind w:left="20"/>
              <w:jc w:val="both"/>
            </w:pPr>
            <w:r>
              <w:rPr>
                <w:rFonts w:ascii="Times New Roman"/>
                <w:b w:val="false"/>
                <w:i w:val="false"/>
                <w:color w:val="000000"/>
                <w:sz w:val="20"/>
              </w:rPr>
              <w:t>
8. Ватно-марлевая повязка (маска),</w:t>
            </w:r>
          </w:p>
          <w:p>
            <w:pPr>
              <w:spacing w:after="20"/>
              <w:ind w:left="20"/>
              <w:jc w:val="both"/>
            </w:pPr>
            <w:r>
              <w:rPr>
                <w:rFonts w:ascii="Times New Roman"/>
                <w:b w:val="false"/>
                <w:i w:val="false"/>
                <w:color w:val="000000"/>
                <w:sz w:val="20"/>
              </w:rPr>
              <w:t>
9. Нарукавники,</w:t>
            </w:r>
          </w:p>
          <w:p>
            <w:pPr>
              <w:spacing w:after="20"/>
              <w:ind w:left="20"/>
              <w:jc w:val="both"/>
            </w:pPr>
            <w:r>
              <w:rPr>
                <w:rFonts w:ascii="Times New Roman"/>
                <w:b w:val="false"/>
                <w:i w:val="false"/>
                <w:color w:val="000000"/>
                <w:sz w:val="20"/>
              </w:rPr>
              <w:t>
10. Фартук длинный,</w:t>
            </w:r>
          </w:p>
          <w:p>
            <w:pPr>
              <w:spacing w:after="20"/>
              <w:ind w:left="20"/>
              <w:jc w:val="both"/>
            </w:pPr>
            <w:r>
              <w:rPr>
                <w:rFonts w:ascii="Times New Roman"/>
                <w:b w:val="false"/>
                <w:i w:val="false"/>
                <w:color w:val="000000"/>
                <w:sz w:val="20"/>
              </w:rPr>
              <w:t>
11. Перчатки резиновые-2 пары (латексные и нитриловые и/или виниловые, размерами: S(6,5)-XL (9,5), из них размер М(7) по умолчанию),</w:t>
            </w:r>
          </w:p>
          <w:p>
            <w:pPr>
              <w:spacing w:after="20"/>
              <w:ind w:left="20"/>
              <w:jc w:val="both"/>
            </w:pPr>
            <w:r>
              <w:rPr>
                <w:rFonts w:ascii="Times New Roman"/>
                <w:b w:val="false"/>
                <w:i w:val="false"/>
                <w:color w:val="000000"/>
                <w:sz w:val="20"/>
              </w:rPr>
              <w:t>
12. Полотенце,</w:t>
            </w:r>
          </w:p>
          <w:p>
            <w:pPr>
              <w:spacing w:after="20"/>
              <w:ind w:left="20"/>
              <w:jc w:val="both"/>
            </w:pPr>
            <w:r>
              <w:rPr>
                <w:rFonts w:ascii="Times New Roman"/>
                <w:b w:val="false"/>
                <w:i w:val="false"/>
                <w:color w:val="000000"/>
                <w:sz w:val="20"/>
              </w:rPr>
              <w:t>
13. Пакет или сумка с ручкой из плащевой ткани,</w:t>
            </w:r>
          </w:p>
          <w:p>
            <w:pPr>
              <w:spacing w:after="20"/>
              <w:ind w:left="20"/>
              <w:jc w:val="both"/>
            </w:pPr>
            <w:r>
              <w:rPr>
                <w:rFonts w:ascii="Times New Roman"/>
                <w:b w:val="false"/>
                <w:i w:val="false"/>
                <w:color w:val="000000"/>
                <w:sz w:val="20"/>
              </w:rPr>
              <w:t>
14. Инструкция по медицинскому применению медицинского изделия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Расширенный комплект белья для лапароскопии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180 х 320см, с отверстием 25 х 30см с адгезивным краем вокруг и карманами, пл. 40 г/м кв. - 1 шт.</w:t>
            </w:r>
          </w:p>
          <w:p>
            <w:pPr>
              <w:spacing w:after="20"/>
              <w:ind w:left="20"/>
              <w:jc w:val="both"/>
            </w:pPr>
            <w:r>
              <w:rPr>
                <w:rFonts w:ascii="Times New Roman"/>
                <w:b w:val="false"/>
                <w:i w:val="false"/>
                <w:color w:val="000000"/>
                <w:sz w:val="20"/>
              </w:rPr>
              <w:t>
2. Салфетка хирургическая 30 х 40см, пл. 40 г/м кв. - 5 шт.</w:t>
            </w:r>
          </w:p>
          <w:p>
            <w:pPr>
              <w:spacing w:after="20"/>
              <w:ind w:left="20"/>
              <w:jc w:val="both"/>
            </w:pPr>
            <w:r>
              <w:rPr>
                <w:rFonts w:ascii="Times New Roman"/>
                <w:b w:val="false"/>
                <w:i w:val="false"/>
                <w:color w:val="000000"/>
                <w:sz w:val="20"/>
              </w:rPr>
              <w:t>
3. Чехол на оборудование 15 х 200см, пл. 30 г/м кв. - 1 шт.</w:t>
            </w:r>
          </w:p>
          <w:p>
            <w:pPr>
              <w:spacing w:after="20"/>
              <w:ind w:left="20"/>
              <w:jc w:val="both"/>
            </w:pPr>
            <w:r>
              <w:rPr>
                <w:rFonts w:ascii="Times New Roman"/>
                <w:b w:val="false"/>
                <w:i w:val="false"/>
                <w:color w:val="000000"/>
                <w:sz w:val="20"/>
              </w:rPr>
              <w:t>
4. Простыня на операционный стол 140 х 180см, пл. 40 г/м кв.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Салфеткииз нетканого материала стерильные, одноразового применения, размерами: 70*40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Изготавливается из нетканого материала СМС пл.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Салфетка из нетканого материала одноразовая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одноразовая стерильная размером 70х70см, пл. 40 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Салфетка из нетканого материала одноразовая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одноразовая стерильная размером 70х70см, пл. 28 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Салфетка из нетканого материала одноразовая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одноразовая стерильная размером 40х80см, пл.40г/кв.м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Салфетка из нетканого материала одноразовая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одноразовая стерильная размером 40х70см, пл.40г/кв.м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Салфетка 80*70 см стерильная из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80*70 см, плотность 28 грамм/кв.м, для покрытия операционного стола и пациента при проведении хирургических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Салфетка 80*70 стерильная из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80*70 см, плотность 40 грамм/кв.м, для покрытия операционного стола и пациента при проведении хирургических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нестерильные размерами 80*70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Изготавливается из нетканого материала СМС пл.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нестерильные размерами 40*30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из нетканого материала одноразовые нестерильные размерами 30см хс 40см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нестерильные размерами 40*30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Изготавливается из нетканого материала СМС пл.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нестерильные размерами 80*70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Изготавливается из нетканого материала СМС пл.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Салфетка спиртовая, спиртосодержащие средства,для обработки кожи до и после инъекций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65х30мм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Салфетка спиртовая, спиртосодержащие средства,для обработки кожи до и после инъекций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65х56мм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Сборник мочи для детей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стерильные, нетоксичные, однократного применения, объем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для вливания инфузионных растворов стерильная, однократного применения с иглой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21Gх1 1/2" (0.8х38мм)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 одноразовый безболезненный автоматический стерильный с глубиной прокола 1,2 мм с иглой 18 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 одноразовый безболезненный автоматический стерильный с глубиной прокола 1,8 мм с иглой 21 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 одноразовый безболезненный автоматический стерильный с глубиной прокола 1,8 мм с иглой 26 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 одноразовый безболезненный автоматический стерильный с глубиной прокола 2,4 мм с иглой 21 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 одноразовый безболезненный автоматический стерильный с глубиной прокола 2,8 мм с иглой 21 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 стерильный одноразового применения копье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Скарификаторы стерильные одноразового применения игла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Скобка для пуповины, однократного применения,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стерильные, нетоксичны, апирогенны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Сорочка операционная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одноразовая, нестерильная размер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Сорочка операционная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одноразовая, нестерильная размер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Сорочка операционная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одноразовая, нестерильная размер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Сорочка операционная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одноразовая, нестерильная размер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двухсторонняя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0,7х38 мм, 22Gх1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двухсторонняя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0,9х38 мм, 20Gх1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двухсторонняя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0,7х38 мм, 22Gх1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двухсторонняя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0,9х25 мм, 20Gх1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двухсторонняя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0,8х38 мм, 21Gх1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двухсторонняя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0,9х38 мм, 20Gх1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двухсторонняя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0,8х25 мм, 21Gх1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двухсторонняя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0,8х25 мм, 21Gх1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двухсторонняя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0,8х38 мм, 21Gх1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двухсторонняя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0,7х25 мм, 22Gх1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двухсторонняя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0,9х25 мм, 20Gх1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двухсторонняя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0,7х25 мм, 22Gх1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Универсальный комплект для абдоминальных операций, хирургический комплект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из нетканого материала 150 см х 200 см – 1 шт.</w:t>
            </w:r>
          </w:p>
          <w:p>
            <w:pPr>
              <w:spacing w:after="20"/>
              <w:ind w:left="20"/>
              <w:jc w:val="both"/>
            </w:pPr>
            <w:r>
              <w:rPr>
                <w:rFonts w:ascii="Times New Roman"/>
                <w:b w:val="false"/>
                <w:i w:val="false"/>
                <w:color w:val="000000"/>
                <w:sz w:val="20"/>
              </w:rPr>
              <w:t>
2. простыня для инструментального стола 80 см х 145 см – 1 шт.</w:t>
            </w:r>
          </w:p>
          <w:p>
            <w:pPr>
              <w:spacing w:after="20"/>
              <w:ind w:left="20"/>
              <w:jc w:val="both"/>
            </w:pPr>
            <w:r>
              <w:rPr>
                <w:rFonts w:ascii="Times New Roman"/>
                <w:b w:val="false"/>
                <w:i w:val="false"/>
                <w:color w:val="000000"/>
                <w:sz w:val="20"/>
              </w:rPr>
              <w:t>
3. простыня с адгезивным краем 75 см х 90 см – 2 шт.</w:t>
            </w:r>
          </w:p>
          <w:p>
            <w:pPr>
              <w:spacing w:after="20"/>
              <w:ind w:left="20"/>
              <w:jc w:val="both"/>
            </w:pPr>
            <w:r>
              <w:rPr>
                <w:rFonts w:ascii="Times New Roman"/>
                <w:b w:val="false"/>
                <w:i w:val="false"/>
                <w:color w:val="000000"/>
                <w:sz w:val="20"/>
              </w:rPr>
              <w:t>
4. простыня 75 см х 90 см – 1 шт.</w:t>
            </w:r>
          </w:p>
          <w:p>
            <w:pPr>
              <w:spacing w:after="20"/>
              <w:ind w:left="20"/>
              <w:jc w:val="both"/>
            </w:pPr>
            <w:r>
              <w:rPr>
                <w:rFonts w:ascii="Times New Roman"/>
                <w:b w:val="false"/>
                <w:i w:val="false"/>
                <w:color w:val="000000"/>
                <w:sz w:val="20"/>
              </w:rPr>
              <w:t>
5. простыня с адгезивным краем 170 см х 175 см – 1 шт.</w:t>
            </w:r>
          </w:p>
          <w:p>
            <w:pPr>
              <w:spacing w:after="20"/>
              <w:ind w:left="20"/>
              <w:jc w:val="both"/>
            </w:pPr>
            <w:r>
              <w:rPr>
                <w:rFonts w:ascii="Times New Roman"/>
                <w:b w:val="false"/>
                <w:i w:val="false"/>
                <w:color w:val="000000"/>
                <w:sz w:val="20"/>
              </w:rPr>
              <w:t>
6. простыня с адгезивным краем 150 см х 240 см – 1 шт.</w:t>
            </w:r>
          </w:p>
          <w:p>
            <w:pPr>
              <w:spacing w:after="20"/>
              <w:ind w:left="20"/>
              <w:jc w:val="both"/>
            </w:pPr>
            <w:r>
              <w:rPr>
                <w:rFonts w:ascii="Times New Roman"/>
                <w:b w:val="false"/>
                <w:i w:val="false"/>
                <w:color w:val="000000"/>
                <w:sz w:val="20"/>
              </w:rPr>
              <w:t>
7. адгезивная лента 10 см х 50 см – 1 шт.</w:t>
            </w:r>
          </w:p>
          <w:p>
            <w:pPr>
              <w:spacing w:after="20"/>
              <w:ind w:left="20"/>
              <w:jc w:val="both"/>
            </w:pPr>
            <w:r>
              <w:rPr>
                <w:rFonts w:ascii="Times New Roman"/>
                <w:b w:val="false"/>
                <w:i w:val="false"/>
                <w:color w:val="000000"/>
                <w:sz w:val="20"/>
              </w:rPr>
              <w:t>
8. салфетка бумажная 33 см х 33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Фартук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ламинированный из нетканого материала плотность 40 г/м.кв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Фартук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ламинированный из нетканого материала плотность 28 г/м.кв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Фартук одноразовый нестерильный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ламинированный из нетканого материала плотность 40 г/м.кв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Фартук одноразовый нестерильный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ламинированный из нетканого материала плотность 28 г/м.кв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30 грамм/кв.м. из нетканого материала одноразовый стерильный, размером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30 грамм/кв.м. из нетканого материала одноразовый стерильный, размером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30 грамм/кв.м. из нетканого материала одноразовый стерильный, размером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30 грамм/кв.м. из нетканого материала одноразовый стерильный, размером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медицинский одноразовый нестерильный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размер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медицинский одноразовый нестерильный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размер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медицинский одноразовый нестерильный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размер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медицинский одноразовый нестерильный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размер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одноразовый хирургический для стандартных и длительных операций и процедур,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СМС 40 гр/м кв. для стандартных и длительных процедур размером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одноразовый хирургический для стандартных и длительных операций и процедур,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СМС 40 гр/м кв. для стандартных и длительных процедур размером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одноразовый хирургический для стандартных и длительных операций и процедур,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СМС 40 гр/м кв. для стандартных и длительных процедур размером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одноразовый хирургический для стандартных и длительных операций и процедур,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СМС 40 гр/м кв. для стандартных и длительных процедур размером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одноразовый нетканый повышенной комфортности,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комфортного дышащего нетканого материала вуденпалпп, рукава на манжетах, 4 завязки размером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одноразовый нетканый повышенной комфортности,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комфортного дышащего нетканого материала вуденпалпп, рукава на манжетах, 4 завязки размером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одноразовый нетканый повышенной комфортности,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комфортного дышащего нетканого материала вуденпалпп, рукава на манжетах, 4 завязки размером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одноразовый нетканый повышенной комфортности,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комфортного дышащего нетканого материала вуденпалпп, рукава на манжетах, 4 завязки размером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нетканый частично ламинированный на одной завязке для стандартных операций,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для стандартных операций, одноразовый стерильный размером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нетканый частично ламинированный на одной завязке для стандартных операций, одноразовый стерильный размер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нетканый частично ламинированный на одной завязке для стандартных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для стандартных операций, одноразовый стерильный размером XXL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нетканый частично ламинированный на одной завязке для стандартных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для стандартных операций, одноразовый стерильный размером ХL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нетканый частично ламинированный на одной завязке для стандартных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для стандартных операций, одноразовый стерильный размером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Хирургическая маска одноразовая, четырехслойная (с клапаном)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w:t>
            </w:r>
          </w:p>
          <w:p>
            <w:pPr>
              <w:spacing w:after="20"/>
              <w:ind w:left="20"/>
              <w:jc w:val="both"/>
            </w:pPr>
            <w:r>
              <w:rPr>
                <w:rFonts w:ascii="Times New Roman"/>
                <w:b w:val="false"/>
                <w:i w:val="false"/>
                <w:color w:val="000000"/>
                <w:sz w:val="20"/>
              </w:rPr>
              <w:t>
Материалы изготовления: нетканое полотно СС (спанбонд+спанбонд); нетканый материал Мелтблаун (соответствует стандарту FFP1); нетканый плотный материал (РР); проволока двойная синего цвета; резинка;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Хирургическая маска одноразовая, четырехслойная (без клапана)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w:t>
            </w:r>
          </w:p>
          <w:p>
            <w:pPr>
              <w:spacing w:after="20"/>
              <w:ind w:left="20"/>
              <w:jc w:val="both"/>
            </w:pPr>
            <w:r>
              <w:rPr>
                <w:rFonts w:ascii="Times New Roman"/>
                <w:b w:val="false"/>
                <w:i w:val="false"/>
                <w:color w:val="000000"/>
                <w:sz w:val="20"/>
              </w:rPr>
              <w:t>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w:t>
            </w:r>
          </w:p>
          <w:p>
            <w:pPr>
              <w:spacing w:after="20"/>
              <w:ind w:left="20"/>
              <w:jc w:val="both"/>
            </w:pPr>
            <w:r>
              <w:rPr>
                <w:rFonts w:ascii="Times New Roman"/>
                <w:b w:val="false"/>
                <w:i w:val="false"/>
                <w:color w:val="000000"/>
                <w:sz w:val="20"/>
              </w:rPr>
              <w:t>
Материалы изготовления: нетканое полотно СС (спанбонд+спанбонд); нетканый материал Мелтблаун (соответствует стандарту FFP1); нетканый плотный материал (РР); проволока двойная синего цвета; резинка; клапан пластмассовый.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Хирургическая маска одноразовая, четырехслойная (с клапаном)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w:t>
            </w:r>
          </w:p>
          <w:p>
            <w:pPr>
              <w:spacing w:after="20"/>
              <w:ind w:left="20"/>
              <w:jc w:val="both"/>
            </w:pPr>
            <w:r>
              <w:rPr>
                <w:rFonts w:ascii="Times New Roman"/>
                <w:b w:val="false"/>
                <w:i w:val="false"/>
                <w:color w:val="000000"/>
                <w:sz w:val="20"/>
              </w:rPr>
              <w:t>
Материалы изготовления: нетканое полотно СС (спанбонд+спанбонд); нетканый материал Мелтблаун (соответствует стандарту FFP3); нетканый плотный материал (РР); проволока двойная синего цвета; резинка; клапан пластмассовый.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Хирургическая маска противожидкостная, четырехслойная, одноразовая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конструктивно представляет собой четырехслойный респиратор в форме "утиного клюва". В верхней части маски в материал вставлена проволока, резинки вклеены в края маски. Не содержит латекса. Содержит фильтрующий элемент свободный от стекловолокна. Материалы изготовления: нетканое полотно СС (спанбонд+спанбонд) (полипропилен); проволока алюминиевая алюминий (проволока наносника); пленка полиэтиленовая (полиэтилен); нетканое полотно РЕТ (Полиэтилентерефталат) (полиуретан) ; нетканый материал Мелтблаун (соответствует стандарту N95) (полиэфир,); эластичная лента (резинка).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медицинская трехслойная на резинках для детей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имеет прямоугольную форму, три горизонтальных складки, расположенные по середине изделия, предназначены для более удобного расположения маски на лице. Имеет встроенный фиксатор для носа. Крепление выполнено в виде ушных петель на резинках.</w:t>
            </w:r>
          </w:p>
          <w:p>
            <w:pPr>
              <w:spacing w:after="20"/>
              <w:ind w:left="20"/>
              <w:jc w:val="both"/>
            </w:pPr>
            <w:r>
              <w:rPr>
                <w:rFonts w:ascii="Times New Roman"/>
                <w:b w:val="false"/>
                <w:i w:val="false"/>
                <w:color w:val="000000"/>
                <w:sz w:val="20"/>
              </w:rPr>
              <w:t>
Размер маски 14,5см х 9см, обеспечивает плотное прилегание маски к лицу ребенка. Маска гипоаллергенна, не содержит латекса, оптического волокна, искусственных ароматизаторов.</w:t>
            </w:r>
          </w:p>
          <w:p>
            <w:pPr>
              <w:spacing w:after="20"/>
              <w:ind w:left="20"/>
              <w:jc w:val="both"/>
            </w:pPr>
            <w:r>
              <w:rPr>
                <w:rFonts w:ascii="Times New Roman"/>
                <w:b w:val="false"/>
                <w:i w:val="false"/>
                <w:color w:val="000000"/>
                <w:sz w:val="20"/>
              </w:rPr>
              <w:t>
Для одноразового использования. Материалы изготовления: состоит из фильтрующего слоя - нетканого материала Мельтблаун (МБ), расположенного между двумя внешними слоями нетканых материалов СС (спанбонд+спанбонд) или СМС (спанбонд+мельтблаун+спанбонд).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Противожидкостная маска одноразовая, четырехслойная (без клапана)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w:t>
            </w:r>
          </w:p>
          <w:p>
            <w:pPr>
              <w:spacing w:after="20"/>
              <w:ind w:left="20"/>
              <w:jc w:val="both"/>
            </w:pPr>
            <w:r>
              <w:rPr>
                <w:rFonts w:ascii="Times New Roman"/>
                <w:b w:val="false"/>
                <w:i w:val="false"/>
                <w:color w:val="000000"/>
                <w:sz w:val="20"/>
              </w:rPr>
              <w:t>
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FFP2); проволока двойная синего цвета; резинка;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Противожидкостная маска одноразовая, четырехслойная (с клапаном)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w:t>
            </w:r>
          </w:p>
          <w:p>
            <w:pPr>
              <w:spacing w:after="20"/>
              <w:ind w:left="20"/>
              <w:jc w:val="both"/>
            </w:pPr>
            <w:r>
              <w:rPr>
                <w:rFonts w:ascii="Times New Roman"/>
                <w:b w:val="false"/>
                <w:i w:val="false"/>
                <w:color w:val="000000"/>
                <w:sz w:val="20"/>
              </w:rPr>
              <w:t>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w:t>
            </w:r>
          </w:p>
          <w:p>
            <w:pPr>
              <w:spacing w:after="20"/>
              <w:ind w:left="20"/>
              <w:jc w:val="both"/>
            </w:pPr>
            <w:r>
              <w:rPr>
                <w:rFonts w:ascii="Times New Roman"/>
                <w:b w:val="false"/>
                <w:i w:val="false"/>
                <w:color w:val="000000"/>
                <w:sz w:val="20"/>
              </w:rPr>
              <w:t>
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FFP2); проволока двойная синего цвета; резинка; клапан пластмассовый.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Противожидкостная маска одноразовая, четырехслойная (без клапана)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w:t>
            </w:r>
          </w:p>
          <w:p>
            <w:pPr>
              <w:spacing w:after="20"/>
              <w:ind w:left="20"/>
              <w:jc w:val="both"/>
            </w:pPr>
            <w:r>
              <w:rPr>
                <w:rFonts w:ascii="Times New Roman"/>
                <w:b w:val="false"/>
                <w:i w:val="false"/>
                <w:color w:val="000000"/>
                <w:sz w:val="20"/>
              </w:rPr>
              <w:t>
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FFP3); проволока двойная синего цвета; резинка.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Противожидкостная маска одноразовая, четырехслойная (с клапаном)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w:t>
            </w:r>
          </w:p>
          <w:p>
            <w:pPr>
              <w:spacing w:after="20"/>
              <w:ind w:left="20"/>
              <w:jc w:val="both"/>
            </w:pPr>
            <w:r>
              <w:rPr>
                <w:rFonts w:ascii="Times New Roman"/>
                <w:b w:val="false"/>
                <w:i w:val="false"/>
                <w:color w:val="000000"/>
                <w:sz w:val="20"/>
              </w:rPr>
              <w:t>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w:t>
            </w:r>
          </w:p>
          <w:p>
            <w:pPr>
              <w:spacing w:after="20"/>
              <w:ind w:left="20"/>
              <w:jc w:val="both"/>
            </w:pPr>
            <w:r>
              <w:rPr>
                <w:rFonts w:ascii="Times New Roman"/>
                <w:b w:val="false"/>
                <w:i w:val="false"/>
                <w:color w:val="000000"/>
                <w:sz w:val="20"/>
              </w:rPr>
              <w:t>
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FFP3); проволока двойная синего цвета; резинка; клапан пластмассовый.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Чехол для защиты кабелей эндоскопа, трубок,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вспомогательными полосками для фиксации кабеля на входе, размером 13см х 250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Чехол для ручки эндоскопа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мягкого трехслойного материала 25 см х 80 см с фиксирующими лентами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Шапка-колпак одноразовая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пл. 40 г/м.кв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Шапка-колпак одноразовая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пл. 28 г/м.кв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Шапка-берет одноразовая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5,0*450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7,5*450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10,0*450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12,5*450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15,0*450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5,0*25,0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2,5*112,5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5,0*25,7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7,5*87,5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7,5*30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10,0*37,5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10,0*75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12,5 *112,5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Ортопедические полиуретановые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рулонах, размеры 12,5 *75,0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Шпатель терапевтический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одноразового применения, пластиковый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Шпатель терапевтический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одноразового применения, деревянный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Шпатель терапевтический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одноразового применения, пластиковый с одной светодиодной подсветкой на 100 штук шпателя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Шпатель Эйра цервикальный,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Шпатель Эйра цервикальный состоит из цельной цилиндрической ручки, на противоположных концах которой размещены две лопаточки различной формы. Более длинный и узкий конец используется для получения материала с поверхности зева цервикального канала, другой - более низкий и широкий - для получения материала с поверхности шейки матки.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средства индивидуальной защиты (СИЗ) 1 уровня защиты работника (минимальная)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Медицинская шапочка одноразовая.</w:t>
            </w:r>
          </w:p>
          <w:p>
            <w:pPr>
              <w:spacing w:after="20"/>
              <w:ind w:left="20"/>
              <w:jc w:val="both"/>
            </w:pPr>
            <w:r>
              <w:rPr>
                <w:rFonts w:ascii="Times New Roman"/>
                <w:b w:val="false"/>
                <w:i w:val="false"/>
                <w:color w:val="000000"/>
                <w:sz w:val="20"/>
              </w:rPr>
              <w:t>
2) Респиратор (N95 или FFP3) или медицинская маска одноразовая в зависимости от степени риска.</w:t>
            </w:r>
          </w:p>
          <w:p>
            <w:pPr>
              <w:spacing w:after="20"/>
              <w:ind w:left="20"/>
              <w:jc w:val="both"/>
            </w:pPr>
            <w:r>
              <w:rPr>
                <w:rFonts w:ascii="Times New Roman"/>
                <w:b w:val="false"/>
                <w:i w:val="false"/>
                <w:color w:val="000000"/>
                <w:sz w:val="20"/>
              </w:rPr>
              <w:t>
3) Одноразовый халат из нетканого материала с длинными рукавами и завязками на спине.</w:t>
            </w:r>
          </w:p>
          <w:p>
            <w:pPr>
              <w:spacing w:after="20"/>
              <w:ind w:left="20"/>
              <w:jc w:val="both"/>
            </w:pPr>
            <w:r>
              <w:rPr>
                <w:rFonts w:ascii="Times New Roman"/>
                <w:b w:val="false"/>
                <w:i w:val="false"/>
                <w:color w:val="000000"/>
                <w:sz w:val="20"/>
              </w:rPr>
              <w:t>
4) Нитриловые/латексные перчатки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средства индивидуальной защиты (СИЗ) 2 уровня защиты работника (средняя).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Медицинская шапочка одноразовая.</w:t>
            </w:r>
          </w:p>
          <w:p>
            <w:pPr>
              <w:spacing w:after="20"/>
              <w:ind w:left="20"/>
              <w:jc w:val="both"/>
            </w:pPr>
            <w:r>
              <w:rPr>
                <w:rFonts w:ascii="Times New Roman"/>
                <w:b w:val="false"/>
                <w:i w:val="false"/>
                <w:color w:val="000000"/>
                <w:sz w:val="20"/>
              </w:rPr>
              <w:t>
2) Респиратор N95 или FFP2.</w:t>
            </w:r>
          </w:p>
          <w:p>
            <w:pPr>
              <w:spacing w:after="20"/>
              <w:ind w:left="20"/>
              <w:jc w:val="both"/>
            </w:pPr>
            <w:r>
              <w:rPr>
                <w:rFonts w:ascii="Times New Roman"/>
                <w:b w:val="false"/>
                <w:i w:val="false"/>
                <w:color w:val="000000"/>
                <w:sz w:val="20"/>
              </w:rPr>
              <w:t>
3) Одноразовый халат из нетканого материала с длинными рукавами и завязками на спине или одноразовый защитный комбинезон с капюшоном.</w:t>
            </w:r>
          </w:p>
          <w:p>
            <w:pPr>
              <w:spacing w:after="20"/>
              <w:ind w:left="20"/>
              <w:jc w:val="both"/>
            </w:pPr>
            <w:r>
              <w:rPr>
                <w:rFonts w:ascii="Times New Roman"/>
                <w:b w:val="false"/>
                <w:i w:val="false"/>
                <w:color w:val="000000"/>
                <w:sz w:val="20"/>
              </w:rPr>
              <w:t>
4) Необходим фартук, если халат (комбинезон) не устойчив к жидкостям.</w:t>
            </w:r>
          </w:p>
          <w:p>
            <w:pPr>
              <w:spacing w:after="20"/>
              <w:ind w:left="20"/>
              <w:jc w:val="both"/>
            </w:pPr>
            <w:r>
              <w:rPr>
                <w:rFonts w:ascii="Times New Roman"/>
                <w:b w:val="false"/>
                <w:i w:val="false"/>
                <w:color w:val="000000"/>
                <w:sz w:val="20"/>
              </w:rPr>
              <w:t>
5) Нитриловые/латексные перчатки.</w:t>
            </w:r>
          </w:p>
          <w:p>
            <w:pPr>
              <w:spacing w:after="20"/>
              <w:ind w:left="20"/>
              <w:jc w:val="both"/>
            </w:pPr>
            <w:r>
              <w:rPr>
                <w:rFonts w:ascii="Times New Roman"/>
                <w:b w:val="false"/>
                <w:i w:val="false"/>
                <w:color w:val="000000"/>
                <w:sz w:val="20"/>
              </w:rPr>
              <w:t>
6) Защитные очки или защитный щиток для лица.</w:t>
            </w:r>
          </w:p>
          <w:p>
            <w:pPr>
              <w:spacing w:after="20"/>
              <w:ind w:left="20"/>
              <w:jc w:val="both"/>
            </w:pPr>
            <w:r>
              <w:rPr>
                <w:rFonts w:ascii="Times New Roman"/>
                <w:b w:val="false"/>
                <w:i w:val="false"/>
                <w:color w:val="000000"/>
                <w:sz w:val="20"/>
              </w:rPr>
              <w:t>
7) Рабочая сменная обувь из непромокаемого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средства индивидуальной защиты (СИЗ) 3 уровня защиты работника (максимальная).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Медицинская шапочка одноразовая.</w:t>
            </w:r>
          </w:p>
          <w:p>
            <w:pPr>
              <w:spacing w:after="20"/>
              <w:ind w:left="20"/>
              <w:jc w:val="both"/>
            </w:pPr>
            <w:r>
              <w:rPr>
                <w:rFonts w:ascii="Times New Roman"/>
                <w:b w:val="false"/>
                <w:i w:val="false"/>
                <w:color w:val="000000"/>
                <w:sz w:val="20"/>
              </w:rPr>
              <w:t>
2) Фильтрующий респиратор с принудительной подачей воздуха (PAPR) или респираторы типа N95, FFP2, N99, FFP3 в зависимости от степени риска.</w:t>
            </w:r>
          </w:p>
          <w:p>
            <w:pPr>
              <w:spacing w:after="20"/>
              <w:ind w:left="20"/>
              <w:jc w:val="both"/>
            </w:pPr>
            <w:r>
              <w:rPr>
                <w:rFonts w:ascii="Times New Roman"/>
                <w:b w:val="false"/>
                <w:i w:val="false"/>
                <w:color w:val="000000"/>
                <w:sz w:val="20"/>
              </w:rPr>
              <w:t>
3) Одноразовый водостойкий защитный комбинезон с капюшоном или одноразовый халат из нетканого материала с длинными рукавами и завязками на спине.</w:t>
            </w:r>
          </w:p>
          <w:p>
            <w:pPr>
              <w:spacing w:after="20"/>
              <w:ind w:left="20"/>
              <w:jc w:val="both"/>
            </w:pPr>
            <w:r>
              <w:rPr>
                <w:rFonts w:ascii="Times New Roman"/>
                <w:b w:val="false"/>
                <w:i w:val="false"/>
                <w:color w:val="000000"/>
                <w:sz w:val="20"/>
              </w:rPr>
              <w:t>
4) Необходим фартук, при риске разбрызгивания биологических жидкостей, если халат (комбинезон) не устойчив к жидкостям.</w:t>
            </w:r>
          </w:p>
          <w:p>
            <w:pPr>
              <w:spacing w:after="20"/>
              <w:ind w:left="20"/>
              <w:jc w:val="both"/>
            </w:pPr>
            <w:r>
              <w:rPr>
                <w:rFonts w:ascii="Times New Roman"/>
                <w:b w:val="false"/>
                <w:i w:val="false"/>
                <w:color w:val="000000"/>
                <w:sz w:val="20"/>
              </w:rPr>
              <w:t>
5) Нитриловые/латексные перчатки.</w:t>
            </w:r>
          </w:p>
          <w:p>
            <w:pPr>
              <w:spacing w:after="20"/>
              <w:ind w:left="20"/>
              <w:jc w:val="both"/>
            </w:pPr>
            <w:r>
              <w:rPr>
                <w:rFonts w:ascii="Times New Roman"/>
                <w:b w:val="false"/>
                <w:i w:val="false"/>
                <w:color w:val="000000"/>
                <w:sz w:val="20"/>
              </w:rPr>
              <w:t>
6) Защитные очки или защитный щиток для лица.</w:t>
            </w:r>
          </w:p>
          <w:p>
            <w:pPr>
              <w:spacing w:after="20"/>
              <w:ind w:left="20"/>
              <w:jc w:val="both"/>
            </w:pPr>
            <w:r>
              <w:rPr>
                <w:rFonts w:ascii="Times New Roman"/>
                <w:b w:val="false"/>
                <w:i w:val="false"/>
                <w:color w:val="000000"/>
                <w:sz w:val="20"/>
              </w:rPr>
              <w:t>
7) Рабочая сменная обувь из непромокаемого материала. комплект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Расходная система для инактивации патогенов и лейкоцитов в плазме донора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 для облучения плазмы - 1 шт.;</w:t>
            </w:r>
          </w:p>
          <w:p>
            <w:pPr>
              <w:spacing w:after="20"/>
              <w:ind w:left="20"/>
              <w:jc w:val="both"/>
            </w:pPr>
            <w:r>
              <w:rPr>
                <w:rFonts w:ascii="Times New Roman"/>
                <w:b w:val="false"/>
                <w:i w:val="false"/>
                <w:color w:val="000000"/>
                <w:sz w:val="20"/>
              </w:rPr>
              <w:t>
- емкость с раствором Amotosalen НCL, 15 мл</w:t>
            </w:r>
          </w:p>
          <w:p>
            <w:pPr>
              <w:spacing w:after="20"/>
              <w:ind w:left="20"/>
              <w:jc w:val="both"/>
            </w:pPr>
            <w:r>
              <w:rPr>
                <w:rFonts w:ascii="Times New Roman"/>
                <w:b w:val="false"/>
                <w:i w:val="false"/>
                <w:color w:val="000000"/>
                <w:sz w:val="20"/>
              </w:rPr>
              <w:t>
- 1 шт.; - емкость с адсорбирующим устройством (CAD)</w:t>
            </w:r>
          </w:p>
          <w:p>
            <w:pPr>
              <w:spacing w:after="20"/>
              <w:ind w:left="20"/>
              <w:jc w:val="both"/>
            </w:pPr>
            <w:r>
              <w:rPr>
                <w:rFonts w:ascii="Times New Roman"/>
                <w:b w:val="false"/>
                <w:i w:val="false"/>
                <w:color w:val="000000"/>
                <w:sz w:val="20"/>
              </w:rPr>
              <w:t>
-1 шт.; - емкость для хранения плазмы – 3 шт.;</w:t>
            </w:r>
          </w:p>
          <w:p>
            <w:pPr>
              <w:spacing w:after="20"/>
              <w:ind w:left="20"/>
              <w:jc w:val="both"/>
            </w:pPr>
            <w:r>
              <w:rPr>
                <w:rFonts w:ascii="Times New Roman"/>
                <w:b w:val="false"/>
                <w:i w:val="false"/>
                <w:color w:val="000000"/>
                <w:sz w:val="20"/>
              </w:rPr>
              <w:t>
- пробоотборник – 1 шт.; - тройник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Расходная система для инактивации патогенов и лейкоцитов в тромбоцитах донора большого объема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 для облучения плазмы - 1 шт.;</w:t>
            </w:r>
          </w:p>
          <w:p>
            <w:pPr>
              <w:spacing w:after="20"/>
              <w:ind w:left="20"/>
              <w:jc w:val="both"/>
            </w:pPr>
            <w:r>
              <w:rPr>
                <w:rFonts w:ascii="Times New Roman"/>
                <w:b w:val="false"/>
                <w:i w:val="false"/>
                <w:color w:val="000000"/>
                <w:sz w:val="20"/>
              </w:rPr>
              <w:t>
- емкость с раствором Amotosalen НCL, 17,5мл - 1 шт.;</w:t>
            </w:r>
          </w:p>
          <w:p>
            <w:pPr>
              <w:spacing w:after="20"/>
              <w:ind w:left="20"/>
              <w:jc w:val="both"/>
            </w:pPr>
            <w:r>
              <w:rPr>
                <w:rFonts w:ascii="Times New Roman"/>
                <w:b w:val="false"/>
                <w:i w:val="false"/>
                <w:color w:val="000000"/>
                <w:sz w:val="20"/>
              </w:rPr>
              <w:t>
- емкость с адсорбирующим устройством (CAD) -1 шт.;</w:t>
            </w:r>
          </w:p>
          <w:p>
            <w:pPr>
              <w:spacing w:after="20"/>
              <w:ind w:left="20"/>
              <w:jc w:val="both"/>
            </w:pPr>
            <w:r>
              <w:rPr>
                <w:rFonts w:ascii="Times New Roman"/>
                <w:b w:val="false"/>
                <w:i w:val="false"/>
                <w:color w:val="000000"/>
                <w:sz w:val="20"/>
              </w:rPr>
              <w:t>
- емкость для хранения тромбоцитов – 2 шт.;</w:t>
            </w:r>
          </w:p>
          <w:p>
            <w:pPr>
              <w:spacing w:after="20"/>
              <w:ind w:left="20"/>
              <w:jc w:val="both"/>
            </w:pPr>
            <w:r>
              <w:rPr>
                <w:rFonts w:ascii="Times New Roman"/>
                <w:b w:val="false"/>
                <w:i w:val="false"/>
                <w:color w:val="000000"/>
                <w:sz w:val="20"/>
              </w:rPr>
              <w:t>
- зажим - 5 шт.; - тройник -1 шт.;</w:t>
            </w:r>
          </w:p>
          <w:p>
            <w:pPr>
              <w:spacing w:after="20"/>
              <w:ind w:left="20"/>
              <w:jc w:val="both"/>
            </w:pPr>
            <w:r>
              <w:rPr>
                <w:rFonts w:ascii="Times New Roman"/>
                <w:b w:val="false"/>
                <w:i w:val="false"/>
                <w:color w:val="000000"/>
                <w:sz w:val="20"/>
              </w:rPr>
              <w:t>
- пробоотборник – 3 шт.; - фильтр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Расходная система для инактивации патогенов и лейкоцитов в тромбоцитах донора малого объема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 для облучения - 1 шт.;</w:t>
            </w:r>
          </w:p>
          <w:p>
            <w:pPr>
              <w:spacing w:after="20"/>
              <w:ind w:left="20"/>
              <w:jc w:val="both"/>
            </w:pPr>
            <w:r>
              <w:rPr>
                <w:rFonts w:ascii="Times New Roman"/>
                <w:b w:val="false"/>
                <w:i w:val="false"/>
                <w:color w:val="000000"/>
                <w:sz w:val="20"/>
              </w:rPr>
              <w:t>
- емкость с раствором Amotosalen НCL, 15 мл - 1 шт.;</w:t>
            </w:r>
          </w:p>
          <w:p>
            <w:pPr>
              <w:spacing w:after="20"/>
              <w:ind w:left="20"/>
              <w:jc w:val="both"/>
            </w:pPr>
            <w:r>
              <w:rPr>
                <w:rFonts w:ascii="Times New Roman"/>
                <w:b w:val="false"/>
                <w:i w:val="false"/>
                <w:color w:val="000000"/>
                <w:sz w:val="20"/>
              </w:rPr>
              <w:t>
- емкость с адсорбирующим устройством (CAD) -1 шт.;</w:t>
            </w:r>
          </w:p>
          <w:p>
            <w:pPr>
              <w:spacing w:after="20"/>
              <w:ind w:left="20"/>
              <w:jc w:val="both"/>
            </w:pPr>
            <w:r>
              <w:rPr>
                <w:rFonts w:ascii="Times New Roman"/>
                <w:b w:val="false"/>
                <w:i w:val="false"/>
                <w:color w:val="000000"/>
                <w:sz w:val="20"/>
              </w:rPr>
              <w:t>
- емкость для хранения тромбоцитов – 1 шт.;</w:t>
            </w:r>
          </w:p>
          <w:p>
            <w:pPr>
              <w:spacing w:after="20"/>
              <w:ind w:left="20"/>
              <w:jc w:val="both"/>
            </w:pPr>
            <w:r>
              <w:rPr>
                <w:rFonts w:ascii="Times New Roman"/>
                <w:b w:val="false"/>
                <w:i w:val="false"/>
                <w:color w:val="000000"/>
                <w:sz w:val="20"/>
              </w:rPr>
              <w:t>
- зажим - 1 шт.;</w:t>
            </w:r>
          </w:p>
          <w:p>
            <w:pPr>
              <w:spacing w:after="20"/>
              <w:ind w:left="20"/>
              <w:jc w:val="both"/>
            </w:pPr>
            <w:r>
              <w:rPr>
                <w:rFonts w:ascii="Times New Roman"/>
                <w:b w:val="false"/>
                <w:i w:val="false"/>
                <w:color w:val="000000"/>
                <w:sz w:val="20"/>
              </w:rPr>
              <w:t>
- пробоотборник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Расходная система для инактивации патогенов и лейкоцитов в тромбоцитах донора с двумя мешками дя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 для облучения плазмы - 1 шт.;</w:t>
            </w:r>
          </w:p>
          <w:p>
            <w:pPr>
              <w:spacing w:after="20"/>
              <w:ind w:left="20"/>
              <w:jc w:val="both"/>
            </w:pPr>
            <w:r>
              <w:rPr>
                <w:rFonts w:ascii="Times New Roman"/>
                <w:b w:val="false"/>
                <w:i w:val="false"/>
                <w:color w:val="000000"/>
                <w:sz w:val="20"/>
              </w:rPr>
              <w:t>
- емкость с раствором Amotosalen НCL, 17,5мл - 1 шт.;</w:t>
            </w:r>
          </w:p>
          <w:p>
            <w:pPr>
              <w:spacing w:after="20"/>
              <w:ind w:left="20"/>
              <w:jc w:val="both"/>
            </w:pPr>
            <w:r>
              <w:rPr>
                <w:rFonts w:ascii="Times New Roman"/>
                <w:b w:val="false"/>
                <w:i w:val="false"/>
                <w:color w:val="000000"/>
                <w:sz w:val="20"/>
              </w:rPr>
              <w:t>
- емкость с адсорбирующим устройством (CAD) -1 шт.;</w:t>
            </w:r>
          </w:p>
          <w:p>
            <w:pPr>
              <w:spacing w:after="20"/>
              <w:ind w:left="20"/>
              <w:jc w:val="both"/>
            </w:pPr>
            <w:r>
              <w:rPr>
                <w:rFonts w:ascii="Times New Roman"/>
                <w:b w:val="false"/>
                <w:i w:val="false"/>
                <w:color w:val="000000"/>
                <w:sz w:val="20"/>
              </w:rPr>
              <w:t>
- емкость для хранения тромбоцитов – 2 шт.;</w:t>
            </w:r>
          </w:p>
          <w:p>
            <w:pPr>
              <w:spacing w:after="20"/>
              <w:ind w:left="20"/>
              <w:jc w:val="both"/>
            </w:pPr>
            <w:r>
              <w:rPr>
                <w:rFonts w:ascii="Times New Roman"/>
                <w:b w:val="false"/>
                <w:i w:val="false"/>
                <w:color w:val="000000"/>
                <w:sz w:val="20"/>
              </w:rPr>
              <w:t>
- пробоотборник – 3 шт.;</w:t>
            </w:r>
          </w:p>
          <w:p>
            <w:pPr>
              <w:spacing w:after="20"/>
              <w:ind w:left="20"/>
              <w:jc w:val="both"/>
            </w:pPr>
            <w:r>
              <w:rPr>
                <w:rFonts w:ascii="Times New Roman"/>
                <w:b w:val="false"/>
                <w:i w:val="false"/>
                <w:color w:val="000000"/>
                <w:sz w:val="20"/>
              </w:rPr>
              <w:t>
- зажим - 5 шт.; - тройник -1 шт.;</w:t>
            </w:r>
          </w:p>
          <w:p>
            <w:pPr>
              <w:spacing w:after="20"/>
              <w:ind w:left="20"/>
              <w:jc w:val="both"/>
            </w:pPr>
            <w:r>
              <w:rPr>
                <w:rFonts w:ascii="Times New Roman"/>
                <w:b w:val="false"/>
                <w:i w:val="false"/>
                <w:color w:val="000000"/>
                <w:sz w:val="20"/>
              </w:rPr>
              <w:t>
- фильтр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полосы для определения триглицеридов в крови, с кодированием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Тест-полоски для определения концентрации триглицеридов в капиллярной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полосы для определения холестерина в крови, с кодированием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Тест-полоски для определения концентрации общего холестерина в капиллярной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на HbA1c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c HbA1c для определения гликированного гемоглобина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 для полуколичественного и визуального определения содержания в моче аскорбиновой кислоты, билирубина, крови, глюкозы, кетонов, лейкоцитов, нитритов, рН, белка, удельного веса, уробилиногена, флакон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 для полуколичественного и визуального определения содержания в моче билирубина, крови, глюкозы, кетонов, рН, белка, уробилиногена, флакон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 для полуколичественного и визуального определения содержания в моче глюкозы, рН, белка, крови, кетонов, флакон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 для полуколичественного и визуального определения содержания в моче глюкозы, кетонов, флакон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 для полуколичественного и визуального определения содержания в моче микроальбумина, креатинина, флакон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Мочевая тест-полоска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 для полуколичественного и визуального определения содержания в моче глюкозы, кетонов, аскорбиновой кислоты, флакон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Мочевая тест-полоска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 для полуколичественного и визуального определения содержания в моче глюкозы, рН, белка, флакон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Мочевая тест-полоска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Tест-полоска для полуколичественного и визуального определения содержания в моче глюкозы, флакон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Мочевая тест-полоска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 для полуколичественного и визуального определения содержания в моче глюкозы, рН, белка, крови, кетонов, билирубина, лейкоцитов, нитритов, удельного веса, уробилиногена, флакон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Мочевая тест-полоска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 для полуколичественного и визуального определения содержания в моче глюкозы, рН, белка, крови, кетонов, билирубина, нитритов, удельного веса, уробилиногена, флакон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Мочевая тест-полоска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 для полуколичественного и визуального определения содержания в моче глюкозы, белка, флакон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Спонж абдоминальный марлевый с рентгеноконтрастной нитью, с петлей 45х45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для переливания крови, компонентов крови и кровезаменителей, системы для инфузионной и трансфузионной терапии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размером 18Gх1 1/2" (1.2х38мм)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 размер XL. Изготавливаются из нетканого материала типа СМС (Спанбонд Мелтблаун Спанбонд) с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 размер S. Изготавливаются из нетканого материала типа СМС (Спанбонд Мелтблаун Спанбонд), с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 размер L. Изготавливаются из нетканого материала типа СМС (Спанбонд Мелтблаун Спанбонд) с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 размер М. Изготавливаются из нетканого материала типа СМС (Спанбонд Мелтблаун Спанбонд)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 размер L. Изготавливаются из нетканого материала типа СМС (Спанбонд Мелтблаун Спанбонд) с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 размер XL. Изготавливаются из нетканого материала типа СМС (Спанбонд Мелтблаун Спанбонд) с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 размер М. Изготавливаются из нетканого материала типа СМС (Спанбонд Мелтблаун Спанбонд)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нестерильный одноразового применения, размер S Изготавливаются из нетканого материала типа СМС (Спанбонд Мелтблаун Спанбонд),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размерами: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 L. Изготавливаются из нетканого материала типа СМС (Спанбонд Мелтблаун Спанбонд) с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размерами: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 L. Изготавливаются из нетканого материала типа СМС (Спанбонд Мелтблаун Спанбонд) с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размерами: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 М. Изготавливаются из нетканого материала типа СМС (Спанбонд Мелтблаун Спанбонд) с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размерами: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 М. Изготавливаются из нетканого материала типа СМС (Спанбонд Мелтблаун Спанбонд) с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размерами: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 S. Изготавливаются из нетканого материала типа СМС (Спанбонд Мелтблаун Спанбонд) с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размерами: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 S. Изготавливаются из нетканого материала типа СМС (Спанбонд Мелтблаун Спанбонд) с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размерами: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 XL Изготавливаются из нетканого материала типа СМС (Спанбонд Мелтблаун Спанбонд) с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размерами: 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 XL. Изготавливаются из нетканого материала типа СМС (Спанбонд Мелтблаун Спанбонд) с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размерами: XXL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 XXL. Изготавливаются из нетканого материала типа СМС (Спанбонд Мелтблаун Спанбонд) плотностью 40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размерами: XXL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стерильный одноразового применения размер XXL. Изготавливаются из нетканого материала типа СМС (Спанбонд Мелтблаун Спанбонд) плотностью 28 г/м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марлевый без резинового кольца, без рентгенконтрастной нити L - 5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марлевый без резинового кольца, без рентгенконтрастной нити М- 5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марлевый без резинового кольца, без рентгенконтрастной нити S - 10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марлевый без резинового кольца, без рентгенконтрастной нити M - 10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нетканый без резинового кольца, S - 5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нетканый без резинового кольца, M - 5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нетканый без резинового кольца, L - 5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нетканый без резинового кольца, S - 10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нетканый без резинового кольца, M - 10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нетканый без резинового кольца, L - 10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трехслойная из нетканого материала одноразовая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трехслойная из нетканого материала одноразовая изготовлена из высококачественного материала различных цветов: бежевого, голубого, белого или другого цвета, или с рисунком. Масса должна быть не более 10 г, поверхностная плотность не менее 100 г/м2. Размеры масок и их допустимые отклонения: ширина, см (9,5±0,5), длина, см (17,5±0,5). Три складки, расположенные в середине изделия, предназначены для более удобного расположения маски на лице. Имеет встроенный фиксатор для носа для улучшения прилегания и защиты и круглые крепления на резинках, которые крепятся за ушными раковинами. Обладает максимально высокой воздухопроницаемостью среди необъемных одноразовых масок. Обеспечивает максимальный уровень фильтрации.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Инфузионный набор к помпам инсулиновым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Инфузионная система состоит из катетера (трубки) длиной 43 дюйма (около 110 см), проксимального коннектора катетера, периферической втулки, которая включает в себя съемную вводную иглу и встроенную мягкую канюлю (6мм) из политетрафторэтилена. Конфигурация патентованного коннектора катетера инфузионной системы Парадигм Квик-сет разработана для стыкового соединения с коннектором резервуара Парадигм Резервуар. Конец коннектора катетера, совместимый с коннектором резервуара, присоединяется к резервуару при повороте его по часовой стрелке на 1/4 оборота с "щелчком и блокировкой" ("snap and lock"). Игла коннектора катетера используется для прокола перегородки резервуара. Встроенная канюля 25 калибра вводится в подкожную ткань съемной вводной иглой из нержавеющей стали 27 калибра. Встроенная канюля представлена длиной 6мм. Клейкая накладка защищает втулку и подкожную канюлю, а также линию инфузии. Инфузионная система имеет функцию отсоединения, блокировку коннектора по принципу "нажать и повернуть", состоящего из внешней и внутренней деталей. Съемная вводная игла встроена во внутреннюю часть. Внутренний коннектор с встроенной канюлей закрывается внешним коннектором. Съемная вводная игла вводится через самозакупоривающуюся мембрану внутреннего коннектора, проходит через внутреннюю полость встроенной мягкой канюли и выходит с другой стороны встроенной мягкой канюли. Дополнительно поставляется деталь внешнего коннектора (заглушка). Внутренний диаметр трубки 0,38мм; Внешний диаметр трубки 1,5мм; Длина трубки 43 дюйма (110 см); Количество полостей одна; Форма полости круглая; Конфигурация кончика ПТФЭ катетер над иглой; Внутренний диаметр катетера 0,39мм; Внешний диаметр катетера 0,52мм; Длина катетера 6мм, 9мм; Кончик катетера Скошенный 15 до 30 градусов.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Инфузионный набор к помпам инсулиновым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Инфузионная система состоит из катетера (трубки) длиной 23 дюйма (около 60 см), проксимального коннектора катетера, периферической втулки, которая включает в себя съемную вводную иглу и встроенную мягкую канюлю (6мм) из политетрафторэтилена. Конфигурация патентованного коннектора катетера инфузионной системы Парадигм Квик-сет разработана для стыкового соединения с коннектором резервуара Парадигм Резервуар. Конец коннектора катетера, совместимый с коннектором резервуара, присоединяется к резервуару при повороте его по часовой стрелке на 1/4 оборота с "щелчком и блокировкой" ("snap and lock"). Игла коннектора катетера используется для прокола перегородки резервуара. Встроенная канюля 25 калибра вводится в подкожную ткань съемной вводной иглой из нержавеющей стали 27 калибра. Встроенная канюля представлена длиной 6мм. Клейкая накладка защищает втулку и подкожную канюлю, а также линию инфузии. Инфузионная система имеет функцию отсоединения, блокировку коннектора по принципу "нажать и повернуть", состоящего из внешней и внутренней деталей. Съемная вводная игла встроена во внутреннюю часть. Внутренний коннектор с встроенной канюлей закрывается внешним коннектором. Съемная вводная игла вводится через самозакупоривающуюся мембрану внутреннего коннектора, проходит через внутреннюю полость встроенной мягкой канюли и выходит с другой стороны встроенной мягкой канюли. Дополнительно поставляется деталь внешнего коннектора (заглушка). Внутренний диаметр трубки 0,38мм; Внешний диаметр трубки 1,5мм; Длина трубки 23 дюйма (60 см); Количество полостей одна; Форма полости круглая; Конфигурация кончика ПТФЭ катетер над иглой; Внутренний диаметр катетера 0,39мм; Внешний диаметр катетера 0,52мм; Длина катетера 6мм; Кончик катетера Скошенный 15 до 30 градусов.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Инфузионный набор к помпам инсулиновым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Инфузионная система состоит из катетера (трубки) длиной 43 дюйма (около 110 см), проксимального коннектора катетера, периферической втулки, которая включает в себя съемную вводную иглу и встроенную мягкую канюлю (9мм) из политетрафторэтилена. Конфигурация патентованного коннектора катетера инфузионной системы Парадигм Квик-сет разработана для стыкового соединения с коннектором резервуара Парадигм Резервуар. Конец коннектора катетера, совместимый с коннектором резервуара, присоединяется к резервуару при повороте его по часовой стрелке на 1/4 оборота с "щелчком и блокировкой" ("snap and lock"). Игла коннектора катетера используется для прокола перегородки резервуара. Встроенная канюля 25 калибра вводится в подкожную ткань съемной вводной иглой из нержавеющей стали 27 калибра. Встроенная канюля представлена длиной 9мм. Клейкая накладка защищает втулку и подкожную канюлю, а также линию инфузии. Инфузионная система имеет функцию отсоединения, блокировку коннектора по принципу "нажать и повернуть", состоящего из внешней и внутренней деталей. Съемная вводная игла встроена во внутреннюю часть. Внутренний коннектор с встроенной канюлей закрывается внешним коннектором. Съемная вводная игла вводится через самозакупоривающуюся мембрану внутреннего коннектора, проходит через внутреннюю полость встроенной мягкой канюли и выходит с другой стороны встроенной мягкой канюли. Дополнительно поставляется деталь внешнего коннектора (заглушка). Внутренний диаметр трубки 0,38мм; Внешний диаметр трубки 1,5мм; Длина трубки 43 дюйма (110 см); Количество полостей одна; Форма полости круглая; Конфигурация кончика ПТФЭ катетер над иглой; Внутренний диаметр катетера 0,39мм; Внешний диаметр катетера 0,52мм; Длина катетера 6мм, 9мм; Кончик катетера Скошенный 15 до 30 градусов.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Инфузионный набор к помпам инсулиновым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Инфузионная система состоит из катетера (трубки) длиной 23 дюйма (около 60 см), проксимального коннектора катетера, периферической втулки, которая включает в себя съемную вводную иглу и встроенную мягкую канюлю (9мм) из политетрафторэтилена. Конфигурация патентованного коннектора катетера инфузионной системы Парадигм Квик-сет разработана для стыкового соединения с коннектором резервуара Парадигм Резервуар. Конец коннектора катетера, совместимый с коннектором резервуара, присоединяется к резервуару при повороте его по часовой стрелке на 1/4 оборота с "щелчком и блокировкой" ("snap and lock"). Игла коннектора катетера используется для прокола перегородки резервуара. Встроенная канюля 25 калибра вводится в подкожную ткань съемной вводной иглой из нержавеющей стали 27 калибра. Встроенная канюля представлена длиной 9мм. Клейкая накладка защищает втулку и подкожную канюлю, а также линию инфузии. Инфузионная система имеет функцию отсоединения, блокировку коннектора по принципу "нажать и повернуть", состоящего из внешней и внутренней деталей. Съемная вводная игла встроена во внутреннюю часть. Внутренний коннектор с встроенной канюлей закрывается внешним коннектором. Съемная вводная игла вводится через самозакупоривающуюся мембрану внутреннего коннектора, проходит через внутреннюю полость встроенной мягкой канюли и выходит с другой стороны встроенной мягкой канюли. Дополнительно поставляется деталь внешнего коннектора (заглушка). Внутренний диаметр трубки 0,38мм; Внешний диаметр трубки 1,5мм; Длина трубки 23 дюйма (60 см); Количество полостей одна; Форма полости круглая; Конфигурация кончика ПТФЭ катетер над иглой; Внутренний диаметр катетера 0,39мм; Внешний диаметр катетера 0,52мм; Длина катетера 9мм; Кончик катетера Скошенный 15 до 30 градусов.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гинекологические (с высокими манжетами) латексные гладкие неопудренные стерильные, размерами 6.0; 6,5; 7,0; 7,5; 8,0; 8,5; 9,0 в упаковке 1 пара, в коробке 50 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Перчатки гинекологические (с высокими манжетами) латексные гладкие неопудренные стерильные, размерами 6.0; 6,5; 7,0; 7,5; 8,0; 8,5; 9,0 в упаковке 1 пара, в коробке 50 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оториноларингологический (ухо, горло, нос),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оториноларингологический (ухо, горло, нос), одноразовый, стерильный имеет следующий состав:</w:t>
            </w:r>
          </w:p>
          <w:p>
            <w:pPr>
              <w:spacing w:after="20"/>
              <w:ind w:left="20"/>
              <w:jc w:val="both"/>
            </w:pPr>
            <w:r>
              <w:rPr>
                <w:rFonts w:ascii="Times New Roman"/>
                <w:b w:val="false"/>
                <w:i w:val="false"/>
                <w:color w:val="000000"/>
                <w:sz w:val="20"/>
              </w:rPr>
              <w:t>
1. Простыня операционная 160х190/210 или 200х180 см – 1 шт.</w:t>
            </w:r>
          </w:p>
          <w:p>
            <w:pPr>
              <w:spacing w:after="20"/>
              <w:ind w:left="20"/>
              <w:jc w:val="both"/>
            </w:pPr>
            <w:r>
              <w:rPr>
                <w:rFonts w:ascii="Times New Roman"/>
                <w:b w:val="false"/>
                <w:i w:val="false"/>
                <w:color w:val="000000"/>
                <w:sz w:val="20"/>
              </w:rPr>
              <w:t>
2. Простыня операционная 160х100 / 150х125 см адгезивная, с вырезом 7х40 см – 1 шт.</w:t>
            </w:r>
          </w:p>
          <w:p>
            <w:pPr>
              <w:spacing w:after="20"/>
              <w:ind w:left="20"/>
              <w:jc w:val="both"/>
            </w:pPr>
            <w:r>
              <w:rPr>
                <w:rFonts w:ascii="Times New Roman"/>
                <w:b w:val="false"/>
                <w:i w:val="false"/>
                <w:color w:val="000000"/>
                <w:sz w:val="20"/>
              </w:rPr>
              <w:t>
3. Простыня операционная 175х160 см с адгезивным краем – 1 шт.</w:t>
            </w:r>
          </w:p>
          <w:p>
            <w:pPr>
              <w:spacing w:after="20"/>
              <w:ind w:left="20"/>
              <w:jc w:val="both"/>
            </w:pPr>
            <w:r>
              <w:rPr>
                <w:rFonts w:ascii="Times New Roman"/>
                <w:b w:val="false"/>
                <w:i w:val="false"/>
                <w:color w:val="000000"/>
                <w:sz w:val="20"/>
              </w:rPr>
              <w:t>
4. Салфетка 80х70/75 см с адгезивным краем – 1 шт.</w:t>
            </w:r>
          </w:p>
          <w:p>
            <w:pPr>
              <w:spacing w:after="20"/>
              <w:ind w:left="20"/>
              <w:jc w:val="both"/>
            </w:pPr>
            <w:r>
              <w:rPr>
                <w:rFonts w:ascii="Times New Roman"/>
                <w:b w:val="false"/>
                <w:i w:val="false"/>
                <w:color w:val="000000"/>
                <w:sz w:val="20"/>
              </w:rPr>
              <w:t>
5. Операционная лента адгезивная 10х50 см – 2 шт.</w:t>
            </w:r>
          </w:p>
          <w:p>
            <w:pPr>
              <w:spacing w:after="20"/>
              <w:ind w:left="20"/>
              <w:jc w:val="both"/>
            </w:pPr>
            <w:r>
              <w:rPr>
                <w:rFonts w:ascii="Times New Roman"/>
                <w:b w:val="false"/>
                <w:i w:val="false"/>
                <w:color w:val="000000"/>
                <w:sz w:val="20"/>
              </w:rPr>
              <w:t>
6. Салфетка впитывающая 22х23 / 30х30 см – 1 шт. Комплект изготавливается из нетканого материала типа СМС (Спанбонд Мелтблаун Спанбонд), СММС (Спанбонд Мелтблаун Мелтблаун Спанбонд) с плотностями 40 г/м2 и Спанлейс с плотностью 68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ондсборник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операционная изготовлена из нетканого материала 160 х 190 см - 1 шт.</w:t>
            </w:r>
          </w:p>
          <w:p>
            <w:pPr>
              <w:spacing w:after="20"/>
              <w:ind w:left="20"/>
              <w:jc w:val="both"/>
            </w:pPr>
            <w:r>
              <w:rPr>
                <w:rFonts w:ascii="Times New Roman"/>
                <w:b w:val="false"/>
                <w:i w:val="false"/>
                <w:color w:val="000000"/>
                <w:sz w:val="20"/>
              </w:rPr>
              <w:t>
2. Зонд изготовлен из полимера - 1 шт.</w:t>
            </w:r>
          </w:p>
          <w:p>
            <w:pPr>
              <w:spacing w:after="20"/>
              <w:ind w:left="20"/>
              <w:jc w:val="both"/>
            </w:pPr>
            <w:r>
              <w:rPr>
                <w:rFonts w:ascii="Times New Roman"/>
                <w:b w:val="false"/>
                <w:i w:val="false"/>
                <w:color w:val="000000"/>
                <w:sz w:val="20"/>
              </w:rPr>
              <w:t>
3. Маска трехслойная изготовлена из нетканого материала - 1 шт.</w:t>
            </w:r>
          </w:p>
          <w:p>
            <w:pPr>
              <w:spacing w:after="20"/>
              <w:ind w:left="20"/>
              <w:jc w:val="both"/>
            </w:pPr>
            <w:r>
              <w:rPr>
                <w:rFonts w:ascii="Times New Roman"/>
                <w:b w:val="false"/>
                <w:i w:val="false"/>
                <w:color w:val="000000"/>
                <w:sz w:val="20"/>
              </w:rPr>
              <w:t>
4. Фартук изготовлен из ламинированного материала - 1 шт.</w:t>
            </w:r>
          </w:p>
          <w:p>
            <w:pPr>
              <w:spacing w:after="20"/>
              <w:ind w:left="20"/>
              <w:jc w:val="both"/>
            </w:pPr>
            <w:r>
              <w:rPr>
                <w:rFonts w:ascii="Times New Roman"/>
                <w:b w:val="false"/>
                <w:i w:val="false"/>
                <w:color w:val="000000"/>
                <w:sz w:val="20"/>
              </w:rPr>
              <w:t>
5. Перчатки диагностические, изготовлены из латекса - 1 пара</w:t>
            </w:r>
          </w:p>
          <w:p>
            <w:pPr>
              <w:spacing w:after="20"/>
              <w:ind w:left="20"/>
              <w:jc w:val="both"/>
            </w:pPr>
            <w:r>
              <w:rPr>
                <w:rFonts w:ascii="Times New Roman"/>
                <w:b w:val="false"/>
                <w:i w:val="false"/>
                <w:color w:val="000000"/>
                <w:sz w:val="20"/>
              </w:rPr>
              <w:t>
6. Загубник изготовлен из полимера- 1 шт.</w:t>
            </w:r>
          </w:p>
          <w:p>
            <w:pPr>
              <w:spacing w:after="20"/>
              <w:ind w:left="20"/>
              <w:jc w:val="both"/>
            </w:pPr>
            <w:r>
              <w:rPr>
                <w:rFonts w:ascii="Times New Roman"/>
                <w:b w:val="false"/>
                <w:i w:val="false"/>
                <w:color w:val="000000"/>
                <w:sz w:val="20"/>
              </w:rPr>
              <w:t>
7. Лоток изготовлен из полимера- 1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кардиохирургии,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Перчатки размером 6,5 - 2 пары;</w:t>
            </w:r>
          </w:p>
          <w:p>
            <w:pPr>
              <w:spacing w:after="20"/>
              <w:ind w:left="20"/>
              <w:jc w:val="both"/>
            </w:pPr>
            <w:r>
              <w:rPr>
                <w:rFonts w:ascii="Times New Roman"/>
                <w:b w:val="false"/>
                <w:i w:val="false"/>
                <w:color w:val="000000"/>
                <w:sz w:val="20"/>
              </w:rPr>
              <w:t>
2. Перчатки размером 7 - 2 пары, перчатки размером 7,5 - 4 пары;</w:t>
            </w:r>
          </w:p>
          <w:p>
            <w:pPr>
              <w:spacing w:after="20"/>
              <w:ind w:left="20"/>
              <w:jc w:val="both"/>
            </w:pPr>
            <w:r>
              <w:rPr>
                <w:rFonts w:ascii="Times New Roman"/>
                <w:b w:val="false"/>
                <w:i w:val="false"/>
                <w:color w:val="000000"/>
                <w:sz w:val="20"/>
              </w:rPr>
              <w:t>
3. Перчатки размером 8 - 3 пары;</w:t>
            </w:r>
          </w:p>
          <w:p>
            <w:pPr>
              <w:spacing w:after="20"/>
              <w:ind w:left="20"/>
              <w:jc w:val="both"/>
            </w:pPr>
            <w:r>
              <w:rPr>
                <w:rFonts w:ascii="Times New Roman"/>
                <w:b w:val="false"/>
                <w:i w:val="false"/>
                <w:color w:val="000000"/>
                <w:sz w:val="20"/>
              </w:rPr>
              <w:t>
4. Скальпель №11 изготовлен из сплава металлов - 2 шт.;</w:t>
            </w:r>
          </w:p>
          <w:p>
            <w:pPr>
              <w:spacing w:after="20"/>
              <w:ind w:left="20"/>
              <w:jc w:val="both"/>
            </w:pPr>
            <w:r>
              <w:rPr>
                <w:rFonts w:ascii="Times New Roman"/>
                <w:b w:val="false"/>
                <w:i w:val="false"/>
                <w:color w:val="000000"/>
                <w:sz w:val="20"/>
              </w:rPr>
              <w:t>
5. Скальпель №15 изготовлен из сплава металлов - 2 шт.;</w:t>
            </w:r>
          </w:p>
          <w:p>
            <w:pPr>
              <w:spacing w:after="20"/>
              <w:ind w:left="20"/>
              <w:jc w:val="both"/>
            </w:pPr>
            <w:r>
              <w:rPr>
                <w:rFonts w:ascii="Times New Roman"/>
                <w:b w:val="false"/>
                <w:i w:val="false"/>
                <w:color w:val="000000"/>
                <w:sz w:val="20"/>
              </w:rPr>
              <w:t>
6. Скальпель №22 изготовлен из сплава металлов - 2 шт.;</w:t>
            </w:r>
          </w:p>
          <w:p>
            <w:pPr>
              <w:spacing w:after="20"/>
              <w:ind w:left="20"/>
              <w:jc w:val="both"/>
            </w:pPr>
            <w:r>
              <w:rPr>
                <w:rFonts w:ascii="Times New Roman"/>
                <w:b w:val="false"/>
                <w:i w:val="false"/>
                <w:color w:val="000000"/>
                <w:sz w:val="20"/>
              </w:rPr>
              <w:t>
7. Чаша изготовлена из полимера 250 мл - 2 шт.;</w:t>
            </w:r>
          </w:p>
          <w:p>
            <w:pPr>
              <w:spacing w:after="20"/>
              <w:ind w:left="20"/>
              <w:jc w:val="both"/>
            </w:pPr>
            <w:r>
              <w:rPr>
                <w:rFonts w:ascii="Times New Roman"/>
                <w:b w:val="false"/>
                <w:i w:val="false"/>
                <w:color w:val="000000"/>
                <w:sz w:val="20"/>
              </w:rPr>
              <w:t>
8. Чаша изготовлена из полимера 500 мл - 2 шт.;</w:t>
            </w:r>
          </w:p>
          <w:p>
            <w:pPr>
              <w:spacing w:after="20"/>
              <w:ind w:left="20"/>
              <w:jc w:val="both"/>
            </w:pPr>
            <w:r>
              <w:rPr>
                <w:rFonts w:ascii="Times New Roman"/>
                <w:b w:val="false"/>
                <w:i w:val="false"/>
                <w:color w:val="000000"/>
                <w:sz w:val="20"/>
              </w:rPr>
              <w:t>
9. Почкообразный лоток изготовлен из полимера 700 см3 - 2 шт.;</w:t>
            </w:r>
          </w:p>
          <w:p>
            <w:pPr>
              <w:spacing w:after="20"/>
              <w:ind w:left="20"/>
              <w:jc w:val="both"/>
            </w:pPr>
            <w:r>
              <w:rPr>
                <w:rFonts w:ascii="Times New Roman"/>
                <w:b w:val="false"/>
                <w:i w:val="false"/>
                <w:color w:val="000000"/>
                <w:sz w:val="20"/>
              </w:rPr>
              <w:t>
10. Держатель трубки изготовлен из полимера - 1 шт.;</w:t>
            </w:r>
          </w:p>
          <w:p>
            <w:pPr>
              <w:spacing w:after="20"/>
              <w:ind w:left="20"/>
              <w:jc w:val="both"/>
            </w:pPr>
            <w:r>
              <w:rPr>
                <w:rFonts w:ascii="Times New Roman"/>
                <w:b w:val="false"/>
                <w:i w:val="false"/>
                <w:color w:val="000000"/>
                <w:sz w:val="20"/>
              </w:rPr>
              <w:t>
11. Пленка защитная 9 х 35 см - 2 шт.; 12. Cчетчик игл изготовлен из полимера - 1 шт.;</w:t>
            </w:r>
          </w:p>
          <w:p>
            <w:pPr>
              <w:spacing w:after="20"/>
              <w:ind w:left="20"/>
              <w:jc w:val="both"/>
            </w:pPr>
            <w:r>
              <w:rPr>
                <w:rFonts w:ascii="Times New Roman"/>
                <w:b w:val="false"/>
                <w:i w:val="false"/>
                <w:color w:val="000000"/>
                <w:sz w:val="20"/>
              </w:rPr>
              <w:t>
13. Очиститель наконечника изготовлен из целлюлозы - 1 шт.;</w:t>
            </w:r>
          </w:p>
          <w:p>
            <w:pPr>
              <w:spacing w:after="20"/>
              <w:ind w:left="20"/>
              <w:jc w:val="both"/>
            </w:pPr>
            <w:r>
              <w:rPr>
                <w:rFonts w:ascii="Times New Roman"/>
                <w:b w:val="false"/>
                <w:i w:val="false"/>
                <w:color w:val="000000"/>
                <w:sz w:val="20"/>
              </w:rPr>
              <w:t>
14. Ручка коагулятора - 1 шт.;</w:t>
            </w:r>
          </w:p>
          <w:p>
            <w:pPr>
              <w:spacing w:after="20"/>
              <w:ind w:left="20"/>
              <w:jc w:val="both"/>
            </w:pPr>
            <w:r>
              <w:rPr>
                <w:rFonts w:ascii="Times New Roman"/>
                <w:b w:val="false"/>
                <w:i w:val="false"/>
                <w:color w:val="000000"/>
                <w:sz w:val="20"/>
              </w:rPr>
              <w:t>
15. Шприц изготовлен из полимера 50 мл - 1 шт.;</w:t>
            </w:r>
          </w:p>
          <w:p>
            <w:pPr>
              <w:spacing w:after="20"/>
              <w:ind w:left="20"/>
              <w:jc w:val="both"/>
            </w:pPr>
            <w:r>
              <w:rPr>
                <w:rFonts w:ascii="Times New Roman"/>
                <w:b w:val="false"/>
                <w:i w:val="false"/>
                <w:color w:val="000000"/>
                <w:sz w:val="20"/>
              </w:rPr>
              <w:t>
16. Шприц - ирригация изготовлен из полимера 50 мл - 1 шт.;</w:t>
            </w:r>
          </w:p>
          <w:p>
            <w:pPr>
              <w:spacing w:after="20"/>
              <w:ind w:left="20"/>
              <w:jc w:val="both"/>
            </w:pPr>
            <w:r>
              <w:rPr>
                <w:rFonts w:ascii="Times New Roman"/>
                <w:b w:val="false"/>
                <w:i w:val="false"/>
                <w:color w:val="000000"/>
                <w:sz w:val="20"/>
              </w:rPr>
              <w:t>
17. Отсос изготовлен из полимера - 1шт.;</w:t>
            </w:r>
          </w:p>
          <w:p>
            <w:pPr>
              <w:spacing w:after="20"/>
              <w:ind w:left="20"/>
              <w:jc w:val="both"/>
            </w:pPr>
            <w:r>
              <w:rPr>
                <w:rFonts w:ascii="Times New Roman"/>
                <w:b w:val="false"/>
                <w:i w:val="false"/>
                <w:color w:val="000000"/>
                <w:sz w:val="20"/>
              </w:rPr>
              <w:t>
18. Лента операционная 10х50 см - 2 шт.;</w:t>
            </w:r>
          </w:p>
          <w:p>
            <w:pPr>
              <w:spacing w:after="20"/>
              <w:ind w:left="20"/>
              <w:jc w:val="both"/>
            </w:pPr>
            <w:r>
              <w:rPr>
                <w:rFonts w:ascii="Times New Roman"/>
                <w:b w:val="false"/>
                <w:i w:val="false"/>
                <w:color w:val="000000"/>
                <w:sz w:val="20"/>
              </w:rPr>
              <w:t>
19. Халат усиленной защиты изготовлен из нетканого материала L - 2 шт.;</w:t>
            </w:r>
          </w:p>
          <w:p>
            <w:pPr>
              <w:spacing w:after="20"/>
              <w:ind w:left="20"/>
              <w:jc w:val="both"/>
            </w:pPr>
            <w:r>
              <w:rPr>
                <w:rFonts w:ascii="Times New Roman"/>
                <w:b w:val="false"/>
                <w:i w:val="false"/>
                <w:color w:val="000000"/>
                <w:sz w:val="20"/>
              </w:rPr>
              <w:t>
20. Халат усиленной защиты изготовлен из нетканого материала ХL - 3 шт.;</w:t>
            </w:r>
          </w:p>
          <w:p>
            <w:pPr>
              <w:spacing w:after="20"/>
              <w:ind w:left="20"/>
              <w:jc w:val="both"/>
            </w:pPr>
            <w:r>
              <w:rPr>
                <w:rFonts w:ascii="Times New Roman"/>
                <w:b w:val="false"/>
                <w:i w:val="false"/>
                <w:color w:val="000000"/>
                <w:sz w:val="20"/>
              </w:rPr>
              <w:t>
21. Халат стандартный изготовлен из нетканого материала ХL - 1 шт.;</w:t>
            </w:r>
          </w:p>
          <w:p>
            <w:pPr>
              <w:spacing w:after="20"/>
              <w:ind w:left="20"/>
              <w:jc w:val="both"/>
            </w:pPr>
            <w:r>
              <w:rPr>
                <w:rFonts w:ascii="Times New Roman"/>
                <w:b w:val="false"/>
                <w:i w:val="false"/>
                <w:color w:val="000000"/>
                <w:sz w:val="20"/>
              </w:rPr>
              <w:t>
22. Полотенце впитывающее - 10 шт.;</w:t>
            </w:r>
          </w:p>
          <w:p>
            <w:pPr>
              <w:spacing w:after="20"/>
              <w:ind w:left="20"/>
              <w:jc w:val="both"/>
            </w:pPr>
            <w:r>
              <w:rPr>
                <w:rFonts w:ascii="Times New Roman"/>
                <w:b w:val="false"/>
                <w:i w:val="false"/>
                <w:color w:val="000000"/>
                <w:sz w:val="20"/>
              </w:rPr>
              <w:t>
23. Простыня одноразовая с адгезивным краем, изготовлена из нетканого материала 75 х 100 см - 2 шт.;</w:t>
            </w:r>
          </w:p>
          <w:p>
            <w:pPr>
              <w:spacing w:after="20"/>
              <w:ind w:left="20"/>
              <w:jc w:val="both"/>
            </w:pPr>
            <w:r>
              <w:rPr>
                <w:rFonts w:ascii="Times New Roman"/>
                <w:b w:val="false"/>
                <w:i w:val="false"/>
                <w:color w:val="000000"/>
                <w:sz w:val="20"/>
              </w:rPr>
              <w:t>
24. Простыня одноразовая с адгезивным краем, изготовлена из нетканого материала 90 х 160 см - 3 шт.;</w:t>
            </w:r>
          </w:p>
          <w:p>
            <w:pPr>
              <w:spacing w:after="20"/>
              <w:ind w:left="20"/>
              <w:jc w:val="both"/>
            </w:pPr>
            <w:r>
              <w:rPr>
                <w:rFonts w:ascii="Times New Roman"/>
                <w:b w:val="false"/>
                <w:i w:val="false"/>
                <w:color w:val="000000"/>
                <w:sz w:val="20"/>
              </w:rPr>
              <w:t>
25. Защитное покрытие на стол, изготовлено из нетканого материала 160 х 190 см - 1 шт.;</w:t>
            </w:r>
          </w:p>
          <w:p>
            <w:pPr>
              <w:spacing w:after="20"/>
              <w:ind w:left="20"/>
              <w:jc w:val="both"/>
            </w:pPr>
            <w:r>
              <w:rPr>
                <w:rFonts w:ascii="Times New Roman"/>
                <w:b w:val="false"/>
                <w:i w:val="false"/>
                <w:color w:val="000000"/>
                <w:sz w:val="20"/>
              </w:rPr>
              <w:t>
26. Защитное покрытие на стол, изготовлено из нетканого материала 160 х 250 см - 1 шт.;</w:t>
            </w:r>
          </w:p>
          <w:p>
            <w:pPr>
              <w:spacing w:after="20"/>
              <w:ind w:left="20"/>
              <w:jc w:val="both"/>
            </w:pPr>
            <w:r>
              <w:rPr>
                <w:rFonts w:ascii="Times New Roman"/>
                <w:b w:val="false"/>
                <w:i w:val="false"/>
                <w:color w:val="000000"/>
                <w:sz w:val="20"/>
              </w:rPr>
              <w:t>
27. Салфетка одноразовая с адгезивным краем, изготовлена из нетканого материала 100 х 100 см - 6 шт.;</w:t>
            </w:r>
          </w:p>
          <w:p>
            <w:pPr>
              <w:spacing w:after="20"/>
              <w:ind w:left="20"/>
              <w:jc w:val="both"/>
            </w:pPr>
            <w:r>
              <w:rPr>
                <w:rFonts w:ascii="Times New Roman"/>
                <w:b w:val="false"/>
                <w:i w:val="false"/>
                <w:color w:val="000000"/>
                <w:sz w:val="20"/>
              </w:rPr>
              <w:t>
28. Бахилы изготовлены из нетканого материала -1 пара;</w:t>
            </w:r>
          </w:p>
          <w:p>
            <w:pPr>
              <w:spacing w:after="20"/>
              <w:ind w:left="20"/>
              <w:jc w:val="both"/>
            </w:pPr>
            <w:r>
              <w:rPr>
                <w:rFonts w:ascii="Times New Roman"/>
                <w:b w:val="false"/>
                <w:i w:val="false"/>
                <w:color w:val="000000"/>
                <w:sz w:val="20"/>
              </w:rPr>
              <w:t>
29. Кардиохирургическая простыня изготовлена из нетканого материала 274 х 320 см - 1шт.;</w:t>
            </w:r>
          </w:p>
          <w:p>
            <w:pPr>
              <w:spacing w:after="20"/>
              <w:ind w:left="20"/>
              <w:jc w:val="both"/>
            </w:pPr>
            <w:r>
              <w:rPr>
                <w:rFonts w:ascii="Times New Roman"/>
                <w:b w:val="false"/>
                <w:i w:val="false"/>
                <w:color w:val="000000"/>
                <w:sz w:val="20"/>
              </w:rPr>
              <w:t>
30. Мешок для отходов, изготовлен из полиэтилена - 3 шт.;</w:t>
            </w:r>
          </w:p>
          <w:p>
            <w:pPr>
              <w:spacing w:after="20"/>
              <w:ind w:left="20"/>
              <w:jc w:val="both"/>
            </w:pPr>
            <w:r>
              <w:rPr>
                <w:rFonts w:ascii="Times New Roman"/>
                <w:b w:val="false"/>
                <w:i w:val="false"/>
                <w:color w:val="000000"/>
                <w:sz w:val="20"/>
              </w:rPr>
              <w:t>
31. Чехол для диаметрии, изготовлен из полиэтилена - 2 шт.;</w:t>
            </w:r>
          </w:p>
          <w:p>
            <w:pPr>
              <w:spacing w:after="20"/>
              <w:ind w:left="20"/>
              <w:jc w:val="both"/>
            </w:pPr>
            <w:r>
              <w:rPr>
                <w:rFonts w:ascii="Times New Roman"/>
                <w:b w:val="false"/>
                <w:i w:val="false"/>
                <w:color w:val="000000"/>
                <w:sz w:val="20"/>
              </w:rPr>
              <w:t>
32. Салфетки впитывающие 10 х 10 см - 60 шт.;</w:t>
            </w:r>
          </w:p>
          <w:p>
            <w:pPr>
              <w:spacing w:after="20"/>
              <w:ind w:left="20"/>
              <w:jc w:val="both"/>
            </w:pPr>
            <w:r>
              <w:rPr>
                <w:rFonts w:ascii="Times New Roman"/>
                <w:b w:val="false"/>
                <w:i w:val="false"/>
                <w:color w:val="000000"/>
                <w:sz w:val="20"/>
              </w:rPr>
              <w:t>
33. Салфетки рентгеноконтрастные 45 х 45 см - 40шт.;</w:t>
            </w:r>
          </w:p>
          <w:p>
            <w:pPr>
              <w:spacing w:after="20"/>
              <w:ind w:left="20"/>
              <w:jc w:val="both"/>
            </w:pPr>
            <w:r>
              <w:rPr>
                <w:rFonts w:ascii="Times New Roman"/>
                <w:b w:val="false"/>
                <w:i w:val="false"/>
                <w:color w:val="000000"/>
                <w:sz w:val="20"/>
              </w:rPr>
              <w:t>
34. Салфетки рентгеноконтрастные 30 х 30 см - 20 шт.;</w:t>
            </w:r>
          </w:p>
          <w:p>
            <w:pPr>
              <w:spacing w:after="20"/>
              <w:ind w:left="20"/>
              <w:jc w:val="both"/>
            </w:pPr>
            <w:r>
              <w:rPr>
                <w:rFonts w:ascii="Times New Roman"/>
                <w:b w:val="false"/>
                <w:i w:val="false"/>
                <w:color w:val="000000"/>
                <w:sz w:val="20"/>
              </w:rPr>
              <w:t>
35. Лоток прямоугольный изготовлен из полимера - 2 шт.;</w:t>
            </w:r>
          </w:p>
          <w:p>
            <w:pPr>
              <w:spacing w:after="20"/>
              <w:ind w:left="20"/>
              <w:jc w:val="both"/>
            </w:pPr>
            <w:r>
              <w:rPr>
                <w:rFonts w:ascii="Times New Roman"/>
                <w:b w:val="false"/>
                <w:i w:val="false"/>
                <w:color w:val="000000"/>
                <w:sz w:val="20"/>
              </w:rPr>
              <w:t>
36. Двухходовой катетер Фолея 16 Fr изготовлен из латекса, каучука, силикона - 1 шт.;</w:t>
            </w:r>
          </w:p>
          <w:p>
            <w:pPr>
              <w:spacing w:after="20"/>
              <w:ind w:left="20"/>
              <w:jc w:val="both"/>
            </w:pPr>
            <w:r>
              <w:rPr>
                <w:rFonts w:ascii="Times New Roman"/>
                <w:b w:val="false"/>
                <w:i w:val="false"/>
                <w:color w:val="000000"/>
                <w:sz w:val="20"/>
              </w:rPr>
              <w:t>
37. Аспирационная трубка из полимера 350 мл -1шт.;</w:t>
            </w:r>
          </w:p>
          <w:p>
            <w:pPr>
              <w:spacing w:after="20"/>
              <w:ind w:left="20"/>
              <w:jc w:val="both"/>
            </w:pPr>
            <w:r>
              <w:rPr>
                <w:rFonts w:ascii="Times New Roman"/>
                <w:b w:val="false"/>
                <w:i w:val="false"/>
                <w:color w:val="000000"/>
                <w:sz w:val="20"/>
              </w:rPr>
              <w:t>
38. Дренажная банка из полимера 2300 мл - 1шт.;</w:t>
            </w:r>
          </w:p>
          <w:p>
            <w:pPr>
              <w:spacing w:after="20"/>
              <w:ind w:left="20"/>
              <w:jc w:val="both"/>
            </w:pPr>
            <w:r>
              <w:rPr>
                <w:rFonts w:ascii="Times New Roman"/>
                <w:b w:val="false"/>
                <w:i w:val="false"/>
                <w:color w:val="000000"/>
                <w:sz w:val="20"/>
              </w:rPr>
              <w:t>
39. Мочеприемник из полимера 500 мл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получения плазмы с лития гепарином и гелем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для получения плазмы с лития гепарином и гелем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Маски медицинские 3-слойные нестерильные, в различных вариантах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Размеры маски: ширина- 9,5 см, длина- 17,5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3-х слойная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Размеры: Ширина: 7,0 ± 0,5 см. Длина: 12,0 ± 0,5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трехслойная из нетканого материала одноразовая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Размеры масок и их допустимые отклонения: ширина, см (9,5±0,5), длина, см (17,5±0,5).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смотровой гинекологический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0,8м х 0,7м пл. 25 г/м кв. – 1 шт.</w:t>
            </w:r>
          </w:p>
          <w:p>
            <w:pPr>
              <w:spacing w:after="20"/>
              <w:ind w:left="20"/>
              <w:jc w:val="both"/>
            </w:pPr>
            <w:r>
              <w:rPr>
                <w:rFonts w:ascii="Times New Roman"/>
                <w:b w:val="false"/>
                <w:i w:val="false"/>
                <w:color w:val="000000"/>
                <w:sz w:val="20"/>
              </w:rPr>
              <w:t>
2. Бахилы высокие пл. 25 г/м кв. - 1 пара</w:t>
            </w:r>
          </w:p>
          <w:p>
            <w:pPr>
              <w:spacing w:after="20"/>
              <w:ind w:left="20"/>
              <w:jc w:val="both"/>
            </w:pPr>
            <w:r>
              <w:rPr>
                <w:rFonts w:ascii="Times New Roman"/>
                <w:b w:val="false"/>
                <w:i w:val="false"/>
                <w:color w:val="000000"/>
                <w:sz w:val="20"/>
              </w:rPr>
              <w:t>
3. Маска медицинская трҰхслойная - 1 шт.</w:t>
            </w:r>
          </w:p>
          <w:p>
            <w:pPr>
              <w:spacing w:after="20"/>
              <w:ind w:left="20"/>
              <w:jc w:val="both"/>
            </w:pPr>
            <w:r>
              <w:rPr>
                <w:rFonts w:ascii="Times New Roman"/>
                <w:b w:val="false"/>
                <w:i w:val="false"/>
                <w:color w:val="000000"/>
                <w:sz w:val="20"/>
              </w:rPr>
              <w:t>
4. Шапочка берет пл. 18 г/м кв. - 1 шт.</w:t>
            </w:r>
          </w:p>
          <w:p>
            <w:pPr>
              <w:spacing w:after="20"/>
              <w:ind w:left="20"/>
              <w:jc w:val="both"/>
            </w:pPr>
            <w:r>
              <w:rPr>
                <w:rFonts w:ascii="Times New Roman"/>
                <w:b w:val="false"/>
                <w:i w:val="false"/>
                <w:color w:val="000000"/>
                <w:sz w:val="20"/>
              </w:rPr>
              <w:t>
5. Зеркало Куско одноразовое (S,M,L) - 1 шт.</w:t>
            </w:r>
          </w:p>
          <w:p>
            <w:pPr>
              <w:spacing w:after="20"/>
              <w:ind w:left="20"/>
              <w:jc w:val="both"/>
            </w:pPr>
            <w:r>
              <w:rPr>
                <w:rFonts w:ascii="Times New Roman"/>
                <w:b w:val="false"/>
                <w:i w:val="false"/>
                <w:color w:val="000000"/>
                <w:sz w:val="20"/>
              </w:rPr>
              <w:t>
6. Перчатки латексные - 1 пара</w:t>
            </w:r>
          </w:p>
          <w:p>
            <w:pPr>
              <w:spacing w:after="20"/>
              <w:ind w:left="20"/>
              <w:jc w:val="both"/>
            </w:pPr>
            <w:r>
              <w:rPr>
                <w:rFonts w:ascii="Times New Roman"/>
                <w:b w:val="false"/>
                <w:i w:val="false"/>
                <w:color w:val="000000"/>
                <w:sz w:val="20"/>
              </w:rPr>
              <w:t>
7. Шпатель Эйера - ложка Фолькмана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Салфетка одноразовая нестерильная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размерами 80 х 70см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Простыни из нетканого материала одноразовые нестерильные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изготовления - нетканое полотно СМС (спанбонд+мельтблаун+спанбонд). Изделие нестерильно и готово к использованию. Предельные отклонения от номинальных размеров ± 10 мм. Только для одноразового применения. Размером 160см х 200см, пл.40г/кв.м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Простыни из нетканого материала одноразовые нестерильные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изготовления - нетканое полотно СМС (спанбонд+мельтблаун+спанбонд). Изделие нестерильно и готово к использованию. Предельные отклонения от номинальных размеров ± 10 мм. Только для одноразового применения. Размером 80см х 140см, пл.28г/кв.м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Простыни из нетканого материала одноразовые нестерильные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изготовления - нетканое полотно СМС (спанбонд+мельтблаун+спанбонд). Изделие нестерильно и готово к использованию. Предельные отклонения от номинальных размеров ± 10 мм. Только для одноразового применения. Размером 160см х 200см, пл.28г/кв.м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операционный одноразовый для струмэктомии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на инструментальный стол 150 см х 190 см – 1 шт.</w:t>
            </w:r>
          </w:p>
          <w:p>
            <w:pPr>
              <w:spacing w:after="20"/>
              <w:ind w:left="20"/>
              <w:jc w:val="both"/>
            </w:pPr>
            <w:r>
              <w:rPr>
                <w:rFonts w:ascii="Times New Roman"/>
                <w:b w:val="false"/>
                <w:i w:val="false"/>
                <w:color w:val="000000"/>
                <w:sz w:val="20"/>
              </w:rPr>
              <w:t>
2. Салфетка впитывающая 30 см х 40 см – 4 шт.</w:t>
            </w:r>
          </w:p>
          <w:p>
            <w:pPr>
              <w:spacing w:after="20"/>
              <w:ind w:left="20"/>
              <w:jc w:val="both"/>
            </w:pPr>
            <w:r>
              <w:rPr>
                <w:rFonts w:ascii="Times New Roman"/>
                <w:b w:val="false"/>
                <w:i w:val="false"/>
                <w:color w:val="000000"/>
                <w:sz w:val="20"/>
              </w:rPr>
              <w:t>
3. Чехол на инструментальный стол комбинированный 80 см х 145 см – 1 шт.</w:t>
            </w:r>
          </w:p>
          <w:p>
            <w:pPr>
              <w:spacing w:after="20"/>
              <w:ind w:left="20"/>
              <w:jc w:val="both"/>
            </w:pPr>
            <w:r>
              <w:rPr>
                <w:rFonts w:ascii="Times New Roman"/>
                <w:b w:val="false"/>
                <w:i w:val="false"/>
                <w:color w:val="000000"/>
                <w:sz w:val="20"/>
              </w:rPr>
              <w:t>
4. Простыня 225 см х 240 см, с вырезом 20 см х 20 см с адгезивным краем вокруг и с дополнительным впитывающим слоем вокруг области операционного поля – 1 шт.</w:t>
            </w:r>
          </w:p>
          <w:p>
            <w:pPr>
              <w:spacing w:after="20"/>
              <w:ind w:left="20"/>
              <w:jc w:val="both"/>
            </w:pPr>
            <w:r>
              <w:rPr>
                <w:rFonts w:ascii="Times New Roman"/>
                <w:b w:val="false"/>
                <w:i w:val="false"/>
                <w:color w:val="000000"/>
                <w:sz w:val="20"/>
              </w:rPr>
              <w:t>
5. Простыня 150 см х 260 см с вырезом 20 см х 60 см с адгезивным краем вокруг и дополнительным впитывающим слоем вокруг области операционного поля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из нетканого материала одноразовые стерильные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Салфетка из нетканого материала одноразовая стерильная размером 40х80см, пл.28г/кв.м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Простыни из нетканого материала одноразовые стерильные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 адгезивным краем из нетканого материала одноразовая стерильная размером 80см х 140см, плотность 40 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Простыни из нетканого материала одноразовые стерильные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из нетканого материала одноразовая стерильная размером 140х200см, пл.28г/кв.м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Простыни из нетканого материала одноразовые стерильные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из нетканого материала одноразовая стерильная размером 80х140см, пл.28г/кв.м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Простыни из нетканого материала одноразовые стерильные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ламинированная одноразовая стерильная размером 140см х 200см, плотность 25 г/кв.м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Противожидкостная маска одноразовая, четырехслойная FFP1 NR в различных вариантах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Противожидкостная маска одноразовая, четырехслойная FFP1 NR (с клапаном)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Противожидкостная маска одноразовая, четырехслойная FFP1 NR в различных вариантах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Противожидкостная маска одноразовая, четырехслойная FFP1 NR (без клапана)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для сбора биологического материала, стерильные, одноразового применения,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 ложкой, стерильный, одноразового применения объемом 120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для сбора биологического материала, стерильные, одноразового применения,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стерильный, одноразового применения объемом 120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Ложка Фолькмана одноразовая, стерильная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Ложка Фолькмана представляет собой одноразовый инструмент, который состоит из рукоятки, на противоположных концах которой размещены две рабочие части в виде ложек разного размера. Материал изготовления - гранулы полиэтилена высокой плотности (HDPE).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трехкомпонентный инсулиновый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изготовлен из высококачественного пластика и состоит из поршня, уплотнительного резинового кольца и цилиндра с градуировкой. Игла с трехгранной заточкой покрыта тонким слоем силикона. Стерильный однократного применения объемом 1мл (100IU), модификации: со съемной иглой 30Gx1/2"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Иглы к шприц-ручке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диаметром не более 0,33 мм, длиной 12,7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Иглы к шприц-ручке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одноразового применения диаметром 0,33мм (29G), длиной 6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Иглы к шприц-ручке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одноразового применения диаметром 0,33мм (29G), длиной 8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одноразовый, саморазрушающийся объем 0,05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который снабжен устройством, блокирующим повторное движение поршня, саморазрушающийся, объемом 0,05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одноразовый, саморазрушающийся объем 0,1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который снабжен устройством, блокирующим повторное движение поршня, саморазрушающийся, объемом 0,1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одноразовый, саморазрушающийся объем 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который снабжен устройством повторное движение поршня, саморазрушающийся, объемом 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одноразовый, саморазрушающийся объем 1,0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который снабжен устройством, блокирующим повторное движение поршня, саморазрушающийся, объемом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марлевый без резинового кольца, без рентгенконтрастной нити M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марлевый без резинового кольца, без рентгенконтрастной нити S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спонж абдоминальный марлевый, с рентгенконтрастной пластиной, с петлей 45х45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нетканый без резинового кольца, L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нетканый без резинового кольца, S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нетканый без резинового кольца, M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операционно-перевязочных изделий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марлевый без резинового кольца, без рентгенконтрастной нити L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размерами: 40х40мм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 лезвии: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 лезвии: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 лезвии: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 лезвии: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 лезвии: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 лезвии: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w:t>
            </w:r>
          </w:p>
          <w:p>
            <w:pPr>
              <w:spacing w:after="20"/>
              <w:ind w:left="20"/>
              <w:jc w:val="both"/>
            </w:pPr>
            <w:r>
              <w:rPr>
                <w:rFonts w:ascii="Times New Roman"/>
                <w:b w:val="false"/>
                <w:i w:val="false"/>
                <w:color w:val="000000"/>
                <w:sz w:val="20"/>
              </w:rPr>
              <w:t>
Размеры лезвий: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хирурга (рубашка, брюки) из нетканого материала одноразовый стерильный с короткими рукавами размерами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w:t>
            </w:r>
          </w:p>
          <w:p>
            <w:pPr>
              <w:spacing w:after="20"/>
              <w:ind w:left="20"/>
              <w:jc w:val="both"/>
            </w:pPr>
            <w:r>
              <w:rPr>
                <w:rFonts w:ascii="Times New Roman"/>
                <w:b w:val="false"/>
                <w:i w:val="false"/>
                <w:color w:val="000000"/>
                <w:sz w:val="20"/>
              </w:rPr>
              <w:t>
Материал изготовления - нетканое полотно Вуденпалп (Целлюлоза + полиэфир).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хирурга (рубашка, брюки) из нетканого материала одноразовый стерильный с короткими рукавами размерами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w:t>
            </w:r>
          </w:p>
          <w:p>
            <w:pPr>
              <w:spacing w:after="20"/>
              <w:ind w:left="20"/>
              <w:jc w:val="both"/>
            </w:pPr>
            <w:r>
              <w:rPr>
                <w:rFonts w:ascii="Times New Roman"/>
                <w:b w:val="false"/>
                <w:i w:val="false"/>
                <w:color w:val="000000"/>
                <w:sz w:val="20"/>
              </w:rPr>
              <w:t>
Материал изготовления - нетканое полотно Вуденпалп (Целлюлоза + полиэфир).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хирурга (рубашка, брюки) из нетканого материала одноразовый стерильный с короткими рукавами размерами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w:t>
            </w:r>
          </w:p>
          <w:p>
            <w:pPr>
              <w:spacing w:after="20"/>
              <w:ind w:left="20"/>
              <w:jc w:val="both"/>
            </w:pPr>
            <w:r>
              <w:rPr>
                <w:rFonts w:ascii="Times New Roman"/>
                <w:b w:val="false"/>
                <w:i w:val="false"/>
                <w:color w:val="000000"/>
                <w:sz w:val="20"/>
              </w:rPr>
              <w:t>
Материал изготовления - нетканое полотно Вуденпалп (Целлюлоза + полиэфир).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хирурга (рубашка, брюки) из нетканого материала одноразовый стерильный с короткими рукавами размерами ХL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w:t>
            </w:r>
          </w:p>
          <w:p>
            <w:pPr>
              <w:spacing w:after="20"/>
              <w:ind w:left="20"/>
              <w:jc w:val="both"/>
            </w:pPr>
            <w:r>
              <w:rPr>
                <w:rFonts w:ascii="Times New Roman"/>
                <w:b w:val="false"/>
                <w:i w:val="false"/>
                <w:color w:val="000000"/>
                <w:sz w:val="20"/>
              </w:rPr>
              <w:t>
Материал изготовления - нетканое полотно Вуденпалп (Целлюлоза + полиэфир).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хирурга (рубашка, брюки) из нетканого материала одноразовый стерильный с короткими рукавами размерами ХХL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w:t>
            </w:r>
          </w:p>
          <w:p>
            <w:pPr>
              <w:spacing w:after="20"/>
              <w:ind w:left="20"/>
              <w:jc w:val="both"/>
            </w:pPr>
            <w:r>
              <w:rPr>
                <w:rFonts w:ascii="Times New Roman"/>
                <w:b w:val="false"/>
                <w:i w:val="false"/>
                <w:color w:val="000000"/>
                <w:sz w:val="20"/>
              </w:rPr>
              <w:t>
Материал изготовления - нетканое полотно Вуденпалп (Целлюлоза + полиэфир).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Бахилы защитные из нетканого материала одноразовые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Бахилы защитные, пл. 70 г/м кв – 1 пара.</w:t>
            </w:r>
          </w:p>
          <w:p>
            <w:pPr>
              <w:spacing w:after="20"/>
              <w:ind w:left="20"/>
              <w:jc w:val="both"/>
            </w:pPr>
            <w:r>
              <w:rPr>
                <w:rFonts w:ascii="Times New Roman"/>
                <w:b w:val="false"/>
                <w:i w:val="false"/>
                <w:color w:val="000000"/>
                <w:sz w:val="20"/>
              </w:rPr>
              <w:t xml:space="preserve">
 Оснащены эластичными резинками. Высота 50 см. </w:t>
            </w:r>
          </w:p>
          <w:p>
            <w:pPr>
              <w:spacing w:after="20"/>
              <w:ind w:left="20"/>
              <w:jc w:val="both"/>
            </w:pPr>
            <w:r>
              <w:rPr>
                <w:rFonts w:ascii="Times New Roman"/>
                <w:b w:val="false"/>
                <w:i w:val="false"/>
                <w:color w:val="000000"/>
                <w:sz w:val="20"/>
              </w:rPr>
              <w:t>
Материал изготовления: материал нетканый. Верхний слой ламинированный, антистатический, устойчивый к химическим и биологическим жидкостям и загрязнениям. Внутренний слой дышащий, гипоаллергенный, влаговпитывающий. Устойчивый на растяжение и разрыв. Водонепроницаемый; светонепроницаемый. Не содержит латекс.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шприцы трехкомпонентные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стерильный 2мл с иглой размером 23Gx1 1/4” (0.6х32мм). Состав:</w:t>
            </w:r>
          </w:p>
          <w:p>
            <w:pPr>
              <w:spacing w:after="20"/>
              <w:ind w:left="20"/>
              <w:jc w:val="both"/>
            </w:pPr>
            <w:r>
              <w:rPr>
                <w:rFonts w:ascii="Times New Roman"/>
                <w:b w:val="false"/>
                <w:i w:val="false"/>
                <w:color w:val="000000"/>
                <w:sz w:val="20"/>
              </w:rPr>
              <w:t>
Инъекционная игла, колпачок иглы, цилиндр, шток, поршень (уплотнитель).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шприцы трехкомпонентные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стерильный 2,5мл с иглой размером 23Gx1 1/4” (0.6х32мм). Состав:</w:t>
            </w:r>
          </w:p>
          <w:p>
            <w:pPr>
              <w:spacing w:after="20"/>
              <w:ind w:left="20"/>
              <w:jc w:val="both"/>
            </w:pPr>
            <w:r>
              <w:rPr>
                <w:rFonts w:ascii="Times New Roman"/>
                <w:b w:val="false"/>
                <w:i w:val="false"/>
                <w:color w:val="000000"/>
                <w:sz w:val="20"/>
              </w:rPr>
              <w:t>
Инъекционная игла, колпачок иглы, цилиндр, шток, поршень (уплотнитель)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шприцы трехкомпонентные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стерильный 5мл с иглой размером 22Gx1 1/2” (0.7х38мм). Состав:</w:t>
            </w:r>
          </w:p>
          <w:p>
            <w:pPr>
              <w:spacing w:after="20"/>
              <w:ind w:left="20"/>
              <w:jc w:val="both"/>
            </w:pPr>
            <w:r>
              <w:rPr>
                <w:rFonts w:ascii="Times New Roman"/>
                <w:b w:val="false"/>
                <w:i w:val="false"/>
                <w:color w:val="000000"/>
                <w:sz w:val="20"/>
              </w:rPr>
              <w:t>
Инъекционная игла, колпачок иглы, цилиндр, шток, поршень (уплотнитель)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шприцы трехкомпонентные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стерильный 10мл с иглой размером 21Gx1 1/2” (0.8х38мм). Состав:</w:t>
            </w:r>
          </w:p>
          <w:p>
            <w:pPr>
              <w:spacing w:after="20"/>
              <w:ind w:left="20"/>
              <w:jc w:val="both"/>
            </w:pPr>
            <w:r>
              <w:rPr>
                <w:rFonts w:ascii="Times New Roman"/>
                <w:b w:val="false"/>
                <w:i w:val="false"/>
                <w:color w:val="000000"/>
                <w:sz w:val="20"/>
              </w:rPr>
              <w:t>
Инъекционная игла, колпачок иглы, цилиндр, шток, поршень (уплотнитель)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шприцы трехкомпонентные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стерильный 20мл с иглой размером 21Gx1 1/2” (0.8х38мм). Состав:</w:t>
            </w:r>
          </w:p>
          <w:p>
            <w:pPr>
              <w:spacing w:after="20"/>
              <w:ind w:left="20"/>
              <w:jc w:val="both"/>
            </w:pPr>
            <w:r>
              <w:rPr>
                <w:rFonts w:ascii="Times New Roman"/>
                <w:b w:val="false"/>
                <w:i w:val="false"/>
                <w:color w:val="000000"/>
                <w:sz w:val="20"/>
              </w:rPr>
              <w:t>
Инъекционная игла, колпачок иглы, цилиндр, шток, поршень (уплотнитель)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2 (мл), с иглами,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2 (мл).</w:t>
            </w:r>
          </w:p>
          <w:p>
            <w:pPr>
              <w:spacing w:after="20"/>
              <w:ind w:left="20"/>
              <w:jc w:val="both"/>
            </w:pPr>
            <w:r>
              <w:rPr>
                <w:rFonts w:ascii="Times New Roman"/>
                <w:b w:val="false"/>
                <w:i w:val="false"/>
                <w:color w:val="000000"/>
                <w:sz w:val="20"/>
              </w:rPr>
              <w:t>
Шприцы укомплектованы иглами соответствующих размеров: 23G x 1” (0,6 мм х 25 мм). Иглы изготовлены из нержавеющей стали, снабжены предохранительным колпачком.</w:t>
            </w:r>
          </w:p>
          <w:p>
            <w:pPr>
              <w:spacing w:after="20"/>
              <w:ind w:left="20"/>
              <w:jc w:val="both"/>
            </w:pPr>
            <w:r>
              <w:rPr>
                <w:rFonts w:ascii="Times New Roman"/>
                <w:b w:val="false"/>
                <w:i w:val="false"/>
                <w:color w:val="000000"/>
                <w:sz w:val="20"/>
              </w:rPr>
              <w:t xml:space="preserve">
 Стерилизация изделия осуществляется газовым методом с использованием этиленоксида. </w:t>
            </w:r>
          </w:p>
          <w:p>
            <w:pPr>
              <w:spacing w:after="20"/>
              <w:ind w:left="20"/>
              <w:jc w:val="both"/>
            </w:pPr>
            <w:r>
              <w:rPr>
                <w:rFonts w:ascii="Times New Roman"/>
                <w:b w:val="false"/>
                <w:i w:val="false"/>
                <w:color w:val="000000"/>
                <w:sz w:val="20"/>
              </w:rPr>
              <w:t>
Изделие поставляется в стерильном виде, в индивидуальной упаковке готовое к использованию.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5 (мл), с иглами,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5 (мл).</w:t>
            </w:r>
          </w:p>
          <w:p>
            <w:pPr>
              <w:spacing w:after="20"/>
              <w:ind w:left="20"/>
              <w:jc w:val="both"/>
            </w:pPr>
            <w:r>
              <w:rPr>
                <w:rFonts w:ascii="Times New Roman"/>
                <w:b w:val="false"/>
                <w:i w:val="false"/>
                <w:color w:val="000000"/>
                <w:sz w:val="20"/>
              </w:rPr>
              <w:t>
Шприцы укомплектованы иглами соответствующих размеров: 22G x 1½” (0,7 мм х 40 мм). Иглы изготовлены из нержавеющей стали, снабжены предохранительным колпачком.</w:t>
            </w:r>
          </w:p>
          <w:p>
            <w:pPr>
              <w:spacing w:after="20"/>
              <w:ind w:left="20"/>
              <w:jc w:val="both"/>
            </w:pPr>
            <w:r>
              <w:rPr>
                <w:rFonts w:ascii="Times New Roman"/>
                <w:b w:val="false"/>
                <w:i w:val="false"/>
                <w:color w:val="000000"/>
                <w:sz w:val="20"/>
              </w:rPr>
              <w:t xml:space="preserve">
 Стерилизация изделия осуществляется газовым методом с использованием этиленоксида. </w:t>
            </w:r>
          </w:p>
          <w:p>
            <w:pPr>
              <w:spacing w:after="20"/>
              <w:ind w:left="20"/>
              <w:jc w:val="both"/>
            </w:pPr>
            <w:r>
              <w:rPr>
                <w:rFonts w:ascii="Times New Roman"/>
                <w:b w:val="false"/>
                <w:i w:val="false"/>
                <w:color w:val="000000"/>
                <w:sz w:val="20"/>
              </w:rPr>
              <w:t>
Изделие поставляется в стерильном виде, в индивидуальной упаковке готовое к использованию.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10 (мл), с иглами,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10 (мл).</w:t>
            </w:r>
          </w:p>
          <w:p>
            <w:pPr>
              <w:spacing w:after="20"/>
              <w:ind w:left="20"/>
              <w:jc w:val="both"/>
            </w:pPr>
            <w:r>
              <w:rPr>
                <w:rFonts w:ascii="Times New Roman"/>
                <w:b w:val="false"/>
                <w:i w:val="false"/>
                <w:color w:val="000000"/>
                <w:sz w:val="20"/>
              </w:rPr>
              <w:t>
Шприцы укомплектованы иглами соответствующих размеров: 21G x 1½” (0,8 мм х 40 мм). Иглы изготовлены из нержавеющей стали, снабжены предохранительным колпачком.</w:t>
            </w:r>
          </w:p>
          <w:p>
            <w:pPr>
              <w:spacing w:after="20"/>
              <w:ind w:left="20"/>
              <w:jc w:val="both"/>
            </w:pPr>
            <w:r>
              <w:rPr>
                <w:rFonts w:ascii="Times New Roman"/>
                <w:b w:val="false"/>
                <w:i w:val="false"/>
                <w:color w:val="000000"/>
                <w:sz w:val="20"/>
              </w:rPr>
              <w:t xml:space="preserve">
 Стерилизация изделия осуществляется газовым методом с использованием этиленоксида. </w:t>
            </w:r>
          </w:p>
          <w:p>
            <w:pPr>
              <w:spacing w:after="20"/>
              <w:ind w:left="20"/>
              <w:jc w:val="both"/>
            </w:pPr>
            <w:r>
              <w:rPr>
                <w:rFonts w:ascii="Times New Roman"/>
                <w:b w:val="false"/>
                <w:i w:val="false"/>
                <w:color w:val="000000"/>
                <w:sz w:val="20"/>
              </w:rPr>
              <w:t>
Изделие поставляется в стерильном виде, в индивидуальной упаковке готовое к использованию.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20 (мл), с иглами,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20 (мл).</w:t>
            </w:r>
          </w:p>
          <w:p>
            <w:pPr>
              <w:spacing w:after="20"/>
              <w:ind w:left="20"/>
              <w:jc w:val="both"/>
            </w:pPr>
            <w:r>
              <w:rPr>
                <w:rFonts w:ascii="Times New Roman"/>
                <w:b w:val="false"/>
                <w:i w:val="false"/>
                <w:color w:val="000000"/>
                <w:sz w:val="20"/>
              </w:rPr>
              <w:t>
Шприцы укомплектованы иглами соответствующих размеров: 20G x 1½” (0,9 мм х 40 мм). Иглы изготовлены из нержавеющей стали, снабжены предохранительным колпачком.</w:t>
            </w:r>
          </w:p>
          <w:p>
            <w:pPr>
              <w:spacing w:after="20"/>
              <w:ind w:left="20"/>
              <w:jc w:val="both"/>
            </w:pPr>
            <w:r>
              <w:rPr>
                <w:rFonts w:ascii="Times New Roman"/>
                <w:b w:val="false"/>
                <w:i w:val="false"/>
                <w:color w:val="000000"/>
                <w:sz w:val="20"/>
              </w:rPr>
              <w:t xml:space="preserve">
 Стерилизация изделия осуществляется газовым методом с использованием этиленоксида. </w:t>
            </w:r>
          </w:p>
          <w:p>
            <w:pPr>
              <w:spacing w:after="20"/>
              <w:ind w:left="20"/>
              <w:jc w:val="both"/>
            </w:pPr>
            <w:r>
              <w:rPr>
                <w:rFonts w:ascii="Times New Roman"/>
                <w:b w:val="false"/>
                <w:i w:val="false"/>
                <w:color w:val="000000"/>
                <w:sz w:val="20"/>
              </w:rPr>
              <w:t>
Изделие поставляется в стерильном виде, в индивидуальной упаковке готовое к использованию.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1 (мл), с иглами,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1 (мл).</w:t>
            </w:r>
          </w:p>
          <w:p>
            <w:pPr>
              <w:spacing w:after="20"/>
              <w:ind w:left="20"/>
              <w:jc w:val="both"/>
            </w:pPr>
            <w:r>
              <w:rPr>
                <w:rFonts w:ascii="Times New Roman"/>
                <w:b w:val="false"/>
                <w:i w:val="false"/>
                <w:color w:val="000000"/>
                <w:sz w:val="20"/>
              </w:rPr>
              <w:t>
Шприцы укомплектованы иглами соответствующих размеров: 27G x 1½” (0,4 мм х 13 мм). Иглы изготовлены из нержавеющей стали, снабжены самогерметизирующимся колпачком.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2 (мл), с иглами,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2 (мл).</w:t>
            </w:r>
          </w:p>
          <w:p>
            <w:pPr>
              <w:spacing w:after="20"/>
              <w:ind w:left="20"/>
              <w:jc w:val="both"/>
            </w:pPr>
            <w:r>
              <w:rPr>
                <w:rFonts w:ascii="Times New Roman"/>
                <w:b w:val="false"/>
                <w:i w:val="false"/>
                <w:color w:val="000000"/>
                <w:sz w:val="20"/>
              </w:rPr>
              <w:t>
Шприцы укомплектованы иглами соответствующих размеров: 23G x 1” (0,6 мм х 25 мм); . Иглы изготовлены из нержавеющей стали, снабжены самогерметизирующимся колпачком.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2.5 (мл), с иглами,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2.5 (мл).</w:t>
            </w:r>
          </w:p>
          <w:p>
            <w:pPr>
              <w:spacing w:after="20"/>
              <w:ind w:left="20"/>
              <w:jc w:val="both"/>
            </w:pPr>
            <w:r>
              <w:rPr>
                <w:rFonts w:ascii="Times New Roman"/>
                <w:b w:val="false"/>
                <w:i w:val="false"/>
                <w:color w:val="000000"/>
                <w:sz w:val="20"/>
              </w:rPr>
              <w:t>
Шприцы укомплектованы иглами соответствующих размеров: 23G x 1” (0,6 мм х 25 мм). Иглы изготовлены из нержавеющей стали, снабжены самогерметизирующимся колпачком.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5 (мл), с иглами,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5 (мл).</w:t>
            </w:r>
          </w:p>
          <w:p>
            <w:pPr>
              <w:spacing w:after="20"/>
              <w:ind w:left="20"/>
              <w:jc w:val="both"/>
            </w:pPr>
            <w:r>
              <w:rPr>
                <w:rFonts w:ascii="Times New Roman"/>
                <w:b w:val="false"/>
                <w:i w:val="false"/>
                <w:color w:val="000000"/>
                <w:sz w:val="20"/>
              </w:rPr>
              <w:t>
Шприцы укомплектованы иглами соответствующих размеров: 22G x 1½” (0,7 мм х 40 мм). Иглы изготовлены из нержавеющей стали, снабжены самогерметизирующимся колпачком.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10 (мл), с иглами,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10 (мл).</w:t>
            </w:r>
          </w:p>
          <w:p>
            <w:pPr>
              <w:spacing w:after="20"/>
              <w:ind w:left="20"/>
              <w:jc w:val="both"/>
            </w:pPr>
            <w:r>
              <w:rPr>
                <w:rFonts w:ascii="Times New Roman"/>
                <w:b w:val="false"/>
                <w:i w:val="false"/>
                <w:color w:val="000000"/>
                <w:sz w:val="20"/>
              </w:rPr>
              <w:t>
Шприцы укомплектованы иглами соответствующих размеров: 21G x 1½” (0,8 мм х 40 мм). Иглы изготовлены из нержавеющей стали, снабжены самогерметизирующимся колпачком.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20 (мл), с иглами,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20 (мл).</w:t>
            </w:r>
          </w:p>
          <w:p>
            <w:pPr>
              <w:spacing w:after="20"/>
              <w:ind w:left="20"/>
              <w:jc w:val="both"/>
            </w:pPr>
            <w:r>
              <w:rPr>
                <w:rFonts w:ascii="Times New Roman"/>
                <w:b w:val="false"/>
                <w:i w:val="false"/>
                <w:color w:val="000000"/>
                <w:sz w:val="20"/>
              </w:rPr>
              <w:t>
Шприцы укомплектованы иглами соответствующих размеров: 20G x 1½” (0,9 мм х 40 мм). Иглы изготовлены из нержавеющей стали, снабжены самогерметизирующимся колпачком.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30 (мл), с иглами,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30 (мл).</w:t>
            </w:r>
          </w:p>
          <w:p>
            <w:pPr>
              <w:spacing w:after="20"/>
              <w:ind w:left="20"/>
              <w:jc w:val="both"/>
            </w:pPr>
            <w:r>
              <w:rPr>
                <w:rFonts w:ascii="Times New Roman"/>
                <w:b w:val="false"/>
                <w:i w:val="false"/>
                <w:color w:val="000000"/>
                <w:sz w:val="20"/>
              </w:rPr>
              <w:t>
Шприцы укомплектованы иглами соответствующих размеров: 20G x 1½” (0,9 мм х 40 мм). Иглы изготовлены из нержавеющей стали, снабжены самогерметизирующимся колпачком.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50 (мл), с иглами,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50 (мл).</w:t>
            </w:r>
          </w:p>
          <w:p>
            <w:pPr>
              <w:spacing w:after="20"/>
              <w:ind w:left="20"/>
              <w:jc w:val="both"/>
            </w:pPr>
            <w:r>
              <w:rPr>
                <w:rFonts w:ascii="Times New Roman"/>
                <w:b w:val="false"/>
                <w:i w:val="false"/>
                <w:color w:val="000000"/>
                <w:sz w:val="20"/>
              </w:rPr>
              <w:t>
Шприцы укомплектованы иглами соответствующих размеров: 19G x 1½” (1,1 мм х 40 мм). Иглы изготовлены из нержавеющей стали, снабжены самогерметизирующимся колпачком.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60 (мл), без игл,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60 (мл).</w:t>
            </w:r>
          </w:p>
          <w:p>
            <w:pPr>
              <w:spacing w:after="20"/>
              <w:ind w:left="20"/>
              <w:jc w:val="both"/>
            </w:pPr>
            <w:r>
              <w:rPr>
                <w:rFonts w:ascii="Times New Roman"/>
                <w:b w:val="false"/>
                <w:i w:val="false"/>
                <w:color w:val="000000"/>
                <w:sz w:val="20"/>
              </w:rPr>
              <w:t>
Cнабжены самогерметизирующимся колпачком.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Шприцы инъекционные, безопасные, 3-х компонентные объемами 3 (мл), с иглами, стерильные,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состоит из 3-х компонентов: цилиндр, шток-поршень и уплотнитель. Изготавливаются из полимерного материала объемами 3 (мл).</w:t>
            </w:r>
          </w:p>
          <w:p>
            <w:pPr>
              <w:spacing w:after="20"/>
              <w:ind w:left="20"/>
              <w:jc w:val="both"/>
            </w:pPr>
            <w:r>
              <w:rPr>
                <w:rFonts w:ascii="Times New Roman"/>
                <w:b w:val="false"/>
                <w:i w:val="false"/>
                <w:color w:val="000000"/>
                <w:sz w:val="20"/>
              </w:rPr>
              <w:t xml:space="preserve">
 Шприцы укомплектованы иглами соответствующих размеров: 23G x 1¼” (0,6 мм х 30 мм). </w:t>
            </w:r>
          </w:p>
          <w:p>
            <w:pPr>
              <w:spacing w:after="20"/>
              <w:ind w:left="20"/>
              <w:jc w:val="both"/>
            </w:pPr>
            <w:r>
              <w:rPr>
                <w:rFonts w:ascii="Times New Roman"/>
                <w:b w:val="false"/>
                <w:i w:val="false"/>
                <w:color w:val="000000"/>
                <w:sz w:val="20"/>
              </w:rPr>
              <w:t>
Иглы изготовлены из нержавеющей стали.</w:t>
            </w:r>
          </w:p>
          <w:p>
            <w:pPr>
              <w:spacing w:after="20"/>
              <w:ind w:left="20"/>
              <w:jc w:val="both"/>
            </w:pPr>
            <w:r>
              <w:rPr>
                <w:rFonts w:ascii="Times New Roman"/>
                <w:b w:val="false"/>
                <w:i w:val="false"/>
                <w:color w:val="000000"/>
                <w:sz w:val="20"/>
              </w:rPr>
              <w:t xml:space="preserve">
 Стерилизация изделия осуществляется газовым методом с использованием этиленоксида. </w:t>
            </w:r>
          </w:p>
          <w:p>
            <w:pPr>
              <w:spacing w:after="20"/>
              <w:ind w:left="20"/>
              <w:jc w:val="both"/>
            </w:pPr>
            <w:r>
              <w:rPr>
                <w:rFonts w:ascii="Times New Roman"/>
                <w:b w:val="false"/>
                <w:i w:val="false"/>
                <w:color w:val="000000"/>
                <w:sz w:val="20"/>
              </w:rPr>
              <w:t>
Изделие поставляется в стерильном виде, в индивидуальной упаковке готовое к использованию.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Зеркало Куско влагалищное, с подсветкой, стерильное,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Двустворчатое влагалищное зеркало в форме утиного клюва, применяемое для визуального осмотра влагалищного канала и шейки матки. Вводится во влагалище в сомкнутом виде, а затем створки зеркала раздвигают, и фиксируют автоматической защелкой. Изменение размеров зева зеркала производится с помощью специального ползуна, который также автоматически фиксируется защелкой. Верхние и нижние створки изделия изготовлены из полистирола, а фиксатор (защелка) из полиэтилена. Изделие имеют размеры: S. Изделие на рукоятке оснащено фиксированным, встроенным светодиодным источником света с кнопкой включения/выключения, которое питается от 3 щелочных батарей, для детального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Зеркало Куско влагалищное, с подсветкой, стерильное,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Двустворчатое влагалищное зеркало в форме утиного клюва, применяемое для визуального осмотра влагалищного канала и шейки матки. Вводится во влагалище в сомкнутом виде, а затем створки зеркала раздвигают, и фиксируют автоматической защелкой. Изменение размеров зева зеркала производится с помощью специального ползуна, который также автоматически фиксируется защелкой. Верхние и нижние створки изделия изготовлены из полистирола, а фиксатор (защелка) из полиэтилена. Изделие имеют размеры: М. Изделие на рукоятке оснащено фиксированным, встроенным светодиодным источником света с кнопкой включения/выключения, которое питается от 3 щелочных батарей, для детального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Зеркало Куско влагалищное, с подсветкой, стерильное,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Двустворчатое влагалищное зеркало в форме утиного клюва, применяемое для визуального осмотра влагалищного канала и шейки матки. Вводится во влагалище в сомкнутом виде, а затем створки зеркала раздвигают, и фиксируют автоматической защелкой. Изменение размеров зева зеркала производится с помощью специального ползуна, который также автоматически фиксируется защелкой. Верхние и нижние створки изделия изготовлены из полистирола, а фиксатор (защелка) из полиэтилена. Изделие имеют размеры: L. Изделие на рукоятке оснащено фиксированным, встроенным светодиодным источником света с кнопкой включения/выключения, которое питается от 3 щелочных батарей, для детального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стоматологический для приема пациента,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Маска трехслойная на резинках - 1 шт. </w:t>
            </w:r>
          </w:p>
          <w:p>
            <w:pPr>
              <w:spacing w:after="20"/>
              <w:ind w:left="20"/>
              <w:jc w:val="both"/>
            </w:pPr>
            <w:r>
              <w:rPr>
                <w:rFonts w:ascii="Times New Roman"/>
                <w:b w:val="false"/>
                <w:i w:val="false"/>
                <w:color w:val="000000"/>
                <w:sz w:val="20"/>
              </w:rPr>
              <w:t>
2. Накидка хирургическая на завязках 80 см х 70 см- 1 шт.</w:t>
            </w:r>
          </w:p>
          <w:p>
            <w:pPr>
              <w:spacing w:after="20"/>
              <w:ind w:left="20"/>
              <w:jc w:val="both"/>
            </w:pPr>
            <w:r>
              <w:rPr>
                <w:rFonts w:ascii="Times New Roman"/>
                <w:b w:val="false"/>
                <w:i w:val="false"/>
                <w:color w:val="000000"/>
                <w:sz w:val="20"/>
              </w:rPr>
              <w:t>
3. Подголовник на стоматологическое кресло 20 см х 19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оториноларингологический инструментальный стерильный,</w:t>
            </w:r>
          </w:p>
          <w:p>
            <w:pPr>
              <w:spacing w:after="20"/>
              <w:ind w:left="20"/>
              <w:jc w:val="both"/>
            </w:pPr>
            <w:r>
              <w:rPr>
                <w:rFonts w:ascii="Times New Roman"/>
                <w:b w:val="false"/>
                <w:i w:val="false"/>
                <w:color w:val="000000"/>
                <w:sz w:val="20"/>
              </w:rPr>
              <w:t>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Маска трехслойная, изготовлена из нетканого материала - 1 шт.</w:t>
            </w:r>
          </w:p>
          <w:p>
            <w:pPr>
              <w:spacing w:after="20"/>
              <w:ind w:left="20"/>
              <w:jc w:val="both"/>
            </w:pPr>
            <w:r>
              <w:rPr>
                <w:rFonts w:ascii="Times New Roman"/>
                <w:b w:val="false"/>
                <w:i w:val="false"/>
                <w:color w:val="000000"/>
                <w:sz w:val="20"/>
              </w:rPr>
              <w:t>
2. Ушная воронка, изготовлена из полимера - 2 шт</w:t>
            </w:r>
          </w:p>
          <w:p>
            <w:pPr>
              <w:spacing w:after="20"/>
              <w:ind w:left="20"/>
              <w:jc w:val="both"/>
            </w:pPr>
            <w:r>
              <w:rPr>
                <w:rFonts w:ascii="Times New Roman"/>
                <w:b w:val="false"/>
                <w:i w:val="false"/>
                <w:color w:val="000000"/>
                <w:sz w:val="20"/>
              </w:rPr>
              <w:t>
3. Шпатель для языка, изготовлен из полимера - 1 шт</w:t>
            </w:r>
          </w:p>
          <w:p>
            <w:pPr>
              <w:spacing w:after="20"/>
              <w:ind w:left="20"/>
              <w:jc w:val="both"/>
            </w:pPr>
            <w:r>
              <w:rPr>
                <w:rFonts w:ascii="Times New Roman"/>
                <w:b w:val="false"/>
                <w:i w:val="false"/>
                <w:color w:val="000000"/>
                <w:sz w:val="20"/>
              </w:rPr>
              <w:t>
4. Зеркало носовое, изготовлено из полимера – 1 шт</w:t>
            </w:r>
          </w:p>
          <w:p>
            <w:pPr>
              <w:spacing w:after="20"/>
              <w:ind w:left="20"/>
              <w:jc w:val="both"/>
            </w:pPr>
            <w:r>
              <w:rPr>
                <w:rFonts w:ascii="Times New Roman"/>
                <w:b w:val="false"/>
                <w:i w:val="false"/>
                <w:color w:val="000000"/>
                <w:sz w:val="20"/>
              </w:rPr>
              <w:t>
5. Пинцет изготовлен из полимера - 1 шт</w:t>
            </w:r>
          </w:p>
          <w:p>
            <w:pPr>
              <w:spacing w:after="20"/>
              <w:ind w:left="20"/>
              <w:jc w:val="both"/>
            </w:pPr>
            <w:r>
              <w:rPr>
                <w:rFonts w:ascii="Times New Roman"/>
                <w:b w:val="false"/>
                <w:i w:val="false"/>
                <w:color w:val="000000"/>
                <w:sz w:val="20"/>
              </w:rPr>
              <w:t>
6. Перчатки диагностические, изготовлены из латекса - 1 пара.</w:t>
            </w:r>
          </w:p>
          <w:p>
            <w:pPr>
              <w:spacing w:after="20"/>
              <w:ind w:left="20"/>
              <w:jc w:val="both"/>
            </w:pPr>
            <w:r>
              <w:rPr>
                <w:rFonts w:ascii="Times New Roman"/>
                <w:b w:val="false"/>
                <w:i w:val="false"/>
                <w:color w:val="000000"/>
                <w:sz w:val="20"/>
              </w:rPr>
              <w:t>
7. Лоток изготовлен из полимера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травматологии и ортопедии (для операции на бедре),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Чехол хирургический на инструментальный столик 140 см х 80 см - 1 шт. </w:t>
            </w:r>
          </w:p>
          <w:p>
            <w:pPr>
              <w:spacing w:after="20"/>
              <w:ind w:left="20"/>
              <w:jc w:val="both"/>
            </w:pPr>
            <w:r>
              <w:rPr>
                <w:rFonts w:ascii="Times New Roman"/>
                <w:b w:val="false"/>
                <w:i w:val="false"/>
                <w:color w:val="000000"/>
                <w:sz w:val="20"/>
              </w:rPr>
              <w:t xml:space="preserve">
 2. Простыня малая операционная с липким краем 180 см х 170 см - 1 шт. </w:t>
            </w:r>
          </w:p>
          <w:p>
            <w:pPr>
              <w:spacing w:after="20"/>
              <w:ind w:left="20"/>
              <w:jc w:val="both"/>
            </w:pPr>
            <w:r>
              <w:rPr>
                <w:rFonts w:ascii="Times New Roman"/>
                <w:b w:val="false"/>
                <w:i w:val="false"/>
                <w:color w:val="000000"/>
                <w:sz w:val="20"/>
              </w:rPr>
              <w:t xml:space="preserve">
 3. Простыня большая операционная с липким краем 240 см х 180 см - 1 шт. </w:t>
            </w:r>
          </w:p>
          <w:p>
            <w:pPr>
              <w:spacing w:after="20"/>
              <w:ind w:left="20"/>
              <w:jc w:val="both"/>
            </w:pPr>
            <w:r>
              <w:rPr>
                <w:rFonts w:ascii="Times New Roman"/>
                <w:b w:val="false"/>
                <w:i w:val="false"/>
                <w:color w:val="000000"/>
                <w:sz w:val="20"/>
              </w:rPr>
              <w:t xml:space="preserve">
 4. Простыня большая операционная с вырезом 100*20 см и липким краем 250 см х 180 см - 1 шт. </w:t>
            </w:r>
          </w:p>
          <w:p>
            <w:pPr>
              <w:spacing w:after="20"/>
              <w:ind w:left="20"/>
              <w:jc w:val="both"/>
            </w:pPr>
            <w:r>
              <w:rPr>
                <w:rFonts w:ascii="Times New Roman"/>
                <w:b w:val="false"/>
                <w:i w:val="false"/>
                <w:color w:val="000000"/>
                <w:sz w:val="20"/>
              </w:rPr>
              <w:t xml:space="preserve">
 5. Простыня малая операционная 90 см х 70 см - 2 шт. </w:t>
            </w:r>
          </w:p>
          <w:p>
            <w:pPr>
              <w:spacing w:after="20"/>
              <w:ind w:left="20"/>
              <w:jc w:val="both"/>
            </w:pPr>
            <w:r>
              <w:rPr>
                <w:rFonts w:ascii="Times New Roman"/>
                <w:b w:val="false"/>
                <w:i w:val="false"/>
                <w:color w:val="000000"/>
                <w:sz w:val="20"/>
              </w:rPr>
              <w:t xml:space="preserve">
 6. Простыня большая операционная 200 см х 180 см - 1 шт. </w:t>
            </w:r>
          </w:p>
          <w:p>
            <w:pPr>
              <w:spacing w:after="20"/>
              <w:ind w:left="20"/>
              <w:jc w:val="both"/>
            </w:pPr>
            <w:r>
              <w:rPr>
                <w:rFonts w:ascii="Times New Roman"/>
                <w:b w:val="false"/>
                <w:i w:val="false"/>
                <w:color w:val="000000"/>
                <w:sz w:val="20"/>
              </w:rPr>
              <w:t xml:space="preserve">
 7. Бахилы 120 см х 34 см - 1 шт. </w:t>
            </w:r>
          </w:p>
          <w:p>
            <w:pPr>
              <w:spacing w:after="20"/>
              <w:ind w:left="20"/>
              <w:jc w:val="both"/>
            </w:pPr>
            <w:r>
              <w:rPr>
                <w:rFonts w:ascii="Times New Roman"/>
                <w:b w:val="false"/>
                <w:i w:val="false"/>
                <w:color w:val="000000"/>
                <w:sz w:val="20"/>
              </w:rPr>
              <w:t xml:space="preserve">
 8. Операционная лента 50 см х 5 см - 3 шт. </w:t>
            </w:r>
          </w:p>
          <w:p>
            <w:pPr>
              <w:spacing w:after="20"/>
              <w:ind w:left="20"/>
              <w:jc w:val="both"/>
            </w:pPr>
            <w:r>
              <w:rPr>
                <w:rFonts w:ascii="Times New Roman"/>
                <w:b w:val="false"/>
                <w:i w:val="false"/>
                <w:color w:val="000000"/>
                <w:sz w:val="20"/>
              </w:rPr>
              <w:t>
9. Салфетка хирургическая 40 см х 30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Чехол для оборудования (стоматология),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Чехол изготавливается из полиэтилена с вспомогательными полосками и имеет размеры 6 х 165 см. Чехол предназначен для защиты и укрытия стоматологического оборудования.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Чехол для оборудования (хирургия),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Чехол изготавливается из полиэтилена с вспомогательными полосками и имеет размеры 10 х 220 см. Чехол предназначен для защиты и укрытия хирургического оборудования.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медицинская для лица, с защитным экраном для глаз, на завязках, нестерильная,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медицинская для лица, с защитным экраном для глаз, трехслойная, прямоугольной формы состоит из фильтрующего слоя мельтблаун/угольный фильтр), расположенный между двумя внешними слоями, изготовленные из нетканого материала спанбонд. Маска посередине имеет три уплотнения в виде загнутого гармошкой материала. В верхней части маски встроен полужесткий фиксатор (металическая проволока). Маска фиксируется на лице за счет эластичных ушных петель (резинки) или завязок. Размер маски: длина 17,5 см, ширина 9,5 см.</w:t>
            </w:r>
          </w:p>
          <w:p>
            <w:pPr>
              <w:spacing w:after="20"/>
              <w:ind w:left="20"/>
              <w:jc w:val="both"/>
            </w:pPr>
            <w:r>
              <w:rPr>
                <w:rFonts w:ascii="Times New Roman"/>
                <w:b w:val="false"/>
                <w:i w:val="false"/>
                <w:color w:val="000000"/>
                <w:sz w:val="20"/>
              </w:rPr>
              <w:t>
Дополнительно по бокам в верхней части маски прикреплен защитный экран, изготовленный из прозрачного полимера.</w:t>
            </w:r>
          </w:p>
          <w:p>
            <w:pPr>
              <w:spacing w:after="20"/>
              <w:ind w:left="20"/>
              <w:jc w:val="both"/>
            </w:pPr>
            <w:r>
              <w:rPr>
                <w:rFonts w:ascii="Times New Roman"/>
                <w:b w:val="false"/>
                <w:i w:val="false"/>
                <w:color w:val="000000"/>
                <w:sz w:val="20"/>
              </w:rPr>
              <w:t>
Эффективность бактериальной фильтрации: не менее 98%. Относится к маскам типа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процедурный для катетеризации мочевого пузыря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Покрытие для стола (стандартное) 50 см х 50 см - 1 шт. </w:t>
            </w:r>
          </w:p>
          <w:p>
            <w:pPr>
              <w:spacing w:after="20"/>
              <w:ind w:left="20"/>
              <w:jc w:val="both"/>
            </w:pPr>
            <w:r>
              <w:rPr>
                <w:rFonts w:ascii="Times New Roman"/>
                <w:b w:val="false"/>
                <w:i w:val="false"/>
                <w:color w:val="000000"/>
                <w:sz w:val="20"/>
              </w:rPr>
              <w:t>
2. Покрытие для стола (стандартное) 60 см х 60 см- 1 шт.</w:t>
            </w:r>
          </w:p>
          <w:p>
            <w:pPr>
              <w:spacing w:after="20"/>
              <w:ind w:left="20"/>
              <w:jc w:val="both"/>
            </w:pPr>
            <w:r>
              <w:rPr>
                <w:rFonts w:ascii="Times New Roman"/>
                <w:b w:val="false"/>
                <w:i w:val="false"/>
                <w:color w:val="000000"/>
                <w:sz w:val="20"/>
              </w:rPr>
              <w:t>
3. Салфетки марлевые, хирургические с рентгеноконтрастной нитью 7,5 см х 7,5 см - 2 шт.</w:t>
            </w:r>
          </w:p>
          <w:p>
            <w:pPr>
              <w:spacing w:after="20"/>
              <w:ind w:left="20"/>
              <w:jc w:val="both"/>
            </w:pPr>
            <w:r>
              <w:rPr>
                <w:rFonts w:ascii="Times New Roman"/>
                <w:b w:val="false"/>
                <w:i w:val="false"/>
                <w:color w:val="000000"/>
                <w:sz w:val="20"/>
              </w:rPr>
              <w:t>
4. Тампоны круглые, марлевые, без рентгеноконтрастной нити, диаметр: 5 см - 4 шт.</w:t>
            </w:r>
          </w:p>
          <w:p>
            <w:pPr>
              <w:spacing w:after="20"/>
              <w:ind w:left="20"/>
              <w:jc w:val="both"/>
            </w:pPr>
            <w:r>
              <w:rPr>
                <w:rFonts w:ascii="Times New Roman"/>
                <w:b w:val="false"/>
                <w:i w:val="false"/>
                <w:color w:val="000000"/>
                <w:sz w:val="20"/>
              </w:rPr>
              <w:t>
5. Пинцет пластиковый - 2 шт.</w:t>
            </w:r>
          </w:p>
          <w:p>
            <w:pPr>
              <w:spacing w:after="20"/>
              <w:ind w:left="20"/>
              <w:jc w:val="both"/>
            </w:pPr>
            <w:r>
              <w:rPr>
                <w:rFonts w:ascii="Times New Roman"/>
                <w:b w:val="false"/>
                <w:i w:val="false"/>
                <w:color w:val="000000"/>
                <w:sz w:val="20"/>
              </w:rPr>
              <w:t>
6. Кювета градуированная, пластиковая, объем: 1000 мл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процедурный для перевязки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Пинцет анатомический голубого, зеленого цвета, длина: 13 см - 2 шт.</w:t>
            </w:r>
          </w:p>
          <w:p>
            <w:pPr>
              <w:spacing w:after="20"/>
              <w:ind w:left="20"/>
              <w:jc w:val="both"/>
            </w:pPr>
            <w:r>
              <w:rPr>
                <w:rFonts w:ascii="Times New Roman"/>
                <w:b w:val="false"/>
                <w:i w:val="false"/>
                <w:color w:val="000000"/>
                <w:sz w:val="20"/>
              </w:rPr>
              <w:t>
2. Салфетки перевязочные из нетканого материала 7,5 см х 7,5 см - 2 шт.</w:t>
            </w:r>
          </w:p>
          <w:p>
            <w:pPr>
              <w:spacing w:after="20"/>
              <w:ind w:left="20"/>
              <w:jc w:val="both"/>
            </w:pPr>
            <w:r>
              <w:rPr>
                <w:rFonts w:ascii="Times New Roman"/>
                <w:b w:val="false"/>
                <w:i w:val="false"/>
                <w:color w:val="000000"/>
                <w:sz w:val="20"/>
              </w:rPr>
              <w:t>
3. Тупферы марлевые, размер: круглые диаметром 5 см - 6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процедурный для катетеризации,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двухслойная 50 см х 50 см - 1 шт.</w:t>
            </w:r>
          </w:p>
          <w:p>
            <w:pPr>
              <w:spacing w:after="20"/>
              <w:ind w:left="20"/>
              <w:jc w:val="both"/>
            </w:pPr>
            <w:r>
              <w:rPr>
                <w:rFonts w:ascii="Times New Roman"/>
                <w:b w:val="false"/>
                <w:i w:val="false"/>
                <w:color w:val="000000"/>
                <w:sz w:val="20"/>
              </w:rPr>
              <w:t>
2. Салфетка двухслойная с отверстием 5 см, 50 см х 50 см - 1 шт.</w:t>
            </w:r>
          </w:p>
          <w:p>
            <w:pPr>
              <w:spacing w:after="20"/>
              <w:ind w:left="20"/>
              <w:jc w:val="both"/>
            </w:pPr>
            <w:r>
              <w:rPr>
                <w:rFonts w:ascii="Times New Roman"/>
                <w:b w:val="false"/>
                <w:i w:val="false"/>
                <w:color w:val="000000"/>
                <w:sz w:val="20"/>
              </w:rPr>
              <w:t>
3. Клещи с кнопками-защелками, длина: 19 см - 1 шт.</w:t>
            </w:r>
          </w:p>
          <w:p>
            <w:pPr>
              <w:spacing w:after="20"/>
              <w:ind w:left="20"/>
              <w:jc w:val="both"/>
            </w:pPr>
            <w:r>
              <w:rPr>
                <w:rFonts w:ascii="Times New Roman"/>
                <w:b w:val="false"/>
                <w:i w:val="false"/>
                <w:color w:val="000000"/>
                <w:sz w:val="20"/>
              </w:rPr>
              <w:t>
4. Перчатки диагностические, смотровые, латексные, неопудренные, размер L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процедурный для дезинфекции операционного поля,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Тупферы марлевые без рентгеноконтрастной нити, размер: круглые диаметром 5 см - 5 шт.</w:t>
            </w:r>
          </w:p>
          <w:p>
            <w:pPr>
              <w:spacing w:after="20"/>
              <w:ind w:left="20"/>
              <w:jc w:val="both"/>
            </w:pPr>
            <w:r>
              <w:rPr>
                <w:rFonts w:ascii="Times New Roman"/>
                <w:b w:val="false"/>
                <w:i w:val="false"/>
                <w:color w:val="000000"/>
                <w:sz w:val="20"/>
              </w:rPr>
              <w:t xml:space="preserve">
 2. Зажим - 1 шт. </w:t>
            </w:r>
          </w:p>
          <w:p>
            <w:pPr>
              <w:spacing w:after="20"/>
              <w:ind w:left="20"/>
              <w:jc w:val="both"/>
            </w:pPr>
            <w:r>
              <w:rPr>
                <w:rFonts w:ascii="Times New Roman"/>
                <w:b w:val="false"/>
                <w:i w:val="false"/>
                <w:color w:val="000000"/>
                <w:sz w:val="20"/>
              </w:rPr>
              <w:t xml:space="preserve">
 3. Перчатки диагностические, смотровые, латексные, неопудренные, размер М - 1 пара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процедурный для снятия швов стерильный, одноразовый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Тупферы марлевые, размер: круглые диаметром 5 см - 6 шт.</w:t>
            </w:r>
          </w:p>
          <w:p>
            <w:pPr>
              <w:spacing w:after="20"/>
              <w:ind w:left="20"/>
              <w:jc w:val="both"/>
            </w:pPr>
            <w:r>
              <w:rPr>
                <w:rFonts w:ascii="Times New Roman"/>
                <w:b w:val="false"/>
                <w:i w:val="false"/>
                <w:color w:val="000000"/>
                <w:sz w:val="20"/>
              </w:rPr>
              <w:t>
2. Нож для снятия швов - 1шт.</w:t>
            </w:r>
          </w:p>
          <w:p>
            <w:pPr>
              <w:spacing w:after="20"/>
              <w:ind w:left="20"/>
              <w:jc w:val="both"/>
            </w:pPr>
            <w:r>
              <w:rPr>
                <w:rFonts w:ascii="Times New Roman"/>
                <w:b w:val="false"/>
                <w:i w:val="false"/>
                <w:color w:val="000000"/>
                <w:sz w:val="20"/>
              </w:rPr>
              <w:t>
3. Пинцет анатомический, длина: 13 см - 1 шт.</w:t>
            </w:r>
          </w:p>
          <w:p>
            <w:pPr>
              <w:spacing w:after="20"/>
              <w:ind w:left="20"/>
              <w:jc w:val="both"/>
            </w:pPr>
            <w:r>
              <w:rPr>
                <w:rFonts w:ascii="Times New Roman"/>
                <w:b w:val="false"/>
                <w:i w:val="false"/>
                <w:color w:val="000000"/>
                <w:sz w:val="20"/>
              </w:rPr>
              <w:t>
4. Перчатки диагностические, смотровые, латексные, неопудренные, размер L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процедурный для катетеризации центральных вен,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Покрытие для инструментального стола (стандартное) 75 см х 90 см - 1 шт.</w:t>
            </w:r>
          </w:p>
          <w:p>
            <w:pPr>
              <w:spacing w:after="20"/>
              <w:ind w:left="20"/>
              <w:jc w:val="both"/>
            </w:pPr>
            <w:r>
              <w:rPr>
                <w:rFonts w:ascii="Times New Roman"/>
                <w:b w:val="false"/>
                <w:i w:val="false"/>
                <w:color w:val="000000"/>
                <w:sz w:val="20"/>
              </w:rPr>
              <w:t>
2. Салфетка впитывающая 33 см х 33 см - 1 шт.</w:t>
            </w:r>
          </w:p>
          <w:p>
            <w:pPr>
              <w:spacing w:after="20"/>
              <w:ind w:left="20"/>
              <w:jc w:val="both"/>
            </w:pPr>
            <w:r>
              <w:rPr>
                <w:rFonts w:ascii="Times New Roman"/>
                <w:b w:val="false"/>
                <w:i w:val="false"/>
                <w:color w:val="000000"/>
                <w:sz w:val="20"/>
              </w:rPr>
              <w:t>
3. Зажим пластиковый - 1 шт.</w:t>
            </w:r>
          </w:p>
          <w:p>
            <w:pPr>
              <w:spacing w:after="20"/>
              <w:ind w:left="20"/>
              <w:jc w:val="both"/>
            </w:pPr>
            <w:r>
              <w:rPr>
                <w:rFonts w:ascii="Times New Roman"/>
                <w:b w:val="false"/>
                <w:i w:val="false"/>
                <w:color w:val="000000"/>
                <w:sz w:val="20"/>
              </w:rPr>
              <w:t>
4. Тампоны круглые, без рентгеноконтрастной нити, без ваты, диаметр: 5 см - 5 шт.</w:t>
            </w:r>
          </w:p>
          <w:p>
            <w:pPr>
              <w:spacing w:after="20"/>
              <w:ind w:left="20"/>
              <w:jc w:val="both"/>
            </w:pPr>
            <w:r>
              <w:rPr>
                <w:rFonts w:ascii="Times New Roman"/>
                <w:b w:val="false"/>
                <w:i w:val="false"/>
                <w:color w:val="000000"/>
                <w:sz w:val="20"/>
              </w:rPr>
              <w:t>
5. Простыня (усиленная) с отверстием 10 см, c адгезивным краем, 75 см х 90 см - 1 шт.</w:t>
            </w:r>
          </w:p>
          <w:p>
            <w:pPr>
              <w:spacing w:after="20"/>
              <w:ind w:left="20"/>
              <w:jc w:val="both"/>
            </w:pPr>
            <w:r>
              <w:rPr>
                <w:rFonts w:ascii="Times New Roman"/>
                <w:b w:val="false"/>
                <w:i w:val="false"/>
                <w:color w:val="000000"/>
                <w:sz w:val="20"/>
              </w:rPr>
              <w:t>
6. Игла для локальной анестезии, размер: 22G - 1 шт.</w:t>
            </w:r>
          </w:p>
          <w:p>
            <w:pPr>
              <w:spacing w:after="20"/>
              <w:ind w:left="20"/>
              <w:jc w:val="both"/>
            </w:pPr>
            <w:r>
              <w:rPr>
                <w:rFonts w:ascii="Times New Roman"/>
                <w:b w:val="false"/>
                <w:i w:val="false"/>
                <w:color w:val="000000"/>
                <w:sz w:val="20"/>
              </w:rPr>
              <w:t>
7. Игла инъекционная, размер: 18G - 1 шт.</w:t>
            </w:r>
          </w:p>
          <w:p>
            <w:pPr>
              <w:spacing w:after="20"/>
              <w:ind w:left="20"/>
              <w:jc w:val="both"/>
            </w:pPr>
            <w:r>
              <w:rPr>
                <w:rFonts w:ascii="Times New Roman"/>
                <w:b w:val="false"/>
                <w:i w:val="false"/>
                <w:color w:val="000000"/>
                <w:sz w:val="20"/>
              </w:rPr>
              <w:t>
8. Шприц инъекционный, объем: 10 мл - 1 шт.</w:t>
            </w:r>
          </w:p>
          <w:p>
            <w:pPr>
              <w:spacing w:after="20"/>
              <w:ind w:left="20"/>
              <w:jc w:val="both"/>
            </w:pPr>
            <w:r>
              <w:rPr>
                <w:rFonts w:ascii="Times New Roman"/>
                <w:b w:val="false"/>
                <w:i w:val="false"/>
                <w:color w:val="000000"/>
                <w:sz w:val="20"/>
              </w:rPr>
              <w:t>
9. Шприц инъекционный, объем: 20 мл - 1 шт.</w:t>
            </w:r>
          </w:p>
          <w:p>
            <w:pPr>
              <w:spacing w:after="20"/>
              <w:ind w:left="20"/>
              <w:jc w:val="both"/>
            </w:pPr>
            <w:r>
              <w:rPr>
                <w:rFonts w:ascii="Times New Roman"/>
                <w:b w:val="false"/>
                <w:i w:val="false"/>
                <w:color w:val="000000"/>
                <w:sz w:val="20"/>
              </w:rPr>
              <w:t>
10. Скальпель с рукояткой, размер: №23 - 1 шт.</w:t>
            </w:r>
          </w:p>
          <w:p>
            <w:pPr>
              <w:spacing w:after="20"/>
              <w:ind w:left="20"/>
              <w:jc w:val="both"/>
            </w:pPr>
            <w:r>
              <w:rPr>
                <w:rFonts w:ascii="Times New Roman"/>
                <w:b w:val="false"/>
                <w:i w:val="false"/>
                <w:color w:val="000000"/>
                <w:sz w:val="20"/>
              </w:rPr>
              <w:t>
11. Лоток градуированный, пластиковый, объем: 60-250 мл - 1 шт.</w:t>
            </w:r>
          </w:p>
          <w:p>
            <w:pPr>
              <w:spacing w:after="20"/>
              <w:ind w:left="20"/>
              <w:jc w:val="both"/>
            </w:pPr>
            <w:r>
              <w:rPr>
                <w:rFonts w:ascii="Times New Roman"/>
                <w:b w:val="false"/>
                <w:i w:val="false"/>
                <w:color w:val="000000"/>
                <w:sz w:val="20"/>
              </w:rPr>
              <w:t>
12. Иглодержатель стальной - 1 шт.</w:t>
            </w:r>
          </w:p>
          <w:p>
            <w:pPr>
              <w:spacing w:after="20"/>
              <w:ind w:left="20"/>
              <w:jc w:val="both"/>
            </w:pPr>
            <w:r>
              <w:rPr>
                <w:rFonts w:ascii="Times New Roman"/>
                <w:b w:val="false"/>
                <w:i w:val="false"/>
                <w:color w:val="000000"/>
                <w:sz w:val="20"/>
              </w:rPr>
              <w:t>
13. Ножницы хирургические - 1 шт.</w:t>
            </w:r>
          </w:p>
          <w:p>
            <w:pPr>
              <w:spacing w:after="20"/>
              <w:ind w:left="20"/>
              <w:jc w:val="both"/>
            </w:pPr>
            <w:r>
              <w:rPr>
                <w:rFonts w:ascii="Times New Roman"/>
                <w:b w:val="false"/>
                <w:i w:val="false"/>
                <w:color w:val="000000"/>
                <w:sz w:val="20"/>
              </w:rPr>
              <w:t>
14. Зажим металлический (для артерии) - 1 шт.</w:t>
            </w:r>
          </w:p>
          <w:p>
            <w:pPr>
              <w:spacing w:after="20"/>
              <w:ind w:left="20"/>
              <w:jc w:val="both"/>
            </w:pPr>
            <w:r>
              <w:rPr>
                <w:rFonts w:ascii="Times New Roman"/>
                <w:b w:val="false"/>
                <w:i w:val="false"/>
                <w:color w:val="000000"/>
                <w:sz w:val="20"/>
              </w:rPr>
              <w:t>
15. Салфетка 5 см х 5 см - 5 шт.</w:t>
            </w:r>
          </w:p>
          <w:p>
            <w:pPr>
              <w:spacing w:after="20"/>
              <w:ind w:left="20"/>
              <w:jc w:val="both"/>
            </w:pPr>
            <w:r>
              <w:rPr>
                <w:rFonts w:ascii="Times New Roman"/>
                <w:b w:val="false"/>
                <w:i w:val="false"/>
                <w:color w:val="000000"/>
                <w:sz w:val="20"/>
              </w:rPr>
              <w:t>
16. Салфетка 7,5 см х 7,5 см - 6 шт.</w:t>
            </w:r>
          </w:p>
          <w:p>
            <w:pPr>
              <w:spacing w:after="20"/>
              <w:ind w:left="20"/>
              <w:jc w:val="both"/>
            </w:pPr>
            <w:r>
              <w:rPr>
                <w:rFonts w:ascii="Times New Roman"/>
                <w:b w:val="false"/>
                <w:i w:val="false"/>
                <w:color w:val="000000"/>
                <w:sz w:val="20"/>
              </w:rPr>
              <w:t>
17. Повязка-пленка адгезивная, прозрачная, фиксирующая 10 см х 15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процедурный для местной анестезии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Покрытие для инструментального стола (стандартное) 75 см х 90 см - 1 шт.</w:t>
            </w:r>
          </w:p>
          <w:p>
            <w:pPr>
              <w:spacing w:after="20"/>
              <w:ind w:left="20"/>
              <w:jc w:val="both"/>
            </w:pPr>
            <w:r>
              <w:rPr>
                <w:rFonts w:ascii="Times New Roman"/>
                <w:b w:val="false"/>
                <w:i w:val="false"/>
                <w:color w:val="000000"/>
                <w:sz w:val="20"/>
              </w:rPr>
              <w:t>
2. Покрытие с клейкой полосой 50 см х 50 см - 1 шт.</w:t>
            </w:r>
          </w:p>
          <w:p>
            <w:pPr>
              <w:spacing w:after="20"/>
              <w:ind w:left="20"/>
              <w:jc w:val="both"/>
            </w:pPr>
            <w:r>
              <w:rPr>
                <w:rFonts w:ascii="Times New Roman"/>
                <w:b w:val="false"/>
                <w:i w:val="false"/>
                <w:color w:val="000000"/>
                <w:sz w:val="20"/>
              </w:rPr>
              <w:t>
3. Салфетки впитывающие 33 см х 33 см - 1 шт.</w:t>
            </w:r>
          </w:p>
          <w:p>
            <w:pPr>
              <w:spacing w:after="20"/>
              <w:ind w:left="20"/>
              <w:jc w:val="both"/>
            </w:pPr>
            <w:r>
              <w:rPr>
                <w:rFonts w:ascii="Times New Roman"/>
                <w:b w:val="false"/>
                <w:i w:val="false"/>
                <w:color w:val="000000"/>
                <w:sz w:val="20"/>
              </w:rPr>
              <w:t>
4. Салфетки из нетканого материала 7,5 см х 7,5 см см - 4 шт.</w:t>
            </w:r>
          </w:p>
          <w:p>
            <w:pPr>
              <w:spacing w:after="20"/>
              <w:ind w:left="20"/>
              <w:jc w:val="both"/>
            </w:pPr>
            <w:r>
              <w:rPr>
                <w:rFonts w:ascii="Times New Roman"/>
                <w:b w:val="false"/>
                <w:i w:val="false"/>
                <w:color w:val="000000"/>
                <w:sz w:val="20"/>
              </w:rPr>
              <w:t>
5. Тампоны круглые из нетканого материала, диаметр: 5 см - 5 шт.</w:t>
            </w:r>
          </w:p>
          <w:p>
            <w:pPr>
              <w:spacing w:after="20"/>
              <w:ind w:left="20"/>
              <w:jc w:val="both"/>
            </w:pPr>
            <w:r>
              <w:rPr>
                <w:rFonts w:ascii="Times New Roman"/>
                <w:b w:val="false"/>
                <w:i w:val="false"/>
                <w:color w:val="000000"/>
                <w:sz w:val="20"/>
              </w:rPr>
              <w:t xml:space="preserve">
 6. Игла атравматичная, размер: 22G - 1 шт. </w:t>
            </w:r>
          </w:p>
          <w:p>
            <w:pPr>
              <w:spacing w:after="20"/>
              <w:ind w:left="20"/>
              <w:jc w:val="both"/>
            </w:pPr>
            <w:r>
              <w:rPr>
                <w:rFonts w:ascii="Times New Roman"/>
                <w:b w:val="false"/>
                <w:i w:val="false"/>
                <w:color w:val="000000"/>
                <w:sz w:val="20"/>
              </w:rPr>
              <w:t>
7. Шприц пластиковый, объем: 5 мл - 1 шт.</w:t>
            </w:r>
          </w:p>
          <w:p>
            <w:pPr>
              <w:spacing w:after="20"/>
              <w:ind w:left="20"/>
              <w:jc w:val="both"/>
            </w:pPr>
            <w:r>
              <w:rPr>
                <w:rFonts w:ascii="Times New Roman"/>
                <w:b w:val="false"/>
                <w:i w:val="false"/>
                <w:color w:val="000000"/>
                <w:sz w:val="20"/>
              </w:rPr>
              <w:t>
8. Зажим пластиковый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иммунохроматографического определения поверхностного антигена вируса гепатита В (HBsAg) в сыворотке/плазме и цельной крови человека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 предназначен для выявления поверхностного антигена вируса гепатита В (HBsAg) в цельной крови, сыворотке или плазме человека. </w:t>
            </w:r>
          </w:p>
          <w:p>
            <w:pPr>
              <w:spacing w:after="20"/>
              <w:ind w:left="20"/>
              <w:jc w:val="both"/>
            </w:pPr>
            <w:r>
              <w:rPr>
                <w:rFonts w:ascii="Times New Roman"/>
                <w:b w:val="false"/>
                <w:i w:val="false"/>
                <w:color w:val="000000"/>
                <w:sz w:val="20"/>
              </w:rPr>
              <w:t>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Одноразовая полиэтиленовая пипетка – (25 шт.) 3. Буферный раствор - (3 мл, 1 фл.). Чувствительность и специфичность теста составляет по чувствительности 99-100 %, специфичности 99-100 %.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иммунохроматографического определения антител к вирусу гепатита C (HCV) в сыворотке/плазме и цельной крови человека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иммунохроматографического определения антител к вирусу гепатита C (HCV) в сыворотке, плазме и цельной крови человека с принадлежностями - быстрый иммунохроматографический тест прямого связывания для качественного определения антител к вирусу гепатита С.</w:t>
            </w:r>
          </w:p>
          <w:p>
            <w:pPr>
              <w:spacing w:after="20"/>
              <w:ind w:left="20"/>
              <w:jc w:val="both"/>
            </w:pPr>
            <w:r>
              <w:rPr>
                <w:rFonts w:ascii="Times New Roman"/>
                <w:b w:val="false"/>
                <w:i w:val="false"/>
                <w:color w:val="000000"/>
                <w:sz w:val="20"/>
              </w:rPr>
              <w:t>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Одноразовая полиэтиленовая пипетка – (25 шт.) 3. Буферный раствор - (3 мл, 1 фл.). Чувствительность и специфичность теста составляет по чувствительности 99-100 %, специфичности 99-100 %.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ВИЧ 1 и ВИЧ 2 (HIV 1&amp;2)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Тест-набор является одноэтапным иммунохроматографическим методом для определения антител к вирусам иммунодефицита человека 1 и 2 типов (ВИЧ 1/2).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Одноразовая полиэтиленовая пипетка – (25 шт.);</w:t>
            </w:r>
          </w:p>
          <w:p>
            <w:pPr>
              <w:spacing w:after="20"/>
              <w:ind w:left="20"/>
              <w:jc w:val="both"/>
            </w:pPr>
            <w:r>
              <w:rPr>
                <w:rFonts w:ascii="Times New Roman"/>
                <w:b w:val="false"/>
                <w:i w:val="false"/>
                <w:color w:val="000000"/>
                <w:sz w:val="20"/>
              </w:rPr>
              <w:t>
3. Буферный раствор - (3 мл, 1 фл.). Чувствительность и специфичность теста составляет по чувствительности 100 %, специфичности 98-100 %.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Грипп А/В (двойной тест) (для выявления антигена вируса гриппа А и Б в</w:t>
            </w:r>
          </w:p>
          <w:p>
            <w:pPr>
              <w:spacing w:after="20"/>
              <w:ind w:left="20"/>
              <w:jc w:val="both"/>
            </w:pPr>
            <w:r>
              <w:rPr>
                <w:rFonts w:ascii="Times New Roman"/>
                <w:b w:val="false"/>
                <w:i w:val="false"/>
                <w:color w:val="000000"/>
                <w:sz w:val="20"/>
              </w:rPr>
              <w:t>
образцах назального мазка, мазка из горла либо носоглоточного мазка)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"Грипп А/В" является качественным мембранным иммунохроматографическим анализом для выявления антигена вируса гриппа А и Б.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(20 шт.)</w:t>
            </w:r>
          </w:p>
          <w:p>
            <w:pPr>
              <w:spacing w:after="20"/>
              <w:ind w:left="20"/>
              <w:jc w:val="both"/>
            </w:pPr>
            <w:r>
              <w:rPr>
                <w:rFonts w:ascii="Times New Roman"/>
                <w:b w:val="false"/>
                <w:i w:val="false"/>
                <w:color w:val="000000"/>
                <w:sz w:val="20"/>
              </w:rPr>
              <w:t>
2. Буферный раствор для экстракции – (10 мл, 1 фл.)</w:t>
            </w:r>
          </w:p>
          <w:p>
            <w:pPr>
              <w:spacing w:after="20"/>
              <w:ind w:left="20"/>
              <w:jc w:val="both"/>
            </w:pPr>
            <w:r>
              <w:rPr>
                <w:rFonts w:ascii="Times New Roman"/>
                <w:b w:val="false"/>
                <w:i w:val="false"/>
                <w:color w:val="000000"/>
                <w:sz w:val="20"/>
              </w:rPr>
              <w:t>
3. Ватный тампон – (20 шт.)</w:t>
            </w:r>
          </w:p>
          <w:p>
            <w:pPr>
              <w:spacing w:after="20"/>
              <w:ind w:left="20"/>
              <w:jc w:val="both"/>
            </w:pPr>
            <w:r>
              <w:rPr>
                <w:rFonts w:ascii="Times New Roman"/>
                <w:b w:val="false"/>
                <w:i w:val="false"/>
                <w:color w:val="000000"/>
                <w:sz w:val="20"/>
              </w:rPr>
              <w:t>
4. Одноразовая пробирка для выделения – (20 шт.)</w:t>
            </w:r>
          </w:p>
          <w:p>
            <w:pPr>
              <w:spacing w:after="20"/>
              <w:ind w:left="20"/>
              <w:jc w:val="both"/>
            </w:pPr>
            <w:r>
              <w:rPr>
                <w:rFonts w:ascii="Times New Roman"/>
                <w:b w:val="false"/>
                <w:i w:val="false"/>
                <w:color w:val="000000"/>
                <w:sz w:val="20"/>
              </w:rPr>
              <w:t>
5. Пластиковый наконечник на пробирку для выделения – (20 шт.)</w:t>
            </w:r>
          </w:p>
          <w:p>
            <w:pPr>
              <w:spacing w:after="20"/>
              <w:ind w:left="20"/>
              <w:jc w:val="both"/>
            </w:pPr>
            <w:r>
              <w:rPr>
                <w:rFonts w:ascii="Times New Roman"/>
                <w:b w:val="false"/>
                <w:i w:val="false"/>
                <w:color w:val="000000"/>
                <w:sz w:val="20"/>
              </w:rPr>
              <w:t>
6. Штатив для пробирок – (1 шт.). Чувствительность и специфичность теста составляет по чувствительности 99%, специфичности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Инфекционный Мононуклеоз (для качественного выявления</w:t>
            </w:r>
          </w:p>
          <w:p>
            <w:pPr>
              <w:spacing w:after="20"/>
              <w:ind w:left="20"/>
              <w:jc w:val="both"/>
            </w:pPr>
            <w:r>
              <w:rPr>
                <w:rFonts w:ascii="Times New Roman"/>
                <w:b w:val="false"/>
                <w:i w:val="false"/>
                <w:color w:val="000000"/>
                <w:sz w:val="20"/>
              </w:rPr>
              <w:t>
инфекционного мононуклеоза в цельной крови, сыворотке или плазме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"Инфекционный Мононуклеоз" является качественным мембранным иммунохроматографическим анализом для определения антител к вирусу Эпштейна-Барра в цельной крови, сыворотке или плазме.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Одноразовая полиэтиленовая пипетка – (25 шт.)</w:t>
            </w:r>
          </w:p>
          <w:p>
            <w:pPr>
              <w:spacing w:after="20"/>
              <w:ind w:left="20"/>
              <w:jc w:val="both"/>
            </w:pPr>
            <w:r>
              <w:rPr>
                <w:rFonts w:ascii="Times New Roman"/>
                <w:b w:val="false"/>
                <w:i w:val="false"/>
                <w:color w:val="000000"/>
                <w:sz w:val="20"/>
              </w:rPr>
              <w:t>
3. Буферный раствор – (5 мл, 1 фл.)</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 специфичности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Малярия. (для качественного определения белка HRP-II Plasmodium</w:t>
            </w:r>
          </w:p>
          <w:p>
            <w:pPr>
              <w:spacing w:after="20"/>
              <w:ind w:left="20"/>
              <w:jc w:val="both"/>
            </w:pPr>
            <w:r>
              <w:rPr>
                <w:rFonts w:ascii="Times New Roman"/>
                <w:b w:val="false"/>
                <w:i w:val="false"/>
                <w:color w:val="000000"/>
                <w:sz w:val="20"/>
              </w:rPr>
              <w:t>
falciparum в цельной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"Малярия" является качественным мембранным иммунохроматографическим анализом для качественного определения белка HRP-II Plasmodium falciparum в цельной крови.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Одноразовая полиэтиленовая пипетка – (25 шт.);</w:t>
            </w:r>
          </w:p>
          <w:p>
            <w:pPr>
              <w:spacing w:after="20"/>
              <w:ind w:left="20"/>
              <w:jc w:val="both"/>
            </w:pPr>
            <w:r>
              <w:rPr>
                <w:rFonts w:ascii="Times New Roman"/>
                <w:b w:val="false"/>
                <w:i w:val="false"/>
                <w:color w:val="000000"/>
                <w:sz w:val="20"/>
              </w:rPr>
              <w:t>
3. Буферный раствор - (3 мл, 1 фл.). Чувствительность и специфичность теста составляет по чувствительности 99,9%, специфичности 99,9%.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РСВ (для выявления антигена респираторно-синцитиального вируса в образцах назального мазка либо назальных выделений)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"РСВ" является качественным анализом для выявления антигена респираторно-синцитиального вируса (РСВ).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Буферный раствор для экстракции – (10 мл, 1 фл.)</w:t>
            </w:r>
          </w:p>
          <w:p>
            <w:pPr>
              <w:spacing w:after="20"/>
              <w:ind w:left="20"/>
              <w:jc w:val="both"/>
            </w:pPr>
            <w:r>
              <w:rPr>
                <w:rFonts w:ascii="Times New Roman"/>
                <w:b w:val="false"/>
                <w:i w:val="false"/>
                <w:color w:val="000000"/>
                <w:sz w:val="20"/>
              </w:rPr>
              <w:t>
3. Ватный тампон – (25 шт.)</w:t>
            </w:r>
          </w:p>
          <w:p>
            <w:pPr>
              <w:spacing w:after="20"/>
              <w:ind w:left="20"/>
              <w:jc w:val="both"/>
            </w:pPr>
            <w:r>
              <w:rPr>
                <w:rFonts w:ascii="Times New Roman"/>
                <w:b w:val="false"/>
                <w:i w:val="false"/>
                <w:color w:val="000000"/>
                <w:sz w:val="20"/>
              </w:rPr>
              <w:t>
4. Одноразовая пробирка для выделения – (25 шт.)</w:t>
            </w:r>
          </w:p>
          <w:p>
            <w:pPr>
              <w:spacing w:after="20"/>
              <w:ind w:left="20"/>
              <w:jc w:val="both"/>
            </w:pPr>
            <w:r>
              <w:rPr>
                <w:rFonts w:ascii="Times New Roman"/>
                <w:b w:val="false"/>
                <w:i w:val="false"/>
                <w:color w:val="000000"/>
                <w:sz w:val="20"/>
              </w:rPr>
              <w:t>
5. Пластиковый наконечник на пробирку для выделения – (25 шт.)</w:t>
            </w:r>
          </w:p>
          <w:p>
            <w:pPr>
              <w:spacing w:after="20"/>
              <w:ind w:left="20"/>
              <w:jc w:val="both"/>
            </w:pPr>
            <w:r>
              <w:rPr>
                <w:rFonts w:ascii="Times New Roman"/>
                <w:b w:val="false"/>
                <w:i w:val="false"/>
                <w:color w:val="000000"/>
                <w:sz w:val="20"/>
              </w:rPr>
              <w:t>
6. Штатив для пробирок – (1 шт.). Чувствительность и специфичность теста составляет по чувствительности 99%, специфичности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Стрептококк А (для выявления антигена Стрептококка группы А в образцах</w:t>
            </w:r>
          </w:p>
          <w:p>
            <w:pPr>
              <w:spacing w:after="20"/>
              <w:ind w:left="20"/>
              <w:jc w:val="both"/>
            </w:pPr>
            <w:r>
              <w:rPr>
                <w:rFonts w:ascii="Times New Roman"/>
                <w:b w:val="false"/>
                <w:i w:val="false"/>
                <w:color w:val="000000"/>
                <w:sz w:val="20"/>
              </w:rPr>
              <w:t>
горлового мазка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"Стрептококк А" является качественным мембранным иммунохроматографическим анализом для выявления антигена Стрептококка группы А (СТРЕП А) в образцах горлового мазка.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Ватный тампон – (25 шт.)</w:t>
            </w:r>
          </w:p>
          <w:p>
            <w:pPr>
              <w:spacing w:after="20"/>
              <w:ind w:left="20"/>
              <w:jc w:val="both"/>
            </w:pPr>
            <w:r>
              <w:rPr>
                <w:rFonts w:ascii="Times New Roman"/>
                <w:b w:val="false"/>
                <w:i w:val="false"/>
                <w:color w:val="000000"/>
                <w:sz w:val="20"/>
              </w:rPr>
              <w:t>
3. Одноразовая пробирка для выделения – (25 шт.)</w:t>
            </w:r>
          </w:p>
          <w:p>
            <w:pPr>
              <w:spacing w:after="20"/>
              <w:ind w:left="20"/>
              <w:jc w:val="both"/>
            </w:pPr>
            <w:r>
              <w:rPr>
                <w:rFonts w:ascii="Times New Roman"/>
                <w:b w:val="false"/>
                <w:i w:val="false"/>
                <w:color w:val="000000"/>
                <w:sz w:val="20"/>
              </w:rPr>
              <w:t>
4. Пластиковый наконечник на пробирку для выделения – (25 шт.)</w:t>
            </w:r>
          </w:p>
          <w:p>
            <w:pPr>
              <w:spacing w:after="20"/>
              <w:ind w:left="20"/>
              <w:jc w:val="both"/>
            </w:pPr>
            <w:r>
              <w:rPr>
                <w:rFonts w:ascii="Times New Roman"/>
                <w:b w:val="false"/>
                <w:i w:val="false"/>
                <w:color w:val="000000"/>
                <w:sz w:val="20"/>
              </w:rPr>
              <w:t>
5. Штатив для пробирок – (1 шт.)</w:t>
            </w:r>
          </w:p>
          <w:p>
            <w:pPr>
              <w:spacing w:after="20"/>
              <w:ind w:left="20"/>
              <w:jc w:val="both"/>
            </w:pPr>
            <w:r>
              <w:rPr>
                <w:rFonts w:ascii="Times New Roman"/>
                <w:b w:val="false"/>
                <w:i w:val="false"/>
                <w:color w:val="000000"/>
                <w:sz w:val="20"/>
              </w:rPr>
              <w:t>
6. Положительный контроль – (0,5 мл, 1 фл.)</w:t>
            </w:r>
          </w:p>
          <w:p>
            <w:pPr>
              <w:spacing w:after="20"/>
              <w:ind w:left="20"/>
              <w:jc w:val="both"/>
            </w:pPr>
            <w:r>
              <w:rPr>
                <w:rFonts w:ascii="Times New Roman"/>
                <w:b w:val="false"/>
                <w:i w:val="false"/>
                <w:color w:val="000000"/>
                <w:sz w:val="20"/>
              </w:rPr>
              <w:t>
7. Отрицательный контроль – (0,5 мл, 1 фл.)</w:t>
            </w:r>
          </w:p>
          <w:p>
            <w:pPr>
              <w:spacing w:after="20"/>
              <w:ind w:left="20"/>
              <w:jc w:val="both"/>
            </w:pPr>
            <w:r>
              <w:rPr>
                <w:rFonts w:ascii="Times New Roman"/>
                <w:b w:val="false"/>
                <w:i w:val="false"/>
                <w:color w:val="000000"/>
                <w:sz w:val="20"/>
              </w:rPr>
              <w:t>
8. Реагент №1 для выделения – (10 мл, 1 фл.)</w:t>
            </w:r>
          </w:p>
          <w:p>
            <w:pPr>
              <w:spacing w:after="20"/>
              <w:ind w:left="20"/>
              <w:jc w:val="both"/>
            </w:pPr>
            <w:r>
              <w:rPr>
                <w:rFonts w:ascii="Times New Roman"/>
                <w:b w:val="false"/>
                <w:i w:val="false"/>
                <w:color w:val="000000"/>
                <w:sz w:val="20"/>
              </w:rPr>
              <w:t>
9. Реагент №2 для выделения – (10 мл, 1 фл.)</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 специфичности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Стрептококк В (для выявления антигена Стрептококка группы Б в урогенитальных образцах мазка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"Стрептококк В" является качественным мембранным иммунохроматографическим анализом для выявления антигена Стрептококка группы Б (СТРЕП Б) в урогенитальных образцах мазка человека.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Ватный тампон – (25 шт.)</w:t>
            </w:r>
          </w:p>
          <w:p>
            <w:pPr>
              <w:spacing w:after="20"/>
              <w:ind w:left="20"/>
              <w:jc w:val="both"/>
            </w:pPr>
            <w:r>
              <w:rPr>
                <w:rFonts w:ascii="Times New Roman"/>
                <w:b w:val="false"/>
                <w:i w:val="false"/>
                <w:color w:val="000000"/>
                <w:sz w:val="20"/>
              </w:rPr>
              <w:t>
3. Одноразовая пробирка для выделения – (25 шт.)</w:t>
            </w:r>
          </w:p>
          <w:p>
            <w:pPr>
              <w:spacing w:after="20"/>
              <w:ind w:left="20"/>
              <w:jc w:val="both"/>
            </w:pPr>
            <w:r>
              <w:rPr>
                <w:rFonts w:ascii="Times New Roman"/>
                <w:b w:val="false"/>
                <w:i w:val="false"/>
                <w:color w:val="000000"/>
                <w:sz w:val="20"/>
              </w:rPr>
              <w:t>
4. Пластиковый наконечник на пробирку для выделения – (25 шт.)</w:t>
            </w:r>
          </w:p>
          <w:p>
            <w:pPr>
              <w:spacing w:after="20"/>
              <w:ind w:left="20"/>
              <w:jc w:val="both"/>
            </w:pPr>
            <w:r>
              <w:rPr>
                <w:rFonts w:ascii="Times New Roman"/>
                <w:b w:val="false"/>
                <w:i w:val="false"/>
                <w:color w:val="000000"/>
                <w:sz w:val="20"/>
              </w:rPr>
              <w:t>
5. Штатив для пробирок – (1 шт.)</w:t>
            </w:r>
          </w:p>
          <w:p>
            <w:pPr>
              <w:spacing w:after="20"/>
              <w:ind w:left="20"/>
              <w:jc w:val="both"/>
            </w:pPr>
            <w:r>
              <w:rPr>
                <w:rFonts w:ascii="Times New Roman"/>
                <w:b w:val="false"/>
                <w:i w:val="false"/>
                <w:color w:val="000000"/>
                <w:sz w:val="20"/>
              </w:rPr>
              <w:t>
6. Реагент №1 для выделения – (10 мл, 1 фл.)</w:t>
            </w:r>
          </w:p>
          <w:p>
            <w:pPr>
              <w:spacing w:after="20"/>
              <w:ind w:left="20"/>
              <w:jc w:val="both"/>
            </w:pPr>
            <w:r>
              <w:rPr>
                <w:rFonts w:ascii="Times New Roman"/>
                <w:b w:val="false"/>
                <w:i w:val="false"/>
                <w:color w:val="000000"/>
                <w:sz w:val="20"/>
              </w:rPr>
              <w:t>
7. Реагент №2 для выделения – (10 мл, 1 фл.)</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 специфичности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Токсин А/В (двойной тест) (для качественного обнаружения антигенов А и Б</w:t>
            </w:r>
          </w:p>
          <w:p>
            <w:pPr>
              <w:spacing w:after="20"/>
              <w:ind w:left="20"/>
              <w:jc w:val="both"/>
            </w:pPr>
            <w:r>
              <w:rPr>
                <w:rFonts w:ascii="Times New Roman"/>
                <w:b w:val="false"/>
                <w:i w:val="false"/>
                <w:color w:val="000000"/>
                <w:sz w:val="20"/>
              </w:rPr>
              <w:t>
Clostridium difficile в фекалиях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"Токсин А/В" является качественным иммунохроматографическим анализом для выявления антигенов А и Б Clostridium difficile.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Флаконы для сбора образцов с буфером для экстракции – (2 мл, 25 шт.)</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 специфичности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Хеликобактер в сыворотке плазме и цельной крови Антитела ("Хелико 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"Хелико АТ" является качественным анализом для обнаружения антител к H. pylori.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Одноразовая полиэтиленовая пипетка – (25 шт.);</w:t>
            </w:r>
          </w:p>
          <w:p>
            <w:pPr>
              <w:spacing w:after="20"/>
              <w:ind w:left="20"/>
              <w:jc w:val="both"/>
            </w:pPr>
            <w:r>
              <w:rPr>
                <w:rFonts w:ascii="Times New Roman"/>
                <w:b w:val="false"/>
                <w:i w:val="false"/>
                <w:color w:val="000000"/>
                <w:sz w:val="20"/>
              </w:rPr>
              <w:t>
3. Буферный раствор - (3 мл, 1 фл.)</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 специфичности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Хламидия (для качественного обнаружения Chlamydia в женских мазках из</w:t>
            </w:r>
          </w:p>
          <w:p>
            <w:pPr>
              <w:spacing w:after="20"/>
              <w:ind w:left="20"/>
              <w:jc w:val="both"/>
            </w:pPr>
            <w:r>
              <w:rPr>
                <w:rFonts w:ascii="Times New Roman"/>
                <w:b w:val="false"/>
                <w:i w:val="false"/>
                <w:color w:val="000000"/>
                <w:sz w:val="20"/>
              </w:rPr>
              <w:t>
шейки матки, мужских уретральных мазках или мужских образцах мочи)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"Хламидия" является качественным иммунохроматографическим анализом для выявления Chlamydia.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Реагент для экстракции 1 – (10 мл, 1 фл.);</w:t>
            </w:r>
          </w:p>
          <w:p>
            <w:pPr>
              <w:spacing w:after="20"/>
              <w:ind w:left="20"/>
              <w:jc w:val="both"/>
            </w:pPr>
            <w:r>
              <w:rPr>
                <w:rFonts w:ascii="Times New Roman"/>
                <w:b w:val="false"/>
                <w:i w:val="false"/>
                <w:color w:val="000000"/>
                <w:sz w:val="20"/>
              </w:rPr>
              <w:t>
3. Реагент для экстракции 2 – (10 мл, 1 фл.);</w:t>
            </w:r>
          </w:p>
          <w:p>
            <w:pPr>
              <w:spacing w:after="20"/>
              <w:ind w:left="20"/>
              <w:jc w:val="both"/>
            </w:pPr>
            <w:r>
              <w:rPr>
                <w:rFonts w:ascii="Times New Roman"/>
                <w:b w:val="false"/>
                <w:i w:val="false"/>
                <w:color w:val="000000"/>
                <w:sz w:val="20"/>
              </w:rPr>
              <w:t>
4. Ватный тампон - (25 шт.);</w:t>
            </w:r>
          </w:p>
          <w:p>
            <w:pPr>
              <w:spacing w:after="20"/>
              <w:ind w:left="20"/>
              <w:jc w:val="both"/>
            </w:pPr>
            <w:r>
              <w:rPr>
                <w:rFonts w:ascii="Times New Roman"/>
                <w:b w:val="false"/>
                <w:i w:val="false"/>
                <w:color w:val="000000"/>
                <w:sz w:val="20"/>
              </w:rPr>
              <w:t>
5. Одноразовая пробирка для выделения – (25 шт.)</w:t>
            </w:r>
          </w:p>
          <w:p>
            <w:pPr>
              <w:spacing w:after="20"/>
              <w:ind w:left="20"/>
              <w:jc w:val="both"/>
            </w:pPr>
            <w:r>
              <w:rPr>
                <w:rFonts w:ascii="Times New Roman"/>
                <w:b w:val="false"/>
                <w:i w:val="false"/>
                <w:color w:val="000000"/>
                <w:sz w:val="20"/>
              </w:rPr>
              <w:t>
6. Пластиковый наконечник на пробирку для выделения – (25 шт.)</w:t>
            </w:r>
          </w:p>
          <w:p>
            <w:pPr>
              <w:spacing w:after="20"/>
              <w:ind w:left="20"/>
              <w:jc w:val="both"/>
            </w:pPr>
            <w:r>
              <w:rPr>
                <w:rFonts w:ascii="Times New Roman"/>
                <w:b w:val="false"/>
                <w:i w:val="false"/>
                <w:color w:val="000000"/>
                <w:sz w:val="20"/>
              </w:rPr>
              <w:t>
7. Штатив для пробирок – (1 шт.)</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 специфичности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СРБ (для выявления С-реактивного белка в цельной крови, сыворотке или</w:t>
            </w:r>
          </w:p>
          <w:p>
            <w:pPr>
              <w:spacing w:after="20"/>
              <w:ind w:left="20"/>
              <w:jc w:val="both"/>
            </w:pPr>
            <w:r>
              <w:rPr>
                <w:rFonts w:ascii="Times New Roman"/>
                <w:b w:val="false"/>
                <w:i w:val="false"/>
                <w:color w:val="000000"/>
                <w:sz w:val="20"/>
              </w:rPr>
              <w:t>
плазме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"СРБ" является качественным мембранным иммунохроматографическим анализом для определения С-реактивного белка.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Одноразовая полиэтиленовая пипетка – (25 шт.);</w:t>
            </w:r>
          </w:p>
          <w:p>
            <w:pPr>
              <w:spacing w:after="20"/>
              <w:ind w:left="20"/>
              <w:jc w:val="both"/>
            </w:pPr>
            <w:r>
              <w:rPr>
                <w:rFonts w:ascii="Times New Roman"/>
                <w:b w:val="false"/>
                <w:i w:val="false"/>
                <w:color w:val="000000"/>
                <w:sz w:val="20"/>
              </w:rPr>
              <w:t>
3. Буферный раствор - (1 мл, 25 фл.)</w:t>
            </w:r>
          </w:p>
          <w:p>
            <w:pPr>
              <w:spacing w:after="20"/>
              <w:ind w:left="20"/>
              <w:jc w:val="both"/>
            </w:pPr>
            <w:r>
              <w:rPr>
                <w:rFonts w:ascii="Times New Roman"/>
                <w:b w:val="false"/>
                <w:i w:val="false"/>
                <w:color w:val="000000"/>
                <w:sz w:val="20"/>
              </w:rPr>
              <w:t>
4. Полиэтиленовый капилляр – (25 шт)</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 специфичности 99%.</w:t>
            </w:r>
          </w:p>
          <w:p>
            <w:pPr>
              <w:spacing w:after="20"/>
              <w:ind w:left="20"/>
              <w:jc w:val="both"/>
            </w:pPr>
            <w:r>
              <w:rPr>
                <w:rFonts w:ascii="Times New Roman"/>
                <w:b w:val="false"/>
                <w:i w:val="false"/>
                <w:color w:val="000000"/>
                <w:sz w:val="20"/>
              </w:rPr>
              <w:t>
Нижний предел обнаружения 10 мкг/мл.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Миоглобин/Тропонин I (для определения миоглобина, креатинкиназы-МВ,</w:t>
            </w:r>
          </w:p>
          <w:p>
            <w:pPr>
              <w:spacing w:after="20"/>
              <w:ind w:left="20"/>
              <w:jc w:val="both"/>
            </w:pPr>
            <w:r>
              <w:rPr>
                <w:rFonts w:ascii="Times New Roman"/>
                <w:b w:val="false"/>
                <w:i w:val="false"/>
                <w:color w:val="000000"/>
                <w:sz w:val="20"/>
              </w:rPr>
              <w:t>
Тропонина I в цельной крови, сыворотке или плазме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"Миоглобин/Тропонин I" является качественным одноэтапным иммунохроматографическим методом для определения миоглобина, креатинкиназы-МВ, Тропонина I.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Одноразовая полиэтиленовая пипетка – (25 шт.);</w:t>
            </w:r>
          </w:p>
          <w:p>
            <w:pPr>
              <w:spacing w:after="20"/>
              <w:ind w:left="20"/>
              <w:jc w:val="both"/>
            </w:pPr>
            <w:r>
              <w:rPr>
                <w:rFonts w:ascii="Times New Roman"/>
                <w:b w:val="false"/>
                <w:i w:val="false"/>
                <w:color w:val="000000"/>
                <w:sz w:val="20"/>
              </w:rPr>
              <w:t>
3. Буферный раствор - (3 мл, 1 фл.)</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99,9%, специфичности 99,9%.</w:t>
            </w:r>
          </w:p>
          <w:p>
            <w:pPr>
              <w:spacing w:after="20"/>
              <w:ind w:left="20"/>
              <w:jc w:val="both"/>
            </w:pPr>
            <w:r>
              <w:rPr>
                <w:rFonts w:ascii="Times New Roman"/>
                <w:b w:val="false"/>
                <w:i w:val="false"/>
                <w:color w:val="000000"/>
                <w:sz w:val="20"/>
              </w:rPr>
              <w:t>
Нижний предел обнаружения для миоглобина 50 нг/мл, для креатинкиназы 5 нг/мл, для тропонина 0.5 нг/мл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"Креатинкиназа МВ" (для выявления креатинкиназы-МВ в цельной крови,</w:t>
            </w:r>
          </w:p>
          <w:p>
            <w:pPr>
              <w:spacing w:after="20"/>
              <w:ind w:left="20"/>
              <w:jc w:val="both"/>
            </w:pPr>
            <w:r>
              <w:rPr>
                <w:rFonts w:ascii="Times New Roman"/>
                <w:b w:val="false"/>
                <w:i w:val="false"/>
                <w:color w:val="000000"/>
                <w:sz w:val="20"/>
              </w:rPr>
              <w:t>
сыворотке или плазме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"Креатинкиназа МВ" является качественным одноэтапным иммунохроматографическим методом для определения креатинкиназы.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Одноразовая полиэтиленовая пипетка – (25 шт.);</w:t>
            </w:r>
          </w:p>
          <w:p>
            <w:pPr>
              <w:spacing w:after="20"/>
              <w:ind w:left="20"/>
              <w:jc w:val="both"/>
            </w:pPr>
            <w:r>
              <w:rPr>
                <w:rFonts w:ascii="Times New Roman"/>
                <w:b w:val="false"/>
                <w:i w:val="false"/>
                <w:color w:val="000000"/>
                <w:sz w:val="20"/>
              </w:rPr>
              <w:t>
3. Буферный раствор - (3 мл, 1 фл.). Чувствительность и специфичность теста составляет по чувствительности 99,9%, специфичности 99,9%.</w:t>
            </w:r>
          </w:p>
          <w:p>
            <w:pPr>
              <w:spacing w:after="20"/>
              <w:ind w:left="20"/>
              <w:jc w:val="both"/>
            </w:pPr>
            <w:r>
              <w:rPr>
                <w:rFonts w:ascii="Times New Roman"/>
                <w:b w:val="false"/>
                <w:i w:val="false"/>
                <w:color w:val="000000"/>
                <w:sz w:val="20"/>
              </w:rPr>
              <w:t>
Нижний предел обнаружения 5 нг/мл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Экспресс-Наркотест для одновременного определения от одного до четырнадцати наркотических веществ включает 1,2,3 (АМР, OPI/МОR, ТНС) хроматографических тест- полосок в различных комплектациях комплектуемых производителем.</w:t>
            </w:r>
          </w:p>
          <w:p>
            <w:pPr>
              <w:spacing w:after="20"/>
              <w:ind w:left="20"/>
              <w:jc w:val="both"/>
            </w:pPr>
            <w:r>
              <w:rPr>
                <w:rFonts w:ascii="Times New Roman"/>
                <w:b w:val="false"/>
                <w:i w:val="false"/>
                <w:color w:val="000000"/>
                <w:sz w:val="20"/>
              </w:rPr>
              <w:t>
Тест-полоски вложены в устройство и упакованы в индивидуальную вакуумную упаковку из ламинированной алюминиевой фольги с осушителем.</w:t>
            </w:r>
          </w:p>
          <w:p>
            <w:pPr>
              <w:spacing w:after="20"/>
              <w:ind w:left="20"/>
              <w:jc w:val="both"/>
            </w:pPr>
            <w:r>
              <w:rPr>
                <w:rFonts w:ascii="Times New Roman"/>
                <w:b w:val="false"/>
                <w:i w:val="false"/>
                <w:color w:val="000000"/>
                <w:sz w:val="20"/>
              </w:rPr>
              <w:t>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w:t>
            </w:r>
          </w:p>
          <w:p>
            <w:pPr>
              <w:spacing w:after="20"/>
              <w:ind w:left="20"/>
              <w:jc w:val="both"/>
            </w:pPr>
            <w:r>
              <w:rPr>
                <w:rFonts w:ascii="Times New Roman"/>
                <w:b w:val="false"/>
                <w:i w:val="false"/>
                <w:color w:val="000000"/>
                <w:sz w:val="20"/>
              </w:rPr>
              <w:t>
Чувствительность теста (минимально определяемая концентрация) нг/мл составляет: амфетaмина 40;50;300;1000нг/мл, , опиаты</w:t>
            </w:r>
          </w:p>
          <w:p>
            <w:pPr>
              <w:spacing w:after="20"/>
              <w:ind w:left="20"/>
              <w:jc w:val="both"/>
            </w:pPr>
            <w:r>
              <w:rPr>
                <w:rFonts w:ascii="Times New Roman"/>
                <w:b w:val="false"/>
                <w:i w:val="false"/>
                <w:color w:val="000000"/>
                <w:sz w:val="20"/>
              </w:rPr>
              <w:t>
25;40;50;100;300;1000;2000нг/мл,,</w:t>
            </w:r>
          </w:p>
          <w:p>
            <w:pPr>
              <w:spacing w:after="20"/>
              <w:ind w:left="20"/>
              <w:jc w:val="both"/>
            </w:pPr>
            <w:r>
              <w:rPr>
                <w:rFonts w:ascii="Times New Roman"/>
                <w:b w:val="false"/>
                <w:i w:val="false"/>
                <w:color w:val="000000"/>
                <w:sz w:val="20"/>
              </w:rPr>
              <w:t>
марихуаны 12:30:50 нг/мл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Экспресс-Наркотест для одновременного определения от одного до четырнадцати наркотических веществ включает 1,2,3,4,5,6 (АМР,OPI/МОR, ТНС, COC,TML,КЕТ) хроматографических тест- полосок в различных комплектациях комплектуемых производителем.</w:t>
            </w:r>
          </w:p>
          <w:p>
            <w:pPr>
              <w:spacing w:after="20"/>
              <w:ind w:left="20"/>
              <w:jc w:val="both"/>
            </w:pPr>
            <w:r>
              <w:rPr>
                <w:rFonts w:ascii="Times New Roman"/>
                <w:b w:val="false"/>
                <w:i w:val="false"/>
                <w:color w:val="000000"/>
                <w:sz w:val="20"/>
              </w:rPr>
              <w:t>
Тест-полоски вложены в устройство и упакованы в индивидуальную вакуумную упаковку из ламинированной алюминиевой фольги с осушителем.</w:t>
            </w:r>
          </w:p>
          <w:p>
            <w:pPr>
              <w:spacing w:after="20"/>
              <w:ind w:left="20"/>
              <w:jc w:val="both"/>
            </w:pPr>
            <w:r>
              <w:rPr>
                <w:rFonts w:ascii="Times New Roman"/>
                <w:b w:val="false"/>
                <w:i w:val="false"/>
                <w:color w:val="000000"/>
                <w:sz w:val="20"/>
              </w:rPr>
              <w:t>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w:t>
            </w:r>
          </w:p>
          <w:p>
            <w:pPr>
              <w:spacing w:after="20"/>
              <w:ind w:left="20"/>
              <w:jc w:val="both"/>
            </w:pPr>
            <w:r>
              <w:rPr>
                <w:rFonts w:ascii="Times New Roman"/>
                <w:b w:val="false"/>
                <w:i w:val="false"/>
                <w:color w:val="000000"/>
                <w:sz w:val="20"/>
              </w:rPr>
              <w:t>
Чувствительность теста (минимально определяемая концентрация) нг/мл составляет: амфетaмина 40;50;300;1000нг/мл, кокаина 20;30;50;100;300нг/мл,, кетамина50;100;300;1000нг/мл, 6- , метадона200;300нг/мл, марихуаны 12:30:50нг/мл, опиаты</w:t>
            </w:r>
          </w:p>
          <w:p>
            <w:pPr>
              <w:spacing w:after="20"/>
              <w:ind w:left="20"/>
              <w:jc w:val="both"/>
            </w:pPr>
            <w:r>
              <w:rPr>
                <w:rFonts w:ascii="Times New Roman"/>
                <w:b w:val="false"/>
                <w:i w:val="false"/>
                <w:color w:val="000000"/>
                <w:sz w:val="20"/>
              </w:rPr>
              <w:t>
25;40;50;100;300;1000;2000нг/мл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Экспресс-Наркотест для одновременного определения от одного до четырнадцати наркотических веществ включает 1,2,3,4,5,6,7,8,9,10,11,12 (АМР, OPI/МОR, ТНС, COC, TML, КЕТ, BAR, BUP, BZO, MET, EDDP, MDMA) хроматографических тест- полосок в различных комплектациях комплектуемых производителем.</w:t>
            </w:r>
          </w:p>
          <w:p>
            <w:pPr>
              <w:spacing w:after="20"/>
              <w:ind w:left="20"/>
              <w:jc w:val="both"/>
            </w:pPr>
            <w:r>
              <w:rPr>
                <w:rFonts w:ascii="Times New Roman"/>
                <w:b w:val="false"/>
                <w:i w:val="false"/>
                <w:color w:val="000000"/>
                <w:sz w:val="20"/>
              </w:rPr>
              <w:t>
Тест-полоски вложены в устройство и упакованы в индивидуальную вакуумную упаковку из ламинированной алюминиевой фольги с осушителем.</w:t>
            </w:r>
          </w:p>
          <w:p>
            <w:pPr>
              <w:spacing w:after="20"/>
              <w:ind w:left="20"/>
              <w:jc w:val="both"/>
            </w:pPr>
            <w:r>
              <w:rPr>
                <w:rFonts w:ascii="Times New Roman"/>
                <w:b w:val="false"/>
                <w:i w:val="false"/>
                <w:color w:val="000000"/>
                <w:sz w:val="20"/>
              </w:rPr>
              <w:t>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w:t>
            </w:r>
          </w:p>
          <w:p>
            <w:pPr>
              <w:spacing w:after="20"/>
              <w:ind w:left="20"/>
              <w:jc w:val="both"/>
            </w:pPr>
            <w:r>
              <w:rPr>
                <w:rFonts w:ascii="Times New Roman"/>
                <w:b w:val="false"/>
                <w:i w:val="false"/>
                <w:color w:val="000000"/>
                <w:sz w:val="20"/>
              </w:rPr>
              <w:t>
Чувствительность теста (минимально определяемая концентрация) нг/мл составляет: амфетaмина 40;50;300;1000нг/мл, барбитуратов 50;300нг/мл, бензодиазепинов 10;50;100;300 нг/мл, бупренорфина 5;10нг/мл, кокаина 20;30;50;100;300нг/мл, метамфетамина 40;50;300:500;1000</w:t>
            </w:r>
          </w:p>
          <w:p>
            <w:pPr>
              <w:spacing w:after="20"/>
              <w:ind w:left="20"/>
              <w:jc w:val="both"/>
            </w:pPr>
            <w:r>
              <w:rPr>
                <w:rFonts w:ascii="Times New Roman"/>
                <w:b w:val="false"/>
                <w:i w:val="false"/>
                <w:color w:val="000000"/>
                <w:sz w:val="20"/>
              </w:rPr>
              <w:t>
нг/мл, метадона200;300нг/мл, марихуаны 12:30:50нг/мл, , МДМА (экстази)20;40;50;500нг/мл;100нг/мл, опиаты</w:t>
            </w:r>
          </w:p>
          <w:p>
            <w:pPr>
              <w:spacing w:after="20"/>
              <w:ind w:left="20"/>
              <w:jc w:val="both"/>
            </w:pPr>
            <w:r>
              <w:rPr>
                <w:rFonts w:ascii="Times New Roman"/>
                <w:b w:val="false"/>
                <w:i w:val="false"/>
                <w:color w:val="000000"/>
                <w:sz w:val="20"/>
              </w:rPr>
              <w:t>
25;40;50;100;300;1000;2000нг/мл трамадола30;100;200нг/мл, метаболиты метадона100;300нг/мл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Covid 19 (IgG/IgM) экспресс-тест для определения антител IgG/IgM к SARS-CoV-2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Тест-система "Сovid 19 (IgG/IgM) экспресс-тест для определения антител IgG/IgM к SARS-CoV-2" - это иммунохроматографический анализ для быстрого, качественного выявления антител IgG и IgM к коронавирусу тяжҰлого острого респираторного синдрома (SARS-CoV-2) в сыворотке и плазме крови человека. Комплектность:</w:t>
            </w:r>
          </w:p>
          <w:p>
            <w:pPr>
              <w:spacing w:after="20"/>
              <w:ind w:left="20"/>
              <w:jc w:val="both"/>
            </w:pPr>
            <w:r>
              <w:rPr>
                <w:rFonts w:ascii="Times New Roman"/>
                <w:b w:val="false"/>
                <w:i w:val="false"/>
                <w:color w:val="000000"/>
                <w:sz w:val="20"/>
              </w:rPr>
              <w:t>
1. Иммуносорбент- пластиковая кассета, упакованная в фольгу с влагопоглотителем (силикагель)- 25 шт</w:t>
            </w:r>
          </w:p>
          <w:p>
            <w:pPr>
              <w:spacing w:after="20"/>
              <w:ind w:left="20"/>
              <w:jc w:val="both"/>
            </w:pPr>
            <w:r>
              <w:rPr>
                <w:rFonts w:ascii="Times New Roman"/>
                <w:b w:val="false"/>
                <w:i w:val="false"/>
                <w:color w:val="000000"/>
                <w:sz w:val="20"/>
              </w:rPr>
              <w:t xml:space="preserve">
 2. Буферный раствор в пластиковом флаконе- 5мл± 0,01 мл (1флакон) </w:t>
            </w:r>
          </w:p>
          <w:p>
            <w:pPr>
              <w:spacing w:after="20"/>
              <w:ind w:left="20"/>
              <w:jc w:val="both"/>
            </w:pPr>
            <w:r>
              <w:rPr>
                <w:rFonts w:ascii="Times New Roman"/>
                <w:b w:val="false"/>
                <w:i w:val="false"/>
                <w:color w:val="000000"/>
                <w:sz w:val="20"/>
              </w:rPr>
              <w:t>
3. Одноразовая полиэтиленовая пипетка -25 шт</w:t>
            </w:r>
          </w:p>
          <w:p>
            <w:pPr>
              <w:spacing w:after="20"/>
              <w:ind w:left="20"/>
              <w:jc w:val="both"/>
            </w:pPr>
            <w:r>
              <w:rPr>
                <w:rFonts w:ascii="Times New Roman"/>
                <w:b w:val="false"/>
                <w:i w:val="false"/>
                <w:color w:val="000000"/>
                <w:sz w:val="20"/>
              </w:rPr>
              <w:t>
4.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для определения кардиального тропонина в сыворотке плазме и цельной крови</w:t>
            </w:r>
          </w:p>
          <w:p>
            <w:pPr>
              <w:spacing w:after="20"/>
              <w:ind w:left="20"/>
              <w:jc w:val="both"/>
            </w:pPr>
            <w:r>
              <w:rPr>
                <w:rFonts w:ascii="Times New Roman"/>
                <w:b w:val="false"/>
                <w:i w:val="false"/>
                <w:color w:val="000000"/>
                <w:sz w:val="20"/>
              </w:rPr>
              <w:t>
(Экспресс-тест "Тропонин")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"Тропонин" является качественным одноэтапным иммунохроматографическим методом для определения тропонина.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Одноразовая полиэтиленовая пипетка – (25 шт.);</w:t>
            </w:r>
          </w:p>
          <w:p>
            <w:pPr>
              <w:spacing w:after="20"/>
              <w:ind w:left="20"/>
              <w:jc w:val="both"/>
            </w:pPr>
            <w:r>
              <w:rPr>
                <w:rFonts w:ascii="Times New Roman"/>
                <w:b w:val="false"/>
                <w:i w:val="false"/>
                <w:color w:val="000000"/>
                <w:sz w:val="20"/>
              </w:rPr>
              <w:t>
3. Буферный раствор - (3 мл, 1 фл.). Чувствительность и специфичность теста составляет по чувствительности 99,9%, специфичности 99,9%.</w:t>
            </w:r>
          </w:p>
          <w:p>
            <w:pPr>
              <w:spacing w:after="20"/>
              <w:ind w:left="20"/>
              <w:jc w:val="both"/>
            </w:pPr>
            <w:r>
              <w:rPr>
                <w:rFonts w:ascii="Times New Roman"/>
                <w:b w:val="false"/>
                <w:i w:val="false"/>
                <w:color w:val="000000"/>
                <w:sz w:val="20"/>
              </w:rPr>
              <w:t>
Нижний предел обнаружения 0,5 нг/мл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для переливания крови с иглой размером 18Gх1 1/2" (1.2х38мм), стерильная,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колпачок, игла к емкости (с воздуховодом), заглушка воздуховода, капельница, фильтрующий узел, трубка (длина трубки 150 см), роликовый зажим, инъекционный узел, коннектор, инъекционная игла. Материал изготовления: Инъекционная игла, ABS – пластик сополимер акрилонитрил-бутадиен-стирол, поливинилхлорид – PVC, HDPE, фильтр воздуховода, фильтрующий элемент из пластмасс (фильтр для крови), резинка латексная.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для сбора биологического материала, нестерильные, одноразового применения,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30 мл. Материал изготовления: Контейнеры изготавливаются из полипропилена (PP); Ложки и крышки изготавливаются из гранул полиэтилена высокой плотности (HDPE).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для сбора биологического материала, стерильные, одноразового применения,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30 мл. Материал изготовления: Контейнеры изготавливаются из гранул полипропилена (PP); Крышка изготавливаются из гранул полиэтилена высокой плотности (HDPE).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для сбора биологического материала, нестерильные, одноразового применения,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60 мл. Материал изготовления: Контейнеры изготавливаются из полипропилена (PP); Ложки и крышки изготавливаются из гранул полиэтилена высокой плотности (HDPE).ч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для сбора биологического материала, нестерильные, одноразового применения,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60 мл. Материал изготовления: Контейнеры изготавливаются из полипропилена (PP); Крышка изготавливаются из гранул полиэтилена высокой плотности (HDPE).ч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для сбора биологического материала, стерильные, одноразового применения,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100 мл. Материал изготовления: Контейнеры изготавливаются из гранул полипропилена (PP); Ложки и крышки изготавливаются из гранул полиэтилена высокой плотности (HDPE).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для сбора биологического материала, нестерильные, одноразового применения,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100 мл. Материал изготовления: Контейнеры изготавливаются из полипропилена (PP); Крышка изготавливаются из гранул полиэтилена высокой плотности (HDPE).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для сбора биологического материала, нестерильные, одноразового применения,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120 мл. Материал изготовления: Контейнеры изготавливаются из полипропилена (PP); Ложки и крышки изготавливаются из гранул полиэтилена высокой плотности (HDPE).ч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для сбора биологического материала, нестерильные, одноразового применения,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120 мл. Материал изготовления: Контейнеры изготавливаются из полипропилена (PP); Крышка изготавливаются из гранул полиэтилена высокой плотности (HDPE).ч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для сбора биологического материала, нестерильные, одноразового применения,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125 мл. Материал изготовления: Контейнеры изготавливаются из полипропилена (PP); Ложки и крышки изготавливаются из гранул полиэтилена высокой плотности (HDPE).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для сбора биологического материала, стерильные, одноразового применения, различных вариантов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125 мл. Материал изготовления: Контейнеры изготавливаются из гранул полипропилена (PP); Крышка изготавливаются из гранул полиэтилена высокой плотности (HDPE).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размерами: 80х80мм.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200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размерами: 80х80мм.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400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размерами: 65х30мм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200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размерами: 65х30мм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400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Салфетки спиртовые размерами: 65х56мм,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200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Салфетки спиртовые размерами: 65х56мм,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400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пропитаны изопропиловым спиртом от 70 до 99,8%. Изготовлены из нетканого полотна типа Спанлейс (вискоза + полиэфир). Поставляются в упаковке 200 шт. Размер: 60х100мм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400 шт. Размер: 60х100мм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Тест-полоски для определения концентрации глюкозы в капиллярной крови, с кодированием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Тест-полоски предназначены для измерения концентрации глюкозы в капиллярной крови в клинико-диагностических лабораториях, самоконтроль. Используются совместно с Экспресс-анализатором концентрации глюкозы, холестерина и триглицеридов в капиллярной крови. Используемый образец: Свежая капиллярная цельная кровь. Минимальный объем 1 мкл Гематокрит в диапазоне 35-50% Диапазон измерения 100-600 мг/дл (0,6-33,3 ммоль/л) Чувствительность: Минимальный измеряемый объем: 130 мг/дл Точность: Средняя ошибка системы по сравнению с референтным методом на основе использования гексокиназы с плазмой составляет &lt; 10%; Воспроизводимость Повторяемость: средняя погрешность &lt; 5%; средний коэффициент вариации = 3,8% Воспроизводимость: средняя погрешность &lt; 5%; средний коэффициент вариации = 3,5% Среднее время для считывания 5 сек Температурный диапазон для использования тест-полоски 10-40⁰С Срок хранения после первого вскрытия 90 дней Срок годности 24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Тест-полоски для определения концентрации общего холестерина в капиллярной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Тест-полоски предназначены для измерения концентрации общего холестерина в капиллярной крови в клинико-диагностических лабораториях, самоконтроль. Используются совместно с Экспресс-анализатором концентрации глюкозы, холестерина и триглицеридов в капиллярной крови. Используемый образец: Свежая капиллярная цельная кровь. Гематокрит в диапазоне 35-50% Диапазон измерения 130-400 мг/дл (3,3-10,3 ммоль/л) Чувствительность: Минимальный измеряемый объем: 130 мг/дл Точность: Средняя ошибка системы по сравнению с референтным методом CHOP-PAP составляет &lt; 10%; Воспроизводимость Повторяемость: средняя погрешность &lt; 5%; средний коэффициент вариации = 2,14% Воспроизводимость: средняя погрешность &lt; 5%; средний коэффициент вариации = 3,95% Среднее время для считывания Около 30 сек Температурный диапазон для использования тест-полоски 10-40⁰С Срок хранения после первого вскрытия 90 дней Срок годности 24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Тест-полоски для определения концентрации триглицеридов в капиллярной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Тест-полоски предназначены для измерения концентрации триглицеридов в капиллярной крови в клинико-диагностических лабораториях, самоконтроль. Используются совместно с Экспресс-анализатором концентрации глюкозы, холестерина и триглицеридов в капиллярной крови. Используемый образец: Свежая капиллярная цельная кровь. Гематокрит в диапазоне 35-50% Диапазон измерения 50-500 мг/дл (0,56-5,6 ммоль/л) Чувствительность: Минимальный измеряемый объем: 50 мг/дл Точность: Средняя ошибка системы по сравнению с референтным методом GPO составляет &lt; 10%; Воспроизводимость Повторяемость: средняя погрешность &lt; 5%; средний коэффициент вариации = 4,66% Воспроизводимость: средняя погрешность &lt; 5%; средний коэффициент вариации = 4,62% Среднее время для считывания Около 30 сек Температурный диапазон для использования тест-полоски 10-40⁰С Срок хранения после первого вскрытия 90 дней Срок годности 24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Тест-полоски для определения концентрации глюкозы в капиллярной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Тест-полоски предназначен для измерения концентрации глюкозы в капиллярной крови в клинико-диагностических лабораториях, самоконтроль. Используется совместно с Экспресс-анализатором концентрации глюкозы, в капиллярной крови. Используемый образец: Свежая капиллярная цельная кровь. Минимальный объем 1 мкл Гематокрит в диапазоне: 35-50% Диапазон измерения: 20-600 мг/дл (1,1-33,3 ммоль/л) Чувствительность Минимальный измеряемый объем: 130 мг/дл Точность Средняя ошибка системы по сравнению с референтным методом на основе использования гексокиназы с плазмой составляет &lt; 10%; Воспроизводимость Повторяемость: средняя погрешность &lt; 5%; средний коэффициент вариации = 3,8%. Воспроизводимость: средняя погрешность &lt;5%; средний коэффициент вариации = 3,5% Среднее время для считывания 5 секунд Температурный диапазон для использования тест-полоски 10-40 °C Срок хранения после первого вскрытия 90 дней Срок годности 24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для определения гликированного гемоглобина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для определения гликированного гемоглобина на анализаторе гликированного гемоглобина -предназначен для количественного определения гликированного гемоглобина (HbA1c) в цельной крови человека. Использование исключительно медицинскими работниками. Диапазон измерения 4,0 ~ 15,0 % (20 ~ 140 ммоль/моль) Описание Один тест содержит все необходимое для проведения одного теста. Интегрированное пробоотборное устройство имеет капиллярную трубку, которая должна быть заполнена материалами образца, а реакционный контейнер имеет место оптического считывания для измерения оптической плотности. Состав Компонент Количество / тест Протеаза ≥ 320 единиц Пероксидаза (хрен) ≥ 2 единиц Фруктозиламинокислотная оксидаза ≥ 0,8 единиц Хромоген ≥ 0,002 мг Буферный раствор, поверхностно-активные вещества, наполнители и консерванты ≥ 39,2 мг Комплектная упаковка 1, 10 или 25 тестов HbA1c 1 х Листок-вкладыш. Информация для пациента. Условия хранения и использования</w:t>
            </w:r>
          </w:p>
          <w:p>
            <w:pPr>
              <w:spacing w:after="20"/>
              <w:ind w:left="20"/>
              <w:jc w:val="both"/>
            </w:pPr>
            <w:r>
              <w:rPr>
                <w:rFonts w:ascii="Times New Roman"/>
                <w:b w:val="false"/>
                <w:i w:val="false"/>
                <w:color w:val="000000"/>
                <w:sz w:val="20"/>
              </w:rPr>
              <w:t>
1. Температура хранения +2 °С ~ +8 °С. Тест стабилен до истечения срока годности, указанного на упаковке, при хранении в холодильнике при указанной температуре +2 °С ~ +8 °С.</w:t>
            </w:r>
          </w:p>
          <w:p>
            <w:pPr>
              <w:spacing w:after="20"/>
              <w:ind w:left="20"/>
              <w:jc w:val="both"/>
            </w:pPr>
            <w:r>
              <w:rPr>
                <w:rFonts w:ascii="Times New Roman"/>
                <w:b w:val="false"/>
                <w:i w:val="false"/>
                <w:color w:val="000000"/>
                <w:sz w:val="20"/>
              </w:rPr>
              <w:t>
2. Рабочая температура теста перед использованием +18 °C ~ +32 °C. Срок годности Срок годности - 12 месяцев с даты производства (см. на упаковке и в штрих-коде) Срок хранения после вскрытия комплектной упаковки (№1, №10 и №25) – 2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пропитаны изопропиловым спиртом от 70 до 99,8%. Изготовлены из нетканого полотна типа Спанлейс (вискоза + полиэфир). Поставляются в упаковке 200 шт. Размер: 40х40мм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пропитаны изопропиловым спиртом от 70 до 99,8%. Изготовлены из нетканого полотна типа Спанлейс (вискоза + полиэфир). Поставляются в упаковке 400 шт. Размер: 40х40мм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пропитаны изопропиловым спиртом от 70 до 99,8%. Изготовлены из нетканого полотна типа Спанлейс (вискоза + полиэфир). Поставляются в упаковке 200 шт. Размер: 80х80мм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спиртовые пропитаны изопропиловым спиртом от 70 до 99,8%. Изготовлены из нетканого полотна типа Спанлейс (вискоза + полиэфир). Поставляются в упаковке 400 шт. Размер: 80х80мм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трехкомпонентный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Инъекционная игла, колпачок иглы, цилиндр, шток, поршень (уплотнитель). Изделие изготовлено из высококачественной полимерной пластмассы. Шприц представляет собой полый градуированный цилиндр с иглой на одном конце и с открытым отверстием на другом конце, через который вводится шток с поршнем. Иглы изготовлены из нержавеющей медицинской стали, трубка иглы упругая, прочная и прямолинейная, конец иглы острый, без заусенцев. Канюля иглы хорошо фиксируется на кончике шприца. Игла снабжена предохранительным колпачком, обеспечивающим защиту иглы от повреждений. Шприц инъекционный трехкомпонентный одноразовый стерильный 2мл с иглой размером 23Gx1 1/4” (0.6х32мм)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трехкомпонентный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Инъекционная игла, колпачок иглы, цилиндр, шток, поршень (уплотнитель). Изделие изготовлено из высококачественной полимерной пластмассы. Шприц представляет собой полый градуированный цилиндр с иглой на одном конце и с открытым отверстием на другом конце, через который вводится шток с поршнем. Иглы изготовлены из нержавеющей медицинской стали, трубка иглы упругая, прочная и прямолинейная, конец иглы острый, без заусенцев. Канюля иглы хорошо фиксируется на кончике шприца. Игла снабжена предохранительным колпачком, обеспечивающим защиту иглы от повреждений. Шприц инъекционный трехкомпонентный одноразовый стерильный 5мл с иглой размером 22Gx1 1/2” (0.7х38мм)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трехкомпонентный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Инъекционная игла, колпачок иглы, цилиндр, шток, поршень (уплотнитель). Изделие изготовлено из высококачественной полимерной пластмассы. Шприц представляет собой полый градуированный цилиндр с иглой на одном конце и с открытым отверстием на другом конце, через который вводится шток с поршнем. Иглы изготовлены из нержавеющей медицинской стали, трубка иглы упругая, прочная и прямолинейная, конец иглы острый, без заусенцев. Канюля иглы хорошо фиксируется на кончике шприца. Игла снабжена предохранительным колпачком, обеспечивающим защиту иглы от повреждений. Шприц инъекционный трехкомпонентный одноразовый стерильный 10мл с иглой размером 21Gx1 1/2” (0.8х38мм)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инъекционный трехкомпонентный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Инъекционная игла, колпачок иглы, цилиндр, шток, поршень (уплотнитель). Изделие изготовлено из высококачественной полимерной пластмассы. Шприц представляет собой полый градуированный цилиндр с иглой на одном конце и с открытым отверстием на другом конце, через который вводится шток с поршнем. Иглы изготовлены из нержавеющей медицинской стали, трубка иглы упругая, прочная и прямолинейная, конец иглы острый, без заусенцев. Канюля иглы хорошо фиксируется на кончике шприца. Игла снабжена предохранительным колпачком, обеспечивающим защиту иглы от повреждений. Шприц инъекционный трехкомпонентный одноразовый стерильный 20мл с иглой размером 21Gx1 1/2”(0.8х38мм)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Канюля назальная кислородная размеры детский XS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1500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Канюля назальная кислородная размеры детский XS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2100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Канюля назальная кислородная размеры детский XS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3000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Канюля назальная кислородная размеры детский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1500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Канюля назальная кислородная размеры детский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2100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Канюля назальная кислородная размеры детский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3000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Канюля назальная кислородная размеры взрослый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1500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Канюля назальная кислородная размеры взрослый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2100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Канюля назальная кислородная размеры взрослый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3000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Тиманна, размер СН 8 с изогнутым рабочим концом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Тиманна, размер СН 10 с изогнутым рабочим концом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Тиманна, размер СН 12 с изогнутым рабочим концом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Тиманна, размер СН 14 с изогнутым рабочим концом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Тиманна, размер СН 16 с изогнутым рабочим концом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урологический с шаробразной округлой головкой, размер СН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урологический с шаробразной округлой головкой, размер СН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урологический с шаробразной округлой головкой, размер СН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урологический с шаробразной округлой головкой, размер СН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урологический с шаробразной округлой головкой, размер СН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Удлинитель инфузионный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проведения внутривенного вливания лекарственных средств с помощью шприцевого дозатора в условиях лечебно-профилактических учреждений, облегчает проведение инфузионной терапии из различных источников, а также процесс контроля за ними. Состоит из прозрачной трубки, изготовленной из ПВХ медицинского назначения, номинальная длина, 1500 мм расчетное давление, мПА-не более низкого давления 0,4(У1), высого давления 6,5 (У2). Коннектор FLL и коннектор MLL. Срок хранения-5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Удлинитель инфузионный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проведения внутривенного вливания лекарственных средств с помощью шприцевого дозатора в условиях лечебно-профилактических учреждений, облегчает проведение инфузионной терапии из различных источников, а также процесс контроля за ними. Состоит из прозрачной трубки, изготовленной из ПВХ медицинского назначения, номинальная длина, 2500 мм, расчетное давление, мПА-не более низкого давления 0,4(У1), высого давления 6,5 (У2). Коннектор FLL и коннектор MLL. Срок хранения-5 лет,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 индивидуальный пакет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Мочеприемник объемом 2000 мл с емкостью в 250, 500 для определения почасового диуреза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 для почасового измерения снабжена дифференциальной шкалой и отдельным сливным клапаном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штука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16Fr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18Fr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20 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22Fr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24Fr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26Fr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для крови и еҰ компонентов трҰхкамерный с раствором гемоконсерванта "CPDA-1"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предназначен для взятия 450 мл крови у донора, фракционирования крови на компоненты, получения эритроцитарной массы, плазмы, а также для их переливания, транспортирования и хранения. Контейнер представляет собой стерильную замкнутую полимерную систему, состоящую из трҰх Ұмкостей, изготовленных из пленки ПВХ с пластификаторам DEHP или ТОТМ и соединенные между собой магистралями, изготовленные из трубок ПВХ. Состав раствора гемоконсерванта CPDA-1 на 100 мл: Декстрозы моногидрат 3,19 г; Лимонной кислоты моногидрат 0,327 г; Натрий фосфорнокислый однозамещенный 2-водный 0,251 г; Натрий цитрат дигидрат 2,63 г; Аденин 0,0275 г; Вода для инъекций до 100 мл. Изделие стерильное (метод стерилизации паровой), апирогенно. Для однократного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для крови и еҰ компонентов четырҰхкамерный с раствором гемоконсерванта "CPDA-1"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предназначен для взятия 450 мл крови у донора, фракционирования крови на компоненты, получения эритроцитарной массы, плазмы, а также для их переливания, транспортирования и хранения. Контейнер представляет собой стерильную замкнутую полимерную систему, состоящую из четырҰх Ұмкостей, изготовленных из пленки ПВХ с пластификаторами DEHP или ТОТМ, соединенные между собой магистралями, изготовленных также из трубок ПВХ. Состав раствора гемоконсерванта CPDA-1 на 100 мл: Декстрозы моногидрат 3,19 г; Лимонной кислоты моногидрат 0,327 г; Натрий фосфорнокислый однозамещенный 2-водный 0,251 г; Натрий цитрат дигидрат 2,63 г; Аденин 0,0275 г; Вода для инъекций до 100 мл. Изделие стерильное (метод стерилизации паровой), апирогенно. Для однократного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для крови и еҰ компонентов трҰхкамерный с раствором гемоконсерванта "CPD" и ресуспендирующим раствором "SAGM" с вариантом исполнения T&amp;B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предназначен для взятия 450 мл крови у донора, фракционирования крови на компоненты, консервирования и ресуспендирования эритроцитарной массы и эритроконцентрата в ресуспендирующем растворе "SAGM", а также для хранения компонентов крови, транспортирования и переливания. Контейнер представляет собой стерильную замкнутую полимерную систему, состоящую из трҰх Ұмкостей, изготовленных из пленки ПВХ с пластификаторам DEHP или ТОТМ, соединенные между собой магистралями, изготовленных также из трубок ПВХ. Состав раствора гемоконсерванта CPD на 100 мл: Декстрозы моногидрат 2,55 г; Лимонной кислоты моногидрат 0,327 г; Натрий фосфорнокислый однозамещенный 2-водный 0,251 г; Натрий цитрат дигидрат 2,63 г; Вода для инъекций до 100 мл. Состав раствора SAGM на 100 мл: Аденин 0,017 г; Декстрозы моногидрат 0,9 г; Маннитол 0,525 г; Натрия хлорид 0,877 г; Вода для инъекций до 100 мл. Изделие стерильное (метод стерилизации паровой), апирогенно. Для однократного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для крови и еҰ компонентов четырҰхкамерный с раствором гемоконсерванта "CPD" и ресуспенди-рующим раствором "SAGM" с вариантом исполнения T&amp;B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предназначен для взятия 450 мл крови у донора, фракционирования крови на компоненты, консервирования и ресуспендирования эритроцитарной массы и эритроконцентрата в ресуспендирующем растворе "SAGM", а также для хранения компонентов крови, транспортирования и переливания. Контейнер представляет собой стерильную замкнутую полимерную систему, состоящую из четырҰх Ұмкостей, изготовленных из пленки ПВХ c пластификаторам DEHP или ТОТМ и соединенные между собой магистралями, изготовленных также из трубок ПВХ. Состав раствора гемоконсерванта CPD на 100 мл: Декстрозы моногидрат 2,55 г; Лимонной кислоты моногидрат 0,327 г; Натрий фосфорнокислый однозамещенный 2-водный 0,251 г; Натрий цитрат дигидрат 2,63 г; Вода для инъекций до 100 мл. Состав раствора SAGM на 100 мл: Аденин 0,017 г; Декстрозы моногидрат 0,9 г; Маннитол 0,525 г; Натрия хлорид 0,877 г; Вода для инъекций до 100 мл. Изделие стерильное (метод стерилизации паровой), апирогенно. Для однократного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5/0 (метрический EP 1 )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 USP 5/0 (метрический EP 1 )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5/0 (метрический EP 1 )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 USP 5/0 (метрический EP 1 )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4/0 (метрический EP 1,5 )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 USP 4/0 (метрический EP 1,5 )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4/0 (метрический EP 1,5 )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 USP 4/0 (метрический EP 1,5 )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3/0 (метрический EP 2 )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3/0 (метрический EP 2 )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3/0 (метрический EP 2 )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3/0 (метрический EP 2 )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2/0 (метрический EP 3 )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2/0 (метрический EP 3 )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0 (метрический EP 3,5 )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0 (метрический EP 3,5 )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1 (метрический EP 4 )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1 (метрический EP 4 )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2 (метрический EP 5 )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2 (метрический EP 5 )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3/4 (метрический EP 6 )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3/4 (метрический EP 6 )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2/0 (метрический EP 3 )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2/0 (метрический EP 3 )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0 (метрический EP 3,5 )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0 (метрический EP 3,5 )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1 (метрический EP 4 )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1 (метрический EP 4 )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2 (метрический EP 5 )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2 (метрический EP 5 )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3/4 (метрический EP 6 )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3/4 (метрический EP 6 )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2/0 (метрический EP 3 )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2/0 (метрический EP 3 )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0 (метрический EP 3,5 )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0 (метрический EP 3,5 )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1 (метрический EP 4)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1 (метрический EP 4)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2 (метрический EP 5)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2 (метрический EP 5)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3/4 (метрический EP 6)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3/4 (метрический EP 6)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материал состоит из одной основной части: нить.</w:t>
            </w:r>
          </w:p>
          <w:p>
            <w:pPr>
              <w:spacing w:after="20"/>
              <w:ind w:left="20"/>
              <w:jc w:val="both"/>
            </w:pPr>
            <w:r>
              <w:rPr>
                <w:rFonts w:ascii="Times New Roman"/>
                <w:b w:val="false"/>
                <w:i w:val="false"/>
                <w:color w:val="000000"/>
                <w:sz w:val="20"/>
              </w:rPr>
              <w:t>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длиной нити 20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5/0 (метрический EP 1)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5/0 (метрический EP 1)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5/0 (метрический EP 1)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5/0 (метрический EP 1)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4/0 (метрический EP 1,5)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4/0 (метрический EP 1,5)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4/0 (метрический EP 1,5)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4/0 (метрический EP 1,5)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3/0 (метрический EP 2)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3/0 (метрический EP 2)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2/0 (метрический EP 3)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2/0 (метрический EP 3)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0 (метрический EP 3,5)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0 (метрический EP 3,5)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1 (метрический EP 4)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1 (метрический EP 4)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2 (метрический EP 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2 (метрический EP 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Нить хирургическая синтетическая нерасасывающаяся, полиэфирная лавсановая плетеная, стерильный, однократного применения. Размер изделия: USP 3/4 (метрический EP 6)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3/4 (метрический EP 6)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3/0 (метрический EP 2)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3/0 (метрический EP 2)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2/0 (метрический EP 3)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2/0 (метрический EP 3)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0 (метрический EP 3,5)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0 (метрический EP 3,5)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1 (метрический EP 4)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1 (метрический EP 4)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2 (метрический EP 5)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2 (метрический EP 5)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3/4 (метрический EP 6)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3/4 (метрический EP 6)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10м;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3/0 (метрический EP 2)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3/0 (метрический EP 2)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2/0 (метрический EP 3)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2/0 (метрический EP 3)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0 (метрический EP 3,5)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0 (метрический EP 3,5)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1 (метрический EP 4)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1 (метрический EP 4)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2 (метрический EP 5)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2 (метрический EP 5)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стерильный, однократного применения. Размер изделия: USP 3/4 (метрический EP 6)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стерильный, однократного применения. Размер изделия: USP 3/4 (метрический EP 6)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20м;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шелковая плетеная, окрашеная, стерильный, однократного применения. Размер изделия: USP 5/0 (метрический EP 1)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5/0 (метрический EP 1)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шелковая плетеная, окрашеная, стерильный, однократного применения. Размер изделия: USP 4/0 (метрический EP 1,5)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4/0 (метрический EP 1,5)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шелковая плетеная, окрашеная, стерильный, однократного применения. Размер изделия: USP 3/0 (метрический EP 2)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3/0 (метрический EP 2)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шелковая плетеная, окрашеная, стерильный, однократного применения. Размер изделия: USP 2/0 (метрический EP 3)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2/0 (метрический EP 3)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шелковая плетеная, окрашеная, стерильный, однократного применения. Размер изделия: USP 0 (метрический EP 3,5)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0 (метрический EP 3,5)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шелковая плетеная, окрашеная, стерильный, однократного применения. Размер изделия: USP 1 (метрический EP 4)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1 (метрический EP 4)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шелковая плетеная, окрашеная, стерильный, однократного применения. Размер изделия: USP 2 (метрический EP 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2 (метрический EP 5)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шелковая плетеная, окрашеная, стерильный, однократного применения. Размер изделия: USP 3/4 (метрический EP 6)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3/4 (метрический EP 6) длиной нити 150 см,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шелковая плетеная, окрашеная, стерильный, однократного применения. Размер изделия: USP 2/0 (метрический EP 3)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2/0 (метрический EP 3)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шелковая плетеная, окрашеная, стерильный, однократного применения. Размер изделия: USP 0 (метрический EP 3,5)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0 (метрический EP 3,5)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шелковая плетеная, окрашеная, стерильный, однократного применения. Размер изделия: USP 1 (метрический EP 4)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1 (метрический EP 4)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шелковая плетеная, окрашеная, стерильный, однократного применения. Размер изделия: USP 2 (метрический EP 5)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2 (метрический EP 5)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шелковая плетеная, окрашеная, стерильный, однократного применения. Размер изделия: USP 3/4 (метрический EP 6)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3/4 (метрический EP 6) длиной нити 10 м, без иглы стерильный,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5/0 (1,5),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5/0 (1,5),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4/0 (2),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4/0 (2),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3/0 (3),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3/0 (3),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2/0 (3,5),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2/0 (3,5),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5/0 (1,5), длиной нити: 75 см., с одной колющей иглой,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5/0 (1,5), длиной нити: 75 см., с одной колющей иглой,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5/0 (1,5),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5/0 (1,5),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5/0 (1,5),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5/0 (1,5),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4/0 (2),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4/0 (2),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4/0 (2),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4/0 (2),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4/0 (2),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4/0 (2),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3/0 (3),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3/0 (3),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3/0 (3),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3/0 (3),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3/0 (3),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3/0 (3),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3/0 (3),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3/0 (3),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2/0 (3,5),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2/0 (3,5),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2/0 (3,5),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2/0 (3,5),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2/0 (3,5),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2/0 (3,5),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2/0 (3,5),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2/0 (3,5),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2/0 (3,5),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2/0 (3,5),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75 см., с одной колющей иглой, размер иглы от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75 см., с одной колющей иглой, размер иглы от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90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90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90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90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Передняя пластина и винтовая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резьбы 4.0, Длина винта 12, Тип винта Губчатая, Тип головки Без блокировки, низкий профиль, Тип резьбы Полностью, Тип наконечника Самонарезающий,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Передняя пластина и винтовая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резьбы 4.5, Длина винта 12, Тип винта Губчатая, Тип головки Без блокировки, низкий профиль, Тип резьбы Полностью, Тип наконечникаСамонарезающий,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Передняя пластина и винтовая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резьбы 4.0, Длина винта 14, Тип винта Губчатая, Тип головки Без блокировки, низкий профиль, Тип резьбы Полностью, Тип наконечникаСамонарезающий,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Передняя пластина и винтовая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резьбы 4.5, Длина винта 14, Тип винта Губчатая, Тип головки Без блокировки, низкий профиль, Тип резьбы Полностью, Тип наконечникаСамонарезающий,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Передняя пластина и винтовая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резьбы 4.0, Длина винта 16, Тип винта Губчатая, Тип головки Без блокировки, низкий профиль, Тип резьбы Полностью, Тип наконечникаСамонарезающий,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Передняя пластина и винтовая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резьбы 4.5, Длина винта 16, Тип винта Губчатая, Тип головки Без блокировки, низкий профиль, Тип резьбы Полностью, Тип наконечникаСамонарезающий,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Передняя пластина и винтовая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резьбы 4.0, Длина винта 12, Тип винта Губчатая, Тип головки Без блокировки, нормальный профиль, Тип резьбы Полностью, Тип наконечника Самонарезающий,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Передняя пластина и винтовая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резьбы 4.5, Длина винта 12, Тип винта Губчатая, Тип головки Без блокировки, нормальный профиль, Тип резьбы Полностью, Тип наконечника Самонарезающий,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Передняя пластина и винтовая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резьбы 4.0, Длина винта 14, Тип винта Губчатая, Тип головки Без блокировки, нормальный профиль, Тип резьбы Полностью, Тип наконечника Самонарезающий,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Передняя пластина и винтовая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резьбы 4.5, Длина винта 14, Тип винта Губчатая, Тип головки Без блокировки, нормальный профиль, Тип резьбы Полностью, Тип наконечника Самонарезающий,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Передняя пластина и винтовая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резьбы 4.0, Длина винта 16, Тип винта Губчатая, Тип головки Без блокировки, нормальный профиль, Тип резьбы Полностью, Тип наконечника Самонарезающий,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Передняя пластина и винтовая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резьбы 4.5, Длина винта 16, Тип винта Губчатая, Тип головки Без блокировки, нормальный профиль, Тип резьбы Полностью, Тип наконечника Самонарезающий,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 Размер 12,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 Размер 12,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6, Размер 12,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7, Размер 12,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 Размер 12,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 Размер 14,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 Размер 14,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6, Размер 14,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7, Размер 14,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 Размер 14,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 Размер 16,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 Размер 16,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6, Размер 16,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7, Размер 16,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 Размер 16,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 Размер 12,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 Размер 12,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6, Размер 12,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7, Размер 12,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 Размер 12,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 Размер 14,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 Размер 14,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6, Размер 14,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7, Размер 14,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 Размер 14,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 Размер 16,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 Размер 16,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6, Размер 16,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7, Размер 16,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Ячейка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 Размер 16, Материал Сталь;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для вертебропластики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баллонный катетер (10 мм), прокладка, сверло, игла, штырь трубы, штырь наполнителя цемента, проволока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для вертебропластики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баллонный катетер (15 мм), прокладка, сверло, игла, штырь трубы, штырь наполнителя цемента, проволока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для вертебропластики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баллонный катетер (20 мм), прокладка, сверло, игла, штырь трубы, штырь наполнителя цемента, проволока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130, Покрытие Пористый, Тип Бесцементный, Материал Тi+HA;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140, Покрытие Пористый, Тип Бесцементный, Материал Тi+HA;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145, Покрытие Пористый, Тип Бесцементный, Материал Тi+HA;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150, Покрытие Пористый, Тип Бесцементный, Материал Тi+HA;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155, Покрытие Пористый, Тип Бесцементный, Материал Тi+HA;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160, Покрытие Пористый, Тип Бесцементный, Материал Тi+HA;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165, Покрытие Пористый, Тип Бесцементный, Материал Тi+HA;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175, Покрытие Пористый, Тип Бесцементный, Материал Тi+HA;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205, Покрытие Пористый, Тип Бесцементный, Материал Тi+HA;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Покрытие Непористый, Тип Цементированный, Материал Кобалхроммолибден;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125, Покрытие Непористый, Тип Цементированный, Материал Кобалхроммолибден;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130, Покрытие Непористый, Тип Цементированный, Материал Кобалхроммолибден;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135, Покрытие Непористый, Тип Цементированный, Материал Кобалхроммолибден;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140, Покрытие Непористый, Тип Цементированный, Материал Кобалхроммолибден;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145, Покрытие Непористый, Тип Цементированный, Материал Кобалхроммолибден;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180, Покрытие Непористый, Тип Цементированный, Материал Кобалхроммолибден;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200, Покрытие Непористый, Тип Цементированный, Материал Кобалхроммолибден;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220, Покрытие Непористый, Тип Цементированный, Материал Кобалхроммолибден;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10,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11,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12,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13,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14,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16,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18,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10,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11,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12,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13,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14,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16,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18,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10,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11,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12,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13,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14,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16,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18, Покрытие Пористый, Тип Бесцементный прямой,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10,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11,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12,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13,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14,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16,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80, Диаметр 18,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10,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11,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12,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13,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14,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16,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120, Диаметр 18,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160, Диаметр 10,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160, Диаметр 11,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160, Диаметр 12,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160, Диаметр 13,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160, Диаметр 14,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160, Диаметр 16,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стебли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160, Диаметр 18, Покрытие Пористый, Тип Бесцементный анатомический, Материал Ti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XS,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S,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M,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L,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XL,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XS,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S,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M,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L,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XL,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XS,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S,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M,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L,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XL, Покрытие Пористый, Тип Цементированый,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XS,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S,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M,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L,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XL,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XS,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S,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M,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L,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XL,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XS,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S,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M,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L,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XL, Покрытие 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XS,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S,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M,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L,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XL,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XS,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S,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M,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L,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XL,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XS,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S,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M,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L,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XL, Покрытие Непористый, Тип Цементированный,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XS,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S,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M,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L,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Полный, Размер XL,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XS,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S,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M,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L,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Половина, Размер XL,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XS,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S,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M,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L,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Клинья, блоки расширения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1/3, Размер XL, Покрытие Непористый, Тип Бесцементый, Материла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3.5,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3.5,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3.5,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3.5,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3.5,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3.5,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3.5,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3.5,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3.5,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4.0,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4.0,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4.0,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4.0,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4.0,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4.0,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4.0,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4.0,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4.0,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4.5,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4.5,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4.5,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4.5,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4.5,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4.5,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4.5,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4.5,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4.5,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5.0,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5.0,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5.0,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5.0,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5.0,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5.0,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5.0,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5.0,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5.0,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5.5,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5.5,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5.5,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5.5,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5.5,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5.5,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5.5,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5.5,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5.5,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6.0,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6.0,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6.0,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6.0,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6.0,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6.0,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6.0,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6.0,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6.0,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6.5,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6.5,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6.5,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6.5,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6.5,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6.5,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6.5,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6.5,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6.5, Материал Титан,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3.5,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3.5,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3.5,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3.5,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3.5,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3.5,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3.5,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3.5,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3.5,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4.0,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4.0,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4.0,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4.0,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4.0,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4.0,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4.0,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4.0,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4.0,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4.5,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4.5,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4.5,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4.5,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4.5,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4.5,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4.5,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4.5,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4.5,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5.0,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5.0,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5.0,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5.0,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5.0,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5.0,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5.0,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5.0,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5.0,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5.5,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5.5,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5.5,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5.5,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5.5,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5.5,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5.5,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5.5,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5.5,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6.0,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6.0,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6.0,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6.0,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6.0,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6.0,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6.0,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6.0,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6.0,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6.5,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6.5,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6.5,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6.5,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6.5,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6.5,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6.5,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6.5,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6.5, Материал Нержавеющая сталь, Тип Губка;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3.5,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3.5,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3.5,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3.5,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3.5,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3.5,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3.5,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3.5,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3.5,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4.0,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4.0,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4.0,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4.0,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4.0,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4.0,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4.0,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4.0,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4.0,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4.5,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4.5,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4.5,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4.5,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4.5,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4.5,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4.5,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4.5,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4.5,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5.0,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5.0,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5.0,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5.0,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5.0,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5.0,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5.0,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5.0,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5.0,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5.5,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5.5,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5.5,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5.5,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5.5,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5.5,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5.5,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5.5,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5.5,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6.0,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6.0,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6.0,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6.0,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6.0,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6.0,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6.0,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6.0,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6.0,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6.5,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6.5,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6.5,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6.5,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6.5,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6.5,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6.5,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6.5,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6.5, Материал Титан,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3.5,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3.5,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3.5,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3.5,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3.5,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3.5,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3.5,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3.5,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3.5,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4.0,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4.0,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4.0,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4.0,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4.0,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4.0,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4.0,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4.0,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4.0,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4.5,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4.5,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4.5,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4.5,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4.5,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4.5,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4.5,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4.5,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4.5,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5.0,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5.0,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5.0,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5.0,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5.0,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5.0,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5.0,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5.0,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5.0,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5.5,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5.5,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5.5,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5.5,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5.5,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5.5,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5.5,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5.5,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5.5,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6.0,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6.0,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6.0,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6.0,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6.0,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6.0,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6.0,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6.0,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6.0,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15, Диаметр 6.5,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20, Диаметр 6.5,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25, Диаметр 6.5,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30, Диаметр 6.5,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35, Диаметр 6.5,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40, Диаметр 6.5,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45, Диаметр 6.5,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50, Диаметр 6.5,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55, Диаметр 6.5, Материал Нержавеющая сталь, Тип Кортикальная с Ti покрытием;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Персонализированная система, эндопротезирования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Персонализированный, Размер Персонализированный, Покрытие Персонализированный, Материал Кобалтхроммолибден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Персонализированная система, эндопротезирования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Персонализированный, Размер Персонализированный, Покрытие Персонализированный, Материал Титан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Персонализированная система, эндопротезирования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Персонализированный, Размер Персонализированный, Покрытие Персонализированный, Материал Нержавеющая сталь UHWMPE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Персонализированная система, эндопротезирования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Персонализированный, Размер Персонализированный, Покрытие Персонализированный, Материал X Line UHWMPWЕ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Отоларингологический депрессор языка (Лор-шпатель)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Отоларингологический депрессор языка (далее – Лор-шпатель) полимерный, стерильный, для однократного применения, изогнутый, двухсторонний. Изготавливается из полипропилена прозрачным и в различной цветовой гамме: белый, красный, голубой, желтый, зеленый, розовый и фиолетовый. Размеры: длина – 155 мм; ширина – 18 мм / 12 мм; толщина – 2,5 мм. Лор-шпатель имеет изогнутую форму под углом 27º, поверхность идеально гладкая, края имеют закругленную кромку. Форма изгиба облегчает осмотр полости рта за счет увеличения видимости полости, в связи с тем, что, удерживая шпатель, палец осматривающего медработника находится ниже, чем при осмотре прямым шпателем, и не заслоняет ротовую полость. Концы имеют разную ширину, широкая часть лор-шпателя предназначена для осмотра ротовой полости взрослого человека, а узкая часть – для осмотра ротовой полости ребенка. На обоих концах имеются углубления эллипсовидной формы для обеспечения удобного захвата и надежной фиксации в руке врача в перчатках.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и разделительным гелем для исследования неразведенной плазмы венозной крови объемом 3,5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Добавка - К2 ЭДТА. На дне пробирки содержится разделительный гель, который в процессе центрифугирования образует стабильный барьер между плазмой и форменными элементами крови. Изделие стерильное для одноразового использования. Цвет крышки - светло-фиолетовый. Размер пробирки - 13х75 мм. Объем пробирки - 3,5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и разделительным гелем для исследования неразведенной плазмы венозной крови объемом 5,0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Добавка - К2 ЭДТА. На дне пробирки содержится разделительный гель, который в процессе центрифугирования образует стабильный барьер между плазмой и форменными элементами крови. Изделие стерильное для одноразового использования. Цвет крышки - светло-фиолетовый. Размер пробирки - 13х100 мм. Объем пробирки - 5,0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и разделительным гелем для исследования неразведенной плазмы венозной крови объемом 8,5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Добавка - К2 ЭДТА. На дне пробирки содержится разделительный гель, который в процессе центрифугирования образует стабильный барьер между плазмой и форменными элементами крови. Изделие стерильное для одноразового использования. Цвет крышки - светло-фиолетовый. Размер пробирки - 16х100 мм. Объем пробирки - 8,5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и разделительным гелем для исследования неразведенной плазмы венозной крови объемом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Добавка - К2 ЭДТА. На дне пробирки содержится разделительный гель, который в процессе центрифугирования образует стабильный барьер между плазмой и форменными элементами крови. Изделие стерильное для одноразового использования. Цвет крышки - светло-фиолетовый. Размер пробирки - 16х120 мм. Объем пробирки - 10,0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лития гепарином для исследования гепаринизированной плазмы венозной крови объемом 2,2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- 13х75 мм. Объем пробирки - 2,2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лития гепарином для исследования гепаринизированной плазмы венозной крови объемом 4,2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- 13х75 мм. Объем пробирки - 4,2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лития гепарином для исследования гепаринизированной плазмы венозной крови объемом 6,2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- 13х100 мм. Объем пробирки - 6,2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лития гепарином для исследования гепаринизированной плазмы венозной крови объемом 8,2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- 16х100 мм. Объем пробирки - 8,2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лития гепарином и разделительным гелем для исследования гепаринизированной плазмы объемом 3,5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Пробирки содержат наполнитель - разделительный гель. Во время центрифугирования гель поднимается со дна пробирки, образуя барьер. Изделие стерильное для одноразового использования. Добавка - литий гепарин. Цвет крышки - зеленый. Размер пробирки - 13х75 мм. Объем пробирки - 3,5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лития гепарином и разделительным гелем для исследования гепаринизированной плазмы объемом 5,0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Пробирки содержат наполнитель - разделительный гель. Во время центрифугирования гель поднимается со дна пробирки, образуя барьер. Изделие стерильное для одноразового использования. Добавка - литий гепарин. Цвет крышки - зеленый. Размер пробирки - 13х100 мм. Объем пробирки - 5,0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лития гепарином и разделительным гелем для исследования гепаринизированной плазмы объемом 8,2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Пробирки содержат наполнитель - разделительный гель. Во время центрифугирования гель поднимается со дна пробирки, образуя барьер. Изделие стерильное для одноразового использования. Добавка - литий гепарин. Цвет крышки - зеленый. Размер пробирки - 16х100 мм. Объем пробирки - 8,2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натрия гепарином для исследования гепаринизированной плазмы венозной крови объемом 4,2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натрий гепарин. Цвет крышки - зеленый. Размер пробирки - 13х75 мм. Объем пробирки - 4,2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натрия цитратом 0,109 М (9:1) для исследования образца цитратной плазмы венозной крови объемом 1,8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Пробирки содержат антикоагулянт 0.109 моль/л (3.2%) раствора натрия цитрата. На цитратной плазме основываются все коагулометрические тесты. Соотношение крови и реагента 9:1. Изделие стерильное для одноразового использования. Добавка - натрий цитрат. Цвет крышки - светло-голубой. Размер пробирки - 13х75 мм. Объем пробирки - 1,8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натрия цитратом 0,109 М (9:1) для исследования образца цитратной плазмы венозной крови объемом 2,7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Пробирки содержат антикоагулянт 0.109 моль/л (3.2%) раствора натрия цитрата. На цитратной плазме основываются все коагулометрические тесты. Соотношение крови и реагента 9:1. Изделие стерильное для одноразового использования. Добавка - натрий цитрат. Цвет крышки - светло-голубой. Размер пробирки - 13х75 мм. Объем пробирки - 2,7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натрия цитратом 0,129 М (9:1) для исследования образца цитратной плазмы венозной крови объемом 3,15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Пробирки содержат антикоагулянт 0.129 моль/л (3.8 %) раствора натрия цитрата. На цитратной плазме основываются все коагулометрические тесты. Соотношение крови и реагента 9:1. Изделие стерильное для одноразового использования. Добавка - натрий цитрат. Цвет крышки - светло-голубой. Размер пробирки - 13х75 мм. Объем пробирки - 3,15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натрия цитратом 0,129 М (9:1) для исследования образца цитратной плазмы венозной крови объемом 4,5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Пробирки содержат антикоагулянт 0.129 моль/л (3.8 %) раствора натрия цитрата. На цитратной плазме основываются все коагулометрические тесты. Соотношение крови и реагента 9:1. Изделие стерильное для одноразового использования. Добавка - натрий цитрат. Цвет крышки - светло-голубой. Размер пробирки - 13х100 мм. Объем пробирки - 4,5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натрия цитратом 0,129 М (4:1) для исследования цельной крови для определения СОЭ объемом 1,6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Пробирки содержат антикоагулянт - 0,129 моль/л (3,8%) раствора натрия цитрата. Соотношение крови и реагента 4:1. Изделие стерильное для одноразового использования. Добавка - натрий цитрат. Цвет крышки - черный. Размер пробирки - 13х75 мм. Объем пробирки - 1,6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активатором свертывания для исследования сыворотки венозной крови объемом 2,2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- 13х75 мм. Объем пробирки - 2,2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активатором свертывания для исследования сыворотки венозной крови объемом 3,1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- 13х75 мм. Объем пробирки - 3,1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активатором свертывания для исследования сыворотки венозной крови объемом 4,1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- 13х75 мм. Объем пробирки - 4,1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активатором свертывания для исследования сыворотки венозной крови объемом 5,0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- 13х100 мм. Объем пробирки - 5,0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активатором свертывания для исследования сыворотки венозной крови объемом 6,1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- 13х100 мм. Объем пробирки - 6,1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активатором свертывания для исследования сыворотки венозной крови объемом 8,2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- 16х100 мм. Объем пробирки - 8,2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активатором свертывания для исследования сыворотки венозной крови объемом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- 16х120 мм. Объем пробирки - 10,0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активатором свертывания для исследования сыворотки венозной крови объемом 12,0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- 16х120 мм. Объем пробирки - 12,0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активатором свертывания и разделительным гелем для исследования сыворотки венозной крови объемом 2,5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- 13х75 мм. Объем пробирки - 2,5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активатором свертывания и разделительным гелем для исследования сыворотки венозной крови объемом 3,6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- 13х75 мм. Объем пробирки - 3,6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активатором свертывания и разделительным гелем для исследования сыворотки венозной крови объемом 5,1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- 13х100 мм. Объем пробирки - 5,1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активатором свертывания и разделительным гелем для исследования сыворотки венозной крови объемом 8,5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- 16х100 мм. Объем пробирки - 8,5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активатором свертывания и разделительным гелем для исследования сыворотки венозной крови объемом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- 16х120 мм. Объем пробирки - 10,0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кремнеземом для определения группы крови объемом 4,0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Добавка - кремнезем. Изделие стерильное для одноразового использования. Цвет крышки - розовый. Размер пробирки - 13х75 мм. Объем пробирки - 4,0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кремнеземом для определения группы крови объемом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Добавка - кремнезем. Изделие стерильное для одноразового использования. Цвет крышки - розовый. Размер пробирки - 13х100 мм. Объем пробирки - 6,0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двухсторонних игл 22G ИГПСС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набор для двухсторонних игл 22G ИГПСС входит:</w:t>
            </w:r>
          </w:p>
          <w:p>
            <w:pPr>
              <w:spacing w:after="20"/>
              <w:ind w:left="20"/>
              <w:jc w:val="both"/>
            </w:pPr>
            <w:r>
              <w:rPr>
                <w:rFonts w:ascii="Times New Roman"/>
                <w:b w:val="false"/>
                <w:i w:val="false"/>
                <w:color w:val="000000"/>
                <w:sz w:val="20"/>
              </w:rPr>
              <w:t>
1) стерильная медицинская двухсторонняя игла однократного применения (игла двухсторонняя стандартная) размером 22Gх1 1/2" (0,7x38 мм), цвет черный - 1 шт;</w:t>
            </w:r>
          </w:p>
          <w:p>
            <w:pPr>
              <w:spacing w:after="20"/>
              <w:ind w:left="20"/>
              <w:jc w:val="both"/>
            </w:pPr>
            <w:r>
              <w:rPr>
                <w:rFonts w:ascii="Times New Roman"/>
                <w:b w:val="false"/>
                <w:i w:val="false"/>
                <w:color w:val="000000"/>
                <w:sz w:val="20"/>
              </w:rPr>
              <w:t>
2) иглодержатель - 1 шт;</w:t>
            </w:r>
          </w:p>
          <w:p>
            <w:pPr>
              <w:spacing w:after="20"/>
              <w:ind w:left="20"/>
              <w:jc w:val="both"/>
            </w:pPr>
            <w:r>
              <w:rPr>
                <w:rFonts w:ascii="Times New Roman"/>
                <w:b w:val="false"/>
                <w:i w:val="false"/>
                <w:color w:val="000000"/>
                <w:sz w:val="20"/>
              </w:rPr>
              <w:t>
3) гемостатический пластырь - 1 шт;</w:t>
            </w:r>
          </w:p>
          <w:p>
            <w:pPr>
              <w:spacing w:after="20"/>
              <w:ind w:left="20"/>
              <w:jc w:val="both"/>
            </w:pPr>
            <w:r>
              <w:rPr>
                <w:rFonts w:ascii="Times New Roman"/>
                <w:b w:val="false"/>
                <w:i w:val="false"/>
                <w:color w:val="000000"/>
                <w:sz w:val="20"/>
              </w:rPr>
              <w:t>
4) спиртовая салфетка - 2 шт.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одноразового использования.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двухсторонних игл 21G ИГПСС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набор для двухсторонних игл 21G ИГПСС входит:</w:t>
            </w:r>
          </w:p>
          <w:p>
            <w:pPr>
              <w:spacing w:after="20"/>
              <w:ind w:left="20"/>
              <w:jc w:val="both"/>
            </w:pPr>
            <w:r>
              <w:rPr>
                <w:rFonts w:ascii="Times New Roman"/>
                <w:b w:val="false"/>
                <w:i w:val="false"/>
                <w:color w:val="000000"/>
                <w:sz w:val="20"/>
              </w:rPr>
              <w:t>
1) стерильная медицинская двухсторонняя игла однократного применения (игла двухсторонняя стандартная) размером 21Gх1 1/2" (0,8x38 мм), цвет зеленый - 1 шт;</w:t>
            </w:r>
          </w:p>
          <w:p>
            <w:pPr>
              <w:spacing w:after="20"/>
              <w:ind w:left="20"/>
              <w:jc w:val="both"/>
            </w:pPr>
            <w:r>
              <w:rPr>
                <w:rFonts w:ascii="Times New Roman"/>
                <w:b w:val="false"/>
                <w:i w:val="false"/>
                <w:color w:val="000000"/>
                <w:sz w:val="20"/>
              </w:rPr>
              <w:t>
2) иглодержатель - 1 шт;</w:t>
            </w:r>
          </w:p>
          <w:p>
            <w:pPr>
              <w:spacing w:after="20"/>
              <w:ind w:left="20"/>
              <w:jc w:val="both"/>
            </w:pPr>
            <w:r>
              <w:rPr>
                <w:rFonts w:ascii="Times New Roman"/>
                <w:b w:val="false"/>
                <w:i w:val="false"/>
                <w:color w:val="000000"/>
                <w:sz w:val="20"/>
              </w:rPr>
              <w:t>
3) гемостатический пластырь - 1 шт;</w:t>
            </w:r>
          </w:p>
          <w:p>
            <w:pPr>
              <w:spacing w:after="20"/>
              <w:ind w:left="20"/>
              <w:jc w:val="both"/>
            </w:pPr>
            <w:r>
              <w:rPr>
                <w:rFonts w:ascii="Times New Roman"/>
                <w:b w:val="false"/>
                <w:i w:val="false"/>
                <w:color w:val="000000"/>
                <w:sz w:val="20"/>
              </w:rPr>
              <w:t>
4) спиртовая салфетка - 2 шт.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одноразового использования.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для микробиологического анализа мочи с консервантом, объемом 4,0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Пробки резиновые изготовлены из хлорбутилкаучука, покрыты гемоотталкивающим репеллентом. Обеспечивают герметичность вакуумной системы. Поддерживает бактериальную стабильность образца до 48 часов при комнатной температуре. Консервант - №</w:t>
            </w:r>
          </w:p>
          <w:p>
            <w:pPr>
              <w:spacing w:after="20"/>
              <w:ind w:left="20"/>
              <w:jc w:val="both"/>
            </w:pPr>
            <w:r>
              <w:rPr>
                <w:rFonts w:ascii="Times New Roman"/>
                <w:b w:val="false"/>
                <w:i w:val="false"/>
                <w:color w:val="000000"/>
                <w:sz w:val="20"/>
              </w:rPr>
              <w:t>
3. Цвет крышки - оливковый. Размер пробирки - 13х75 мм. Объем пробирки - 4,0 мл. Изделие стерильное,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для микробиологического анализа мочи с консервантом, объемом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Пробки резиновые изготовлены из хлорбутилкаучука, покрыты гемоотталкивающим репеллентом. Обеспечивают герметичность вакуумной системы. Поддерживает бактериальную стабильность образца до 48 часов при комнатной температуре. Консервант - № 3. Цвет крышки - оливковый. Размер пробирки - 13х100 мм. Объем пробирки - 6,0 мл. Изделие стерильное,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для определения на яйце-глист методом соскоба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для определения на яйце глист методом соскоба состоит из самой пробирки, крышки, палочки с ватным тампоном на одном конце. Пробирки изготовлены из пластикового материала (полипропилен, полиэтилентерефталат). Пробирка цилиндрической формы с круглым или конусным дном. Тип пробирки 16х100. Пробирка укупорена резиновой пробкой или винтовой крышкой. Внутри пробирок имеется раствор с 1%-м содержанием гидрокарбонат натрия (NaHCO3) или 50% глицерин в объеме 2 мл. Ватный тампон с палочкой размером S: диаметр 5мм, длина ватного тампона 15мм, общая длина до 150мм.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для общего анализа мочи, объемом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Пробирки имеют круглое дно, подходят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Пробки резиновые изготовлены из хлорбутилкаучука, покрыты гемоотталкивающим репеллентом. Обеспечивают герметичность вакуумной системы. Цвет крышки - желтый. Размер пробирки - 16х100 мм. Объем пробирки - 10,0 мл. Изделие стерильное,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для общего анализа мочи, объемом 12,0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Пробирки имеют круглое дно, подходят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Пробки резиновые изготовлены из хлорбутилкаучука, покрыты гемоотталкивающим репеллентом. Обеспечивают герметичность вакуумной системы. Цвет крышки - желтый. Размер пробирки - 16х120 мм. Объем пробирки - 12,0 мл. Изделие стерильное,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для микробиологического анализа мочи с консервантом, объемом 9,5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w:t>
            </w:r>
          </w:p>
          <w:p>
            <w:pPr>
              <w:spacing w:after="20"/>
              <w:ind w:left="20"/>
              <w:jc w:val="both"/>
            </w:pPr>
            <w:r>
              <w:rPr>
                <w:rFonts w:ascii="Times New Roman"/>
                <w:b w:val="false"/>
                <w:i w:val="false"/>
                <w:color w:val="000000"/>
                <w:sz w:val="20"/>
              </w:rPr>
              <w:t>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Пробки резиновые изготовлены из хлорбутилкаучука, покрыты гемоотталкивающим репеллентом. Обеспечивают герметичность вакуумной системы. Поддерживает бактериальную стабильность образца до 48 часов при комнатной температуре. Консервант - № 3. Цвет крышки - оливковый. Размер пробирки - 16х100 мм. Объем пробирки - 9,5 мл. Изделие стерильное,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 А6 21G-100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 А6 21G-100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объемом 6,0 мл (с активатором свертывания), цвет крышки красный - 100 шт;</w:t>
            </w:r>
          </w:p>
          <w:p>
            <w:pPr>
              <w:spacing w:after="20"/>
              <w:ind w:left="20"/>
              <w:jc w:val="both"/>
            </w:pPr>
            <w:r>
              <w:rPr>
                <w:rFonts w:ascii="Times New Roman"/>
                <w:b w:val="false"/>
                <w:i w:val="false"/>
                <w:color w:val="000000"/>
                <w:sz w:val="20"/>
              </w:rPr>
              <w:t>
2) стерильная медицинская двухсторонняя игла однократного применения (игла двухсторонняя стандартная) размером 21Gх1 1/2" (0,8x38 мм), цвет зеленый - 100 шт;</w:t>
            </w:r>
          </w:p>
          <w:p>
            <w:pPr>
              <w:spacing w:after="20"/>
              <w:ind w:left="20"/>
              <w:jc w:val="both"/>
            </w:pPr>
            <w:r>
              <w:rPr>
                <w:rFonts w:ascii="Times New Roman"/>
                <w:b w:val="false"/>
                <w:i w:val="false"/>
                <w:color w:val="000000"/>
                <w:sz w:val="20"/>
              </w:rPr>
              <w:t>
3) иглодержатель - 100 шт;</w:t>
            </w:r>
          </w:p>
          <w:p>
            <w:pPr>
              <w:spacing w:after="20"/>
              <w:ind w:left="20"/>
              <w:jc w:val="both"/>
            </w:pPr>
            <w:r>
              <w:rPr>
                <w:rFonts w:ascii="Times New Roman"/>
                <w:b w:val="false"/>
                <w:i w:val="false"/>
                <w:color w:val="000000"/>
                <w:sz w:val="20"/>
              </w:rPr>
              <w:t>
4) гемостатический пластырь - 100 шт;</w:t>
            </w:r>
          </w:p>
          <w:p>
            <w:pPr>
              <w:spacing w:after="20"/>
              <w:ind w:left="20"/>
              <w:jc w:val="both"/>
            </w:pPr>
            <w:r>
              <w:rPr>
                <w:rFonts w:ascii="Times New Roman"/>
                <w:b w:val="false"/>
                <w:i w:val="false"/>
                <w:color w:val="000000"/>
                <w:sz w:val="20"/>
              </w:rPr>
              <w:t>
5) спиртовые салфетки - 200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 АГ5 21G-100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 АГ5 21G-100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объемом 5,0 мл, с активатором свертывания и гелем для разделения сыворотки, цвет крышки желтый - 100 шт;</w:t>
            </w:r>
          </w:p>
          <w:p>
            <w:pPr>
              <w:spacing w:after="20"/>
              <w:ind w:left="20"/>
              <w:jc w:val="both"/>
            </w:pPr>
            <w:r>
              <w:rPr>
                <w:rFonts w:ascii="Times New Roman"/>
                <w:b w:val="false"/>
                <w:i w:val="false"/>
                <w:color w:val="000000"/>
                <w:sz w:val="20"/>
              </w:rPr>
              <w:t>
2) стерильная медицинская двухсторонняя игла однократного применения (игла двухсторонняя стандартная) размером 21Gх1 1/2" (0,8x38 мм), цвет зеленый - 100 шт;</w:t>
            </w:r>
          </w:p>
          <w:p>
            <w:pPr>
              <w:spacing w:after="20"/>
              <w:ind w:left="20"/>
              <w:jc w:val="both"/>
            </w:pPr>
            <w:r>
              <w:rPr>
                <w:rFonts w:ascii="Times New Roman"/>
                <w:b w:val="false"/>
                <w:i w:val="false"/>
                <w:color w:val="000000"/>
                <w:sz w:val="20"/>
              </w:rPr>
              <w:t>
3) иглодержатель - 100 шт;</w:t>
            </w:r>
          </w:p>
          <w:p>
            <w:pPr>
              <w:spacing w:after="20"/>
              <w:ind w:left="20"/>
              <w:jc w:val="both"/>
            </w:pPr>
            <w:r>
              <w:rPr>
                <w:rFonts w:ascii="Times New Roman"/>
                <w:b w:val="false"/>
                <w:i w:val="false"/>
                <w:color w:val="000000"/>
                <w:sz w:val="20"/>
              </w:rPr>
              <w:t>
4) гемостатический пластырь - 100 шт;</w:t>
            </w:r>
          </w:p>
          <w:p>
            <w:pPr>
              <w:spacing w:after="20"/>
              <w:ind w:left="20"/>
              <w:jc w:val="both"/>
            </w:pPr>
            <w:r>
              <w:rPr>
                <w:rFonts w:ascii="Times New Roman"/>
                <w:b w:val="false"/>
                <w:i w:val="false"/>
                <w:color w:val="000000"/>
                <w:sz w:val="20"/>
              </w:rPr>
              <w:t>
5) спиртовые салфетки - 200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На дне пробирки содержится разделительный олефинолигомерный гель высокого качества.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 А6 21G-100 КБУ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 А6 21G-100 КБУ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объемом 6,0 мл с активатором свертывания, цвет крышки красный - 100 шт;</w:t>
            </w:r>
          </w:p>
          <w:p>
            <w:pPr>
              <w:spacing w:after="20"/>
              <w:ind w:left="20"/>
              <w:jc w:val="both"/>
            </w:pPr>
            <w:r>
              <w:rPr>
                <w:rFonts w:ascii="Times New Roman"/>
                <w:b w:val="false"/>
                <w:i w:val="false"/>
                <w:color w:val="000000"/>
                <w:sz w:val="20"/>
              </w:rPr>
              <w:t>
2) стерильная медицинская двухсторонняя игла однократного применения (игла двухсторонняя стандартная) размером 21Gх1 1/2" (0,8x38 мм), цвет зеленый - 100 шт;</w:t>
            </w:r>
          </w:p>
          <w:p>
            <w:pPr>
              <w:spacing w:after="20"/>
              <w:ind w:left="20"/>
              <w:jc w:val="both"/>
            </w:pPr>
            <w:r>
              <w:rPr>
                <w:rFonts w:ascii="Times New Roman"/>
                <w:b w:val="false"/>
                <w:i w:val="false"/>
                <w:color w:val="000000"/>
                <w:sz w:val="20"/>
              </w:rPr>
              <w:t>
3) иглодержатель - 100 шт;</w:t>
            </w:r>
          </w:p>
          <w:p>
            <w:pPr>
              <w:spacing w:after="20"/>
              <w:ind w:left="20"/>
              <w:jc w:val="both"/>
            </w:pPr>
            <w:r>
              <w:rPr>
                <w:rFonts w:ascii="Times New Roman"/>
                <w:b w:val="false"/>
                <w:i w:val="false"/>
                <w:color w:val="000000"/>
                <w:sz w:val="20"/>
              </w:rPr>
              <w:t>
4) гемостатический пластырь - 100 шт;</w:t>
            </w:r>
          </w:p>
          <w:p>
            <w:pPr>
              <w:spacing w:after="20"/>
              <w:ind w:left="20"/>
              <w:jc w:val="both"/>
            </w:pPr>
            <w:r>
              <w:rPr>
                <w:rFonts w:ascii="Times New Roman"/>
                <w:b w:val="false"/>
                <w:i w:val="false"/>
                <w:color w:val="000000"/>
                <w:sz w:val="20"/>
              </w:rPr>
              <w:t>
5) спиртовые салфетки - 200 шт.</w:t>
            </w:r>
          </w:p>
          <w:p>
            <w:pPr>
              <w:spacing w:after="20"/>
              <w:ind w:left="20"/>
              <w:jc w:val="both"/>
            </w:pPr>
            <w:r>
              <w:rPr>
                <w:rFonts w:ascii="Times New Roman"/>
                <w:b w:val="false"/>
                <w:i w:val="false"/>
                <w:color w:val="000000"/>
                <w:sz w:val="20"/>
              </w:rPr>
              <w:t>
6) КБУ - 1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 АГ5 21G-100 КБУ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 АГ5 21G-100 КБУ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объемом 5,0 мл с активатором свертывания и гелем для разделения сыворотки, цвет крышки желтый - 100 шт;</w:t>
            </w:r>
          </w:p>
          <w:p>
            <w:pPr>
              <w:spacing w:after="20"/>
              <w:ind w:left="20"/>
              <w:jc w:val="both"/>
            </w:pPr>
            <w:r>
              <w:rPr>
                <w:rFonts w:ascii="Times New Roman"/>
                <w:b w:val="false"/>
                <w:i w:val="false"/>
                <w:color w:val="000000"/>
                <w:sz w:val="20"/>
              </w:rPr>
              <w:t>
2) стерильная медицинская двухсторонняя игла однократного применения (игла двухсторонняя стандартная) размером 21Gх1 1/2" (0,8x38 мм), цвет зеленый - 100 шт;</w:t>
            </w:r>
          </w:p>
          <w:p>
            <w:pPr>
              <w:spacing w:after="20"/>
              <w:ind w:left="20"/>
              <w:jc w:val="both"/>
            </w:pPr>
            <w:r>
              <w:rPr>
                <w:rFonts w:ascii="Times New Roman"/>
                <w:b w:val="false"/>
                <w:i w:val="false"/>
                <w:color w:val="000000"/>
                <w:sz w:val="20"/>
              </w:rPr>
              <w:t>
3) иглодержатель - 100 шт;</w:t>
            </w:r>
          </w:p>
          <w:p>
            <w:pPr>
              <w:spacing w:after="20"/>
              <w:ind w:left="20"/>
              <w:jc w:val="both"/>
            </w:pPr>
            <w:r>
              <w:rPr>
                <w:rFonts w:ascii="Times New Roman"/>
                <w:b w:val="false"/>
                <w:i w:val="false"/>
                <w:color w:val="000000"/>
                <w:sz w:val="20"/>
              </w:rPr>
              <w:t>
4) гемостатический пластырь - 100 шт;</w:t>
            </w:r>
          </w:p>
          <w:p>
            <w:pPr>
              <w:spacing w:after="20"/>
              <w:ind w:left="20"/>
              <w:jc w:val="both"/>
            </w:pPr>
            <w:r>
              <w:rPr>
                <w:rFonts w:ascii="Times New Roman"/>
                <w:b w:val="false"/>
                <w:i w:val="false"/>
                <w:color w:val="000000"/>
                <w:sz w:val="20"/>
              </w:rPr>
              <w:t>
5) спиртовые салфетки - 200 шт. 6) КБУ - 1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На дне пробирки содержится разделительный олефинолигомерный гель высокого качества.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лития гепарином для исследования гепаринизированной плазмы венозной крови объемом 9,1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- 16х100 мм. Объем пробирки - 9,1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натрия гепарином для исследования гепаринизированной плазмы венозной крови объемом 9,2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натрий гепарин. Цвет крышки - зеленый. Размер пробирки - 16х100 мм. Объем пробирки - 9,2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Цилиндр-фиксатор одноразовый для двухсторонних игл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Цилиндр-фиксатор одноразовый для двухсторонних игл (далее цилиндр-фиксатор) представляет собой неокрашенное, прозрачное или полупрозрачное устройство, изготовленный из полипропилена (ПП) и предназначенный для фиксации двухсторонней иглы и пробирки в момент взятия крови из вены. Цилиндр-фиксатор имеет специальную "защелку", обеспечивающей жесткую фиксацию двухсторонней иглы для надежного крепления и предотвращение повторно применения. Цилиндр фиксатор является составной частью системы для забора крови, состоящий из самой цилиндра-фиксатора, вакуумной пробирки и двухсторонней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с</w:t>
            </w:r>
          </w:p>
          <w:p>
            <w:pPr>
              <w:spacing w:after="20"/>
              <w:ind w:left="20"/>
              <w:jc w:val="both"/>
            </w:pPr>
            <w:r>
              <w:rPr>
                <w:rFonts w:ascii="Times New Roman"/>
                <w:b w:val="false"/>
                <w:i w:val="false"/>
                <w:color w:val="000000"/>
                <w:sz w:val="20"/>
              </w:rPr>
              <w:t>
антикоагулянтом К2 ЭДТА с</w:t>
            </w:r>
          </w:p>
          <w:p>
            <w:pPr>
              <w:spacing w:after="20"/>
              <w:ind w:left="20"/>
              <w:jc w:val="both"/>
            </w:pPr>
            <w:r>
              <w:rPr>
                <w:rFonts w:ascii="Times New Roman"/>
                <w:b w:val="false"/>
                <w:i w:val="false"/>
                <w:color w:val="000000"/>
                <w:sz w:val="20"/>
              </w:rPr>
              <w:t>
добавлением стабилизатора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для забора, хранения, транспортировки венозной крови, плазмы крови содержит специальный антикоагулянт К2 ЭДТА со стабилизатором UBKE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Рantone красителей 258. Номинальный объем - 2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с</w:t>
            </w:r>
          </w:p>
          <w:p>
            <w:pPr>
              <w:spacing w:after="20"/>
              <w:ind w:left="20"/>
              <w:jc w:val="both"/>
            </w:pPr>
            <w:r>
              <w:rPr>
                <w:rFonts w:ascii="Times New Roman"/>
                <w:b w:val="false"/>
                <w:i w:val="false"/>
                <w:color w:val="000000"/>
                <w:sz w:val="20"/>
              </w:rPr>
              <w:t>
антикоагулянтом К2 ЭДТА с</w:t>
            </w:r>
          </w:p>
          <w:p>
            <w:pPr>
              <w:spacing w:after="20"/>
              <w:ind w:left="20"/>
              <w:jc w:val="both"/>
            </w:pPr>
            <w:r>
              <w:rPr>
                <w:rFonts w:ascii="Times New Roman"/>
                <w:b w:val="false"/>
                <w:i w:val="false"/>
                <w:color w:val="000000"/>
                <w:sz w:val="20"/>
              </w:rPr>
              <w:t>
добавлением стабилизатора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для забора, хранения, транспортировки венозной крови, плазмы крови содержит специальный антикоагулянт К2 ЭДТА со стабилизатором UBKE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Рantone красителей 258. Номинальный объем - 8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с антикоагулянтом К3 ЭДТА с добавлением стабилизатора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с антикоагулянтом К3 ЭДТА с добавлением стабилизатора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- 4,0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с антикоагулянтом К3 ЭДТА с добавлением стабилизатора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с антикоагулянтом К3 ЭДТА с добавлением стабилизатора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- 8,0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с антикоагулянтом К3 ЭДТА с добавлением стабилизатора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с коагулянтом</w:t>
            </w:r>
          </w:p>
          <w:p>
            <w:pPr>
              <w:spacing w:after="20"/>
              <w:ind w:left="20"/>
              <w:jc w:val="both"/>
            </w:pPr>
            <w:r>
              <w:rPr>
                <w:rFonts w:ascii="Times New Roman"/>
                <w:b w:val="false"/>
                <w:i w:val="false"/>
                <w:color w:val="000000"/>
                <w:sz w:val="20"/>
              </w:rPr>
              <w:t>
SiO2 с добавлением ускорителя</w:t>
            </w:r>
          </w:p>
          <w:p>
            <w:pPr>
              <w:spacing w:after="20"/>
              <w:ind w:left="20"/>
              <w:jc w:val="both"/>
            </w:pPr>
            <w:r>
              <w:rPr>
                <w:rFonts w:ascii="Times New Roman"/>
                <w:b w:val="false"/>
                <w:i w:val="false"/>
                <w:color w:val="000000"/>
                <w:sz w:val="20"/>
              </w:rPr>
              <w:t>
свертывания крови и наполнителя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для забора, хранения, транспортировки венозной крови, сыворотки крови содержит реагент SiO₂ со специальным составом "ускоритель" SB для коагуляции. Содержит наполнитель OG (олефинолигомерный гель) для разделения сыворотки от сгустка крови. Уменьшает время свертывания, усиливает ретракцию сгустка, при этом исключает адгезию для биохимических исследований и проведение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100. Номинальный объем – 3,5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с коагулянтом</w:t>
            </w:r>
          </w:p>
          <w:p>
            <w:pPr>
              <w:spacing w:after="20"/>
              <w:ind w:left="20"/>
              <w:jc w:val="both"/>
            </w:pPr>
            <w:r>
              <w:rPr>
                <w:rFonts w:ascii="Times New Roman"/>
                <w:b w:val="false"/>
                <w:i w:val="false"/>
                <w:color w:val="000000"/>
                <w:sz w:val="20"/>
              </w:rPr>
              <w:t>
SiO2 с добавлением ускорителя</w:t>
            </w:r>
          </w:p>
          <w:p>
            <w:pPr>
              <w:spacing w:after="20"/>
              <w:ind w:left="20"/>
              <w:jc w:val="both"/>
            </w:pPr>
            <w:r>
              <w:rPr>
                <w:rFonts w:ascii="Times New Roman"/>
                <w:b w:val="false"/>
                <w:i w:val="false"/>
                <w:color w:val="000000"/>
                <w:sz w:val="20"/>
              </w:rPr>
              <w:t>
свертывания крови и наполнителя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для забора, хранения, транспортировки венозной крови, сыворотки крови содержит реагент SiO₂ со специальным составом "ускоритель" SB для коагуляции. Содержит наполнитель OG (олефинолигомерный гель) для разделения сыворотки от сгустка крови. Уменьшает время свертывания, усиливает ретракцию сгустка, при этом исключает адгезию для биохимических исследований и проведение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100. Номинальный объем – 8,0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Несущие пробирки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Несущие пробирки изготовлены из легкого, прозрачного, нетоксичного медицинского полиэтилентерефталата, который отличается особой прочностью и хорошо препятствует газообмену. Крышки с вертикальными бороздками изготовлены из полиэтилена, обеспечивают герметичность и безопасность. Несущие пробирки для биоматериала стерильные. Несущие пробирки для биопроб, готовы к применению самостоятельно. Не предназначено для взятия крови. Несущие пробирки состоит из трех основных частей: пробирки, крышки и резиновой пробки. Размер 13х75мм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Воронка для забора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Воронка для забора крови самотеком размером 13х50 мм – это полипропиленовая нестерильная воронка для забора капиллярной крови. Воронка полупрозрачная и не содержит добавок. Применяют для сбора капиллярной крови из места пункции в микропробирку. Принцип метода – сбор капель крови по принципу самотҰка. Воронка имеет округлый носик с косым срезом. Для удобства фиксации воронка имеет рифленую ручку. Край воронки, которая вставлена в крышку микропробирки, приставляют к месту прокола. Капли крови свободно стекают в воронку и вниз по стенкам микропробирки. Если необходимо собрать кровь в несколько микропробирок, для каждой из них требуется своя воронка. Использованную воронку сбрасывают в контейнер для утилизации. Воронка может быть использована вместе с первичной микропробиркой, что делает возможным перемещение проб крови во вторичные микропробирки, эффективна для капиллярных заборов крови в педиатрии, для малых объемов крови, может быть использована во всех автоматических анализаторах для отбора проб в первичные микропробирки. Только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для шприц-ручек,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диаметром 0,33мм (29G), длиной 12,0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w:t>
            </w:r>
          </w:p>
          <w:p>
            <w:pPr>
              <w:spacing w:after="20"/>
              <w:ind w:left="20"/>
              <w:jc w:val="both"/>
            </w:pPr>
            <w:r>
              <w:rPr>
                <w:rFonts w:ascii="Times New Roman"/>
                <w:b w:val="false"/>
                <w:i w:val="false"/>
                <w:color w:val="000000"/>
                <w:sz w:val="20"/>
              </w:rPr>
              <w:t>
стерильные одноразового</w:t>
            </w:r>
          </w:p>
          <w:p>
            <w:pPr>
              <w:spacing w:after="20"/>
              <w:ind w:left="20"/>
              <w:jc w:val="both"/>
            </w:pPr>
            <w:r>
              <w:rPr>
                <w:rFonts w:ascii="Times New Roman"/>
                <w:b w:val="false"/>
                <w:i w:val="false"/>
                <w:color w:val="000000"/>
                <w:sz w:val="20"/>
              </w:rPr>
              <w:t>
применения диаметром 25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w:t>
            </w:r>
          </w:p>
          <w:p>
            <w:pPr>
              <w:spacing w:after="20"/>
              <w:ind w:left="20"/>
              <w:jc w:val="both"/>
            </w:pPr>
            <w:r>
              <w:rPr>
                <w:rFonts w:ascii="Times New Roman"/>
                <w:b w:val="false"/>
                <w:i w:val="false"/>
                <w:color w:val="000000"/>
                <w:sz w:val="20"/>
              </w:rPr>
              <w:t>
стерильные одноразового</w:t>
            </w:r>
          </w:p>
          <w:p>
            <w:pPr>
              <w:spacing w:after="20"/>
              <w:ind w:left="20"/>
              <w:jc w:val="both"/>
            </w:pPr>
            <w:r>
              <w:rPr>
                <w:rFonts w:ascii="Times New Roman"/>
                <w:b w:val="false"/>
                <w:i w:val="false"/>
                <w:color w:val="000000"/>
                <w:sz w:val="20"/>
              </w:rPr>
              <w:t>
применения диаметром 25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w:t>
            </w:r>
          </w:p>
          <w:p>
            <w:pPr>
              <w:spacing w:after="20"/>
              <w:ind w:left="20"/>
              <w:jc w:val="both"/>
            </w:pPr>
            <w:r>
              <w:rPr>
                <w:rFonts w:ascii="Times New Roman"/>
                <w:b w:val="false"/>
                <w:i w:val="false"/>
                <w:color w:val="000000"/>
                <w:sz w:val="20"/>
              </w:rPr>
              <w:t>
стерильные одноразового</w:t>
            </w:r>
          </w:p>
          <w:p>
            <w:pPr>
              <w:spacing w:after="20"/>
              <w:ind w:left="20"/>
              <w:jc w:val="both"/>
            </w:pPr>
            <w:r>
              <w:rPr>
                <w:rFonts w:ascii="Times New Roman"/>
                <w:b w:val="false"/>
                <w:i w:val="false"/>
                <w:color w:val="000000"/>
                <w:sz w:val="20"/>
              </w:rPr>
              <w:t>
применения диаметром 25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w:t>
            </w:r>
          </w:p>
          <w:p>
            <w:pPr>
              <w:spacing w:after="20"/>
              <w:ind w:left="20"/>
              <w:jc w:val="both"/>
            </w:pPr>
            <w:r>
              <w:rPr>
                <w:rFonts w:ascii="Times New Roman"/>
                <w:b w:val="false"/>
                <w:i w:val="false"/>
                <w:color w:val="000000"/>
                <w:sz w:val="20"/>
              </w:rPr>
              <w:t>
стерильные одноразового</w:t>
            </w:r>
          </w:p>
          <w:p>
            <w:pPr>
              <w:spacing w:after="20"/>
              <w:ind w:left="20"/>
              <w:jc w:val="both"/>
            </w:pPr>
            <w:r>
              <w:rPr>
                <w:rFonts w:ascii="Times New Roman"/>
                <w:b w:val="false"/>
                <w:i w:val="false"/>
                <w:color w:val="000000"/>
                <w:sz w:val="20"/>
              </w:rPr>
              <w:t>
применения диаметром 40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w:t>
            </w:r>
          </w:p>
          <w:p>
            <w:pPr>
              <w:spacing w:after="20"/>
              <w:ind w:left="20"/>
              <w:jc w:val="both"/>
            </w:pPr>
            <w:r>
              <w:rPr>
                <w:rFonts w:ascii="Times New Roman"/>
                <w:b w:val="false"/>
                <w:i w:val="false"/>
                <w:color w:val="000000"/>
                <w:sz w:val="20"/>
              </w:rPr>
              <w:t>
стерильные одноразового</w:t>
            </w:r>
          </w:p>
          <w:p>
            <w:pPr>
              <w:spacing w:after="20"/>
              <w:ind w:left="20"/>
              <w:jc w:val="both"/>
            </w:pPr>
            <w:r>
              <w:rPr>
                <w:rFonts w:ascii="Times New Roman"/>
                <w:b w:val="false"/>
                <w:i w:val="false"/>
                <w:color w:val="000000"/>
                <w:sz w:val="20"/>
              </w:rPr>
              <w:t>
применения диаметром 40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w:t>
            </w:r>
          </w:p>
          <w:p>
            <w:pPr>
              <w:spacing w:after="20"/>
              <w:ind w:left="20"/>
              <w:jc w:val="both"/>
            </w:pPr>
            <w:r>
              <w:rPr>
                <w:rFonts w:ascii="Times New Roman"/>
                <w:b w:val="false"/>
                <w:i w:val="false"/>
                <w:color w:val="000000"/>
                <w:sz w:val="20"/>
              </w:rPr>
              <w:t>
стерильные одноразового</w:t>
            </w:r>
          </w:p>
          <w:p>
            <w:pPr>
              <w:spacing w:after="20"/>
              <w:ind w:left="20"/>
              <w:jc w:val="both"/>
            </w:pPr>
            <w:r>
              <w:rPr>
                <w:rFonts w:ascii="Times New Roman"/>
                <w:b w:val="false"/>
                <w:i w:val="false"/>
                <w:color w:val="000000"/>
                <w:sz w:val="20"/>
              </w:rPr>
              <w:t>
применения диаметром 40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стерильные</w:t>
            </w:r>
          </w:p>
          <w:p>
            <w:pPr>
              <w:spacing w:after="20"/>
              <w:ind w:left="20"/>
              <w:jc w:val="both"/>
            </w:pPr>
            <w:r>
              <w:rPr>
                <w:rFonts w:ascii="Times New Roman"/>
                <w:b w:val="false"/>
                <w:i w:val="false"/>
                <w:color w:val="000000"/>
                <w:sz w:val="20"/>
              </w:rPr>
              <w:t>
одноразового применения</w:t>
            </w:r>
          </w:p>
          <w:p>
            <w:pPr>
              <w:spacing w:after="20"/>
              <w:ind w:left="20"/>
              <w:jc w:val="both"/>
            </w:pPr>
            <w:r>
              <w:rPr>
                <w:rFonts w:ascii="Times New Roman"/>
                <w:b w:val="false"/>
                <w:i w:val="false"/>
                <w:color w:val="000000"/>
                <w:sz w:val="20"/>
              </w:rPr>
              <w:t>
диаметром 25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стерильные</w:t>
            </w:r>
          </w:p>
          <w:p>
            <w:pPr>
              <w:spacing w:after="20"/>
              <w:ind w:left="20"/>
              <w:jc w:val="both"/>
            </w:pPr>
            <w:r>
              <w:rPr>
                <w:rFonts w:ascii="Times New Roman"/>
                <w:b w:val="false"/>
                <w:i w:val="false"/>
                <w:color w:val="000000"/>
                <w:sz w:val="20"/>
              </w:rPr>
              <w:t>
одноразового применения</w:t>
            </w:r>
          </w:p>
          <w:p>
            <w:pPr>
              <w:spacing w:after="20"/>
              <w:ind w:left="20"/>
              <w:jc w:val="both"/>
            </w:pPr>
            <w:r>
              <w:rPr>
                <w:rFonts w:ascii="Times New Roman"/>
                <w:b w:val="false"/>
                <w:i w:val="false"/>
                <w:color w:val="000000"/>
                <w:sz w:val="20"/>
              </w:rPr>
              <w:t>
диаметром 25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стерильные</w:t>
            </w:r>
          </w:p>
          <w:p>
            <w:pPr>
              <w:spacing w:after="20"/>
              <w:ind w:left="20"/>
              <w:jc w:val="both"/>
            </w:pPr>
            <w:r>
              <w:rPr>
                <w:rFonts w:ascii="Times New Roman"/>
                <w:b w:val="false"/>
                <w:i w:val="false"/>
                <w:color w:val="000000"/>
                <w:sz w:val="20"/>
              </w:rPr>
              <w:t>
одноразового применения</w:t>
            </w:r>
          </w:p>
          <w:p>
            <w:pPr>
              <w:spacing w:after="20"/>
              <w:ind w:left="20"/>
              <w:jc w:val="both"/>
            </w:pPr>
            <w:r>
              <w:rPr>
                <w:rFonts w:ascii="Times New Roman"/>
                <w:b w:val="false"/>
                <w:i w:val="false"/>
                <w:color w:val="000000"/>
                <w:sz w:val="20"/>
              </w:rPr>
              <w:t>
диаметром 25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стерильные</w:t>
            </w:r>
          </w:p>
          <w:p>
            <w:pPr>
              <w:spacing w:after="20"/>
              <w:ind w:left="20"/>
              <w:jc w:val="both"/>
            </w:pPr>
            <w:r>
              <w:rPr>
                <w:rFonts w:ascii="Times New Roman"/>
                <w:b w:val="false"/>
                <w:i w:val="false"/>
                <w:color w:val="000000"/>
                <w:sz w:val="20"/>
              </w:rPr>
              <w:t>
одноразового применения</w:t>
            </w:r>
          </w:p>
          <w:p>
            <w:pPr>
              <w:spacing w:after="20"/>
              <w:ind w:left="20"/>
              <w:jc w:val="both"/>
            </w:pPr>
            <w:r>
              <w:rPr>
                <w:rFonts w:ascii="Times New Roman"/>
                <w:b w:val="false"/>
                <w:i w:val="false"/>
                <w:color w:val="000000"/>
                <w:sz w:val="20"/>
              </w:rPr>
              <w:t>
диаметром 40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стерильные</w:t>
            </w:r>
          </w:p>
          <w:p>
            <w:pPr>
              <w:spacing w:after="20"/>
              <w:ind w:left="20"/>
              <w:jc w:val="both"/>
            </w:pPr>
            <w:r>
              <w:rPr>
                <w:rFonts w:ascii="Times New Roman"/>
                <w:b w:val="false"/>
                <w:i w:val="false"/>
                <w:color w:val="000000"/>
                <w:sz w:val="20"/>
              </w:rPr>
              <w:t>
одноразового применения</w:t>
            </w:r>
          </w:p>
          <w:p>
            <w:pPr>
              <w:spacing w:after="20"/>
              <w:ind w:left="20"/>
              <w:jc w:val="both"/>
            </w:pPr>
            <w:r>
              <w:rPr>
                <w:rFonts w:ascii="Times New Roman"/>
                <w:b w:val="false"/>
                <w:i w:val="false"/>
                <w:color w:val="000000"/>
                <w:sz w:val="20"/>
              </w:rPr>
              <w:t>
диаметром 40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стерильные</w:t>
            </w:r>
          </w:p>
          <w:p>
            <w:pPr>
              <w:spacing w:after="20"/>
              <w:ind w:left="20"/>
              <w:jc w:val="both"/>
            </w:pPr>
            <w:r>
              <w:rPr>
                <w:rFonts w:ascii="Times New Roman"/>
                <w:b w:val="false"/>
                <w:i w:val="false"/>
                <w:color w:val="000000"/>
                <w:sz w:val="20"/>
              </w:rPr>
              <w:t>
одноразового применения</w:t>
            </w:r>
          </w:p>
          <w:p>
            <w:pPr>
              <w:spacing w:after="20"/>
              <w:ind w:left="20"/>
              <w:jc w:val="both"/>
            </w:pPr>
            <w:r>
              <w:rPr>
                <w:rFonts w:ascii="Times New Roman"/>
                <w:b w:val="false"/>
                <w:i w:val="false"/>
                <w:color w:val="000000"/>
                <w:sz w:val="20"/>
              </w:rPr>
              <w:t>
диаметром 40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размером 5 см х 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размером 7,5 см х 7,5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размером 7,5 см х 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размером 10 см х 7,5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размером 10 см х 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размером 10 см х 10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размером 10 см х 20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с</w:t>
            </w:r>
          </w:p>
          <w:p>
            <w:pPr>
              <w:spacing w:after="20"/>
              <w:ind w:left="20"/>
              <w:jc w:val="both"/>
            </w:pPr>
            <w:r>
              <w:rPr>
                <w:rFonts w:ascii="Times New Roman"/>
                <w:b w:val="false"/>
                <w:i w:val="false"/>
                <w:color w:val="000000"/>
                <w:sz w:val="20"/>
              </w:rPr>
              <w:t>
рентгеноконтрастной</w:t>
            </w:r>
          </w:p>
          <w:p>
            <w:pPr>
              <w:spacing w:after="20"/>
              <w:ind w:left="20"/>
              <w:jc w:val="both"/>
            </w:pPr>
            <w:r>
              <w:rPr>
                <w:rFonts w:ascii="Times New Roman"/>
                <w:b w:val="false"/>
                <w:i w:val="false"/>
                <w:color w:val="000000"/>
                <w:sz w:val="20"/>
              </w:rPr>
              <w:t>
нитью размером 20 см х 20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размером 5 см х 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размером 7,5 см х 7,5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размером 7,5 см х 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размером 10 см х 7,5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размером 10 см х 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размером 10 см х 10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размером 10 см х 20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стерильный размером 20 см х 20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нестерильный размером 5 см х 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нестерильный размером 7,5 см х 7,5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нестерильный размером 7,5 см х 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нестерильный размером 10 см х 7,5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нестерильный размером 10 см х 5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нестерильный размером 10 см х 10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нестерильный размером 10 см х 20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 многослойный</w:t>
            </w:r>
          </w:p>
          <w:p>
            <w:pPr>
              <w:spacing w:after="20"/>
              <w:ind w:left="20"/>
              <w:jc w:val="both"/>
            </w:pPr>
            <w:r>
              <w:rPr>
                <w:rFonts w:ascii="Times New Roman"/>
                <w:b w:val="false"/>
                <w:i w:val="false"/>
                <w:color w:val="000000"/>
                <w:sz w:val="20"/>
              </w:rPr>
              <w:t>
марлевый нестерильный размером 20 см х 20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одноразовый</w:t>
            </w:r>
          </w:p>
          <w:p>
            <w:pPr>
              <w:spacing w:after="20"/>
              <w:ind w:left="20"/>
              <w:jc w:val="both"/>
            </w:pPr>
            <w:r>
              <w:rPr>
                <w:rFonts w:ascii="Times New Roman"/>
                <w:b w:val="false"/>
                <w:i w:val="false"/>
                <w:color w:val="000000"/>
                <w:sz w:val="20"/>
              </w:rPr>
              <w:t>
марлевый абсорбирующий тампон размером 10 см х 10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Для одноразового использования. Упаковка герметичная, № 200 (40 первичных упаковок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одноразовый</w:t>
            </w:r>
          </w:p>
          <w:p>
            <w:pPr>
              <w:spacing w:after="20"/>
              <w:ind w:left="20"/>
              <w:jc w:val="both"/>
            </w:pPr>
            <w:r>
              <w:rPr>
                <w:rFonts w:ascii="Times New Roman"/>
                <w:b w:val="false"/>
                <w:i w:val="false"/>
                <w:color w:val="000000"/>
                <w:sz w:val="20"/>
              </w:rPr>
              <w:t>
марлевый абсорбирующий тампон размером 10 см х 10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10 (2 первичные упаковки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одноразовый</w:t>
            </w:r>
          </w:p>
          <w:p>
            <w:pPr>
              <w:spacing w:after="20"/>
              <w:ind w:left="20"/>
              <w:jc w:val="both"/>
            </w:pPr>
            <w:r>
              <w:rPr>
                <w:rFonts w:ascii="Times New Roman"/>
                <w:b w:val="false"/>
                <w:i w:val="false"/>
                <w:color w:val="000000"/>
                <w:sz w:val="20"/>
              </w:rPr>
              <w:t>
марлевый</w:t>
            </w:r>
          </w:p>
          <w:p>
            <w:pPr>
              <w:spacing w:after="20"/>
              <w:ind w:left="20"/>
              <w:jc w:val="both"/>
            </w:pPr>
            <w:r>
              <w:rPr>
                <w:rFonts w:ascii="Times New Roman"/>
                <w:b w:val="false"/>
                <w:i w:val="false"/>
                <w:color w:val="000000"/>
                <w:sz w:val="20"/>
              </w:rPr>
              <w:t>
абсорбирующий тампон</w:t>
            </w:r>
          </w:p>
          <w:p>
            <w:pPr>
              <w:spacing w:after="20"/>
              <w:ind w:left="20"/>
              <w:jc w:val="both"/>
            </w:pPr>
            <w:r>
              <w:rPr>
                <w:rFonts w:ascii="Times New Roman"/>
                <w:b w:val="false"/>
                <w:i w:val="false"/>
                <w:color w:val="000000"/>
                <w:sz w:val="20"/>
              </w:rPr>
              <w:t>
размером 10 см х 10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50 (10 первичных упаковок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одноразовый марлевый абсорбирующий тампон размером 20 см х 20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200 (40 первичных упаковок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одноразовый</w:t>
            </w:r>
          </w:p>
          <w:p>
            <w:pPr>
              <w:spacing w:after="20"/>
              <w:ind w:left="20"/>
              <w:jc w:val="both"/>
            </w:pPr>
            <w:r>
              <w:rPr>
                <w:rFonts w:ascii="Times New Roman"/>
                <w:b w:val="false"/>
                <w:i w:val="false"/>
                <w:color w:val="000000"/>
                <w:sz w:val="20"/>
              </w:rPr>
              <w:t>
марлевый</w:t>
            </w:r>
          </w:p>
          <w:p>
            <w:pPr>
              <w:spacing w:after="20"/>
              <w:ind w:left="20"/>
              <w:jc w:val="both"/>
            </w:pPr>
            <w:r>
              <w:rPr>
                <w:rFonts w:ascii="Times New Roman"/>
                <w:b w:val="false"/>
                <w:i w:val="false"/>
                <w:color w:val="000000"/>
                <w:sz w:val="20"/>
              </w:rPr>
              <w:t>
абсорбирующий тампон</w:t>
            </w:r>
          </w:p>
          <w:p>
            <w:pPr>
              <w:spacing w:after="20"/>
              <w:ind w:left="20"/>
              <w:jc w:val="both"/>
            </w:pPr>
            <w:r>
              <w:rPr>
                <w:rFonts w:ascii="Times New Roman"/>
                <w:b w:val="false"/>
                <w:i w:val="false"/>
                <w:color w:val="000000"/>
                <w:sz w:val="20"/>
              </w:rPr>
              <w:t>
размером 20 см х 20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10 (2 первичные упаковки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одноразовый</w:t>
            </w:r>
          </w:p>
          <w:p>
            <w:pPr>
              <w:spacing w:after="20"/>
              <w:ind w:left="20"/>
              <w:jc w:val="both"/>
            </w:pPr>
            <w:r>
              <w:rPr>
                <w:rFonts w:ascii="Times New Roman"/>
                <w:b w:val="false"/>
                <w:i w:val="false"/>
                <w:color w:val="000000"/>
                <w:sz w:val="20"/>
              </w:rPr>
              <w:t>
марлевый</w:t>
            </w:r>
          </w:p>
          <w:p>
            <w:pPr>
              <w:spacing w:after="20"/>
              <w:ind w:left="20"/>
              <w:jc w:val="both"/>
            </w:pPr>
            <w:r>
              <w:rPr>
                <w:rFonts w:ascii="Times New Roman"/>
                <w:b w:val="false"/>
                <w:i w:val="false"/>
                <w:color w:val="000000"/>
                <w:sz w:val="20"/>
              </w:rPr>
              <w:t>
абсорбирующий тампон</w:t>
            </w:r>
          </w:p>
          <w:p>
            <w:pPr>
              <w:spacing w:after="20"/>
              <w:ind w:left="20"/>
              <w:jc w:val="both"/>
            </w:pPr>
            <w:r>
              <w:rPr>
                <w:rFonts w:ascii="Times New Roman"/>
                <w:b w:val="false"/>
                <w:i w:val="false"/>
                <w:color w:val="000000"/>
                <w:sz w:val="20"/>
              </w:rPr>
              <w:t>
размером 20 см х 20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 (4 первичные упаковки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одноразовый</w:t>
            </w:r>
          </w:p>
          <w:p>
            <w:pPr>
              <w:spacing w:after="20"/>
              <w:ind w:left="20"/>
              <w:jc w:val="both"/>
            </w:pPr>
            <w:r>
              <w:rPr>
                <w:rFonts w:ascii="Times New Roman"/>
                <w:b w:val="false"/>
                <w:i w:val="false"/>
                <w:color w:val="000000"/>
                <w:sz w:val="20"/>
              </w:rPr>
              <w:t>
марлевый</w:t>
            </w:r>
          </w:p>
          <w:p>
            <w:pPr>
              <w:spacing w:after="20"/>
              <w:ind w:left="20"/>
              <w:jc w:val="both"/>
            </w:pPr>
            <w:r>
              <w:rPr>
                <w:rFonts w:ascii="Times New Roman"/>
                <w:b w:val="false"/>
                <w:i w:val="false"/>
                <w:color w:val="000000"/>
                <w:sz w:val="20"/>
              </w:rPr>
              <w:t>
абсорбирующий тампон</w:t>
            </w:r>
          </w:p>
          <w:p>
            <w:pPr>
              <w:spacing w:after="20"/>
              <w:ind w:left="20"/>
              <w:jc w:val="both"/>
            </w:pPr>
            <w:r>
              <w:rPr>
                <w:rFonts w:ascii="Times New Roman"/>
                <w:b w:val="false"/>
                <w:i w:val="false"/>
                <w:color w:val="000000"/>
                <w:sz w:val="20"/>
              </w:rPr>
              <w:t>
размером 30 см х 30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200 (40 первичных упаковок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одноразовый</w:t>
            </w:r>
          </w:p>
          <w:p>
            <w:pPr>
              <w:spacing w:after="20"/>
              <w:ind w:left="20"/>
              <w:jc w:val="both"/>
            </w:pPr>
            <w:r>
              <w:rPr>
                <w:rFonts w:ascii="Times New Roman"/>
                <w:b w:val="false"/>
                <w:i w:val="false"/>
                <w:color w:val="000000"/>
                <w:sz w:val="20"/>
              </w:rPr>
              <w:t>
марлевый абсорбирующий тампон размером 30 см х 30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10 (2 первичные упаковки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одноразовый</w:t>
            </w:r>
          </w:p>
          <w:p>
            <w:pPr>
              <w:spacing w:after="20"/>
              <w:ind w:left="20"/>
              <w:jc w:val="both"/>
            </w:pPr>
            <w:r>
              <w:rPr>
                <w:rFonts w:ascii="Times New Roman"/>
                <w:b w:val="false"/>
                <w:i w:val="false"/>
                <w:color w:val="000000"/>
                <w:sz w:val="20"/>
              </w:rPr>
              <w:t>
марлевый абсорбирующий тампон размером 30 см х 30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 (4 первичные упаковки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одноразовый</w:t>
            </w:r>
          </w:p>
          <w:p>
            <w:pPr>
              <w:spacing w:after="20"/>
              <w:ind w:left="20"/>
              <w:jc w:val="both"/>
            </w:pPr>
            <w:r>
              <w:rPr>
                <w:rFonts w:ascii="Times New Roman"/>
                <w:b w:val="false"/>
                <w:i w:val="false"/>
                <w:color w:val="000000"/>
                <w:sz w:val="20"/>
              </w:rPr>
              <w:t>
марлевый абсорбирующий тампон размером 40 см х 40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200 (40 первичных упаковок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одноразовый</w:t>
            </w:r>
          </w:p>
          <w:p>
            <w:pPr>
              <w:spacing w:after="20"/>
              <w:ind w:left="20"/>
              <w:jc w:val="both"/>
            </w:pPr>
            <w:r>
              <w:rPr>
                <w:rFonts w:ascii="Times New Roman"/>
                <w:b w:val="false"/>
                <w:i w:val="false"/>
                <w:color w:val="000000"/>
                <w:sz w:val="20"/>
              </w:rPr>
              <w:t>
марлевый абсорбирующий тампон размером 40 см х 40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10 (2 первичные упаковки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Стерильный одноразовый</w:t>
            </w:r>
          </w:p>
          <w:p>
            <w:pPr>
              <w:spacing w:after="20"/>
              <w:ind w:left="20"/>
              <w:jc w:val="both"/>
            </w:pPr>
            <w:r>
              <w:rPr>
                <w:rFonts w:ascii="Times New Roman"/>
                <w:b w:val="false"/>
                <w:i w:val="false"/>
                <w:color w:val="000000"/>
                <w:sz w:val="20"/>
              </w:rPr>
              <w:t>
марлевый абсорбирующий тампон размером 40 см х 40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 (4 первичные упаковки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 нестерильные одноразового применения размером 9,5 см х 18,5 см.</w:t>
            </w:r>
          </w:p>
          <w:p>
            <w:pPr>
              <w:spacing w:after="20"/>
              <w:ind w:left="20"/>
              <w:jc w:val="both"/>
            </w:pPr>
            <w:r>
              <w:rPr>
                <w:rFonts w:ascii="Times New Roman"/>
                <w:b w:val="false"/>
                <w:i w:val="false"/>
                <w:color w:val="000000"/>
                <w:sz w:val="20"/>
              </w:rPr>
              <w:t>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10 (2 первичных упаковки № 5) в полимерном пакете, запаянном термическим способом. Срок хранения 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 нестерильные одноразового применения размером 9,5 см х 18,5 см.</w:t>
            </w:r>
          </w:p>
          <w:p>
            <w:pPr>
              <w:spacing w:after="20"/>
              <w:ind w:left="20"/>
              <w:jc w:val="both"/>
            </w:pPr>
            <w:r>
              <w:rPr>
                <w:rFonts w:ascii="Times New Roman"/>
                <w:b w:val="false"/>
                <w:i w:val="false"/>
                <w:color w:val="000000"/>
                <w:sz w:val="20"/>
              </w:rPr>
              <w:t>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20 (4 первичных упаковки № 5 или 2 первичных упаковки № 10) в полимерном пакете, запаянном термическим способом. Срок хранения 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 нестерильные одноразового применения размером 9,5 см х 18,5 см.</w:t>
            </w:r>
          </w:p>
          <w:p>
            <w:pPr>
              <w:spacing w:after="20"/>
              <w:ind w:left="20"/>
              <w:jc w:val="both"/>
            </w:pPr>
            <w:r>
              <w:rPr>
                <w:rFonts w:ascii="Times New Roman"/>
                <w:b w:val="false"/>
                <w:i w:val="false"/>
                <w:color w:val="000000"/>
                <w:sz w:val="20"/>
              </w:rPr>
              <w:t>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50 (10 первичных упаковок № 5 или 5 первичных упаковок № 10) в полимерном пакете, запаянном термическим способом. Срок хранения 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 нестерильные одноразового применения размером 9,5 см х 18,5 см.</w:t>
            </w:r>
          </w:p>
          <w:p>
            <w:pPr>
              <w:spacing w:after="20"/>
              <w:ind w:left="20"/>
              <w:jc w:val="both"/>
            </w:pPr>
            <w:r>
              <w:rPr>
                <w:rFonts w:ascii="Times New Roman"/>
                <w:b w:val="false"/>
                <w:i w:val="false"/>
                <w:color w:val="000000"/>
                <w:sz w:val="20"/>
              </w:rPr>
              <w:t>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100 (20 первичных упаковок № 5 или 10 первичных упаковок № 10) в полимерном пакете, запаянном термическим способом. Срок хранения 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Тампоны марлевые медицинские нестерильные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Марлевые тампоны нестерильные одноразового применения размером 9,5 см х 18,5 см.</w:t>
            </w:r>
          </w:p>
          <w:p>
            <w:pPr>
              <w:spacing w:after="20"/>
              <w:ind w:left="20"/>
              <w:jc w:val="both"/>
            </w:pPr>
            <w:r>
              <w:rPr>
                <w:rFonts w:ascii="Times New Roman"/>
                <w:b w:val="false"/>
                <w:i w:val="false"/>
                <w:color w:val="000000"/>
                <w:sz w:val="20"/>
              </w:rPr>
              <w:t>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200 (40 первичных упаковок № 5 или 20 первичных упаковок № 10) в полимерном пакете, запаянном термическим способом. Срок хранения 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 для остановки маточного кровотечения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 для остановки маточного кровотечения стерильный одноразового применения (</w:t>
            </w:r>
          </w:p>
          <w:p>
            <w:pPr>
              <w:spacing w:after="20"/>
              <w:ind w:left="20"/>
              <w:jc w:val="both"/>
            </w:pPr>
            <w:r>
              <w:rPr>
                <w:rFonts w:ascii="Times New Roman"/>
                <w:b w:val="false"/>
                <w:i w:val="false"/>
                <w:color w:val="000000"/>
                <w:sz w:val="20"/>
              </w:rPr>
              <w:t>
1) Пластиковый одноразовый шприц 60мл– 2шт;</w:t>
            </w:r>
          </w:p>
          <w:p>
            <w:pPr>
              <w:spacing w:after="20"/>
              <w:ind w:left="20"/>
              <w:jc w:val="both"/>
            </w:pPr>
            <w:r>
              <w:rPr>
                <w:rFonts w:ascii="Times New Roman"/>
                <w:b w:val="false"/>
                <w:i w:val="false"/>
                <w:color w:val="000000"/>
                <w:sz w:val="20"/>
              </w:rPr>
              <w:t>
2) Баллон, 50 мл – 1шт;</w:t>
            </w:r>
          </w:p>
          <w:p>
            <w:pPr>
              <w:spacing w:after="20"/>
              <w:ind w:left="20"/>
              <w:jc w:val="both"/>
            </w:pPr>
            <w:r>
              <w:rPr>
                <w:rFonts w:ascii="Times New Roman"/>
                <w:b w:val="false"/>
                <w:i w:val="false"/>
                <w:color w:val="000000"/>
                <w:sz w:val="20"/>
              </w:rPr>
              <w:t>
3) Удлинительная трубка, 55см – 1шт;</w:t>
            </w:r>
          </w:p>
          <w:p>
            <w:pPr>
              <w:spacing w:after="20"/>
              <w:ind w:left="20"/>
              <w:jc w:val="both"/>
            </w:pPr>
            <w:r>
              <w:rPr>
                <w:rFonts w:ascii="Times New Roman"/>
                <w:b w:val="false"/>
                <w:i w:val="false"/>
                <w:color w:val="000000"/>
                <w:sz w:val="20"/>
              </w:rPr>
              <w:t>
4) Двусторонний и трехсторонний запорный кран содносторонним клапаном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Безопасные ланцеты стерильные одноразового применения с глубиной прокола 2,8 мм с иглой 21G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Глубина прокола 2,8 мм с иглой 21G - для отбора значительного количества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Безопасные ланцеты стерильные одноразового применения с глубиной прокола 1,8 мм с иглой 26G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Глубина прокола 1,8 мм с иглой 26G назначен для мониторинга содержания глюкозы в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Безопасные ланцеты стерильные одноразового применения с глубиной прокола 1,2 мм с иглой 18G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Глубина прокола 1,2 мм с иглой 18G предназначен для прокола пятки новорожденных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Безопасные ланцеты стерильные одноразового применения с глубиной прокола 2,4 мм с иглой 21G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Глубина прокола 2,4 мм с иглой 21G предназначен для прокола загрубевшей кожи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Безопасные ланцеты стерильные одноразового применения с глубиной прокола 1,8 мм с иглой 21G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Глубина прокола 1,8 мм с иглой 21G назначен для тестирования на гемоглобин, холестерол и в том числе для использования в педиатрии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для ПАП-теста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для ПАП-теста стерильные одноразового применения (цервикальная щетка, цитощетка)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для ЛОР исследования, стерильные одноразового применения (шпатель деревянный)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Шпатель терапевтический стерильный одноразового применения деревянный изготовлен из лиственных пород деревьев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для ЛОР исследования, стерильные одноразового применения (шпатель пластиковый)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Шпатель терапевтический стерильный одноразового применения пластиковые изготовлены из АБС пластика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для ЛОР исследования, стерильные одноразового применения (шпатель пластиковый со светодиодной насадкой)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Шпатель терапевтический стерильный одноразового применения пластиковый изготовлен из АБС пластика. Светодиодная насадка (подсветка) для шпателя терапевтического стерильного одноразового применения пластикового со светодиодной насадкой прилагается на каждые 200 штук изделия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для урогенитальных исследовании стерильный одноразового применения (зонд урогенитальный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Зонд урогенитальный двухсторонний изготовлен из АБС пластика. Зонд суживается к рабочей части, которая покрыта вискозным ворсом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для урогенитальных исследовании стерильный одноразового применения (ложка Фолькмана)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Ложка Фолькмана стерильная одноразового применения представляет собой полимерный ложкообразный зонд. Концы ложки Фолькмана имеют закругленную форму, но разную длину, необходимую при выполнении различных манипуляций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Ланцет (скарификатор) стерильный одноразового применения (копье)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Ланцет-копье стерильный одноразового применения из нержавеющей стали с острым наконечником в индивидуальной упаковке, заводской групповой коробке по 200 штук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Ланцет (скарификатор) стерильный одноразового применения (игла)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Ланцет-игла стерильный одноразового применения из полимерного материала с острым наконечником производится по 100 штук в 2 групповых полиэтиленовых пакетах, заводской групповой коробке по 200 штук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Индикаторы для контроля стерилизации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 паровой стерилизации, класс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Индикаторы для контроля стерилизации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 плазменной стерилизации, класс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Индикаторы для контроля стерилизации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 контроля формальдегида, класс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Индикаторы для контроля стерилизации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 контроля этилен оксида, класс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Индикаторы для контроля стерилизации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 (интегратор) паровой стерилизации, класс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Индикаторы для контроля стерилизации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 (эмулятор) паровой стерилизации 134ºС-7 мин, класс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Индикаторы для контроля стерилизации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 (эмулятор) паровой стерилизации 134ºС-3,5 мин, класс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Индикаторы для контроля стерилизации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 (эмулятор) паровой стерилизации перфорированный 134ºС-3,5 мин, класс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материала/жидкости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50мл,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материала/жидкости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110мл,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материала/жидкости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1000мл,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Изотонический раствор (Дилюент) (закрытая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Изотонический раствор (Дилюент) (закрытая система) 20 литров в канистре.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Лизирующий раствор (закрытая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Лизирующий раствор (закрытая система) 500 милилитров в канистре.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Лизирующий раствор (закрытая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Лизирующий раствор (закрытая система) 1 литр в канистре.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Лизирующий раствор (закрытая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Лизирующий раствор (закрытая система) 200 милилитров в канистре.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Очищающий раствор гематологического анализатора (закрытая система)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Очищающий раствор гематологического анализатора (закрытая система) 50 милилитров в канистре.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иммунохроматографического определения антител к вирусу гепатита В (HBsAg) в сыворотке, плазме и цельной крови человека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иммунохроматографического определения антител к вирусу гепатита В (HBsAg) в сыворотке, плазме и цельной крови человека с принадлежностями - это одноэтапный экспресс-тест для качественного иммунохроматографического определения поверхностного антигена вируса гепатита В в сыворотке, плазме и цельной крови человека.</w:t>
            </w:r>
          </w:p>
          <w:p>
            <w:pPr>
              <w:spacing w:after="20"/>
              <w:ind w:left="20"/>
              <w:jc w:val="both"/>
            </w:pPr>
            <w:r>
              <w:rPr>
                <w:rFonts w:ascii="Times New Roman"/>
                <w:b w:val="false"/>
                <w:i w:val="false"/>
                <w:color w:val="000000"/>
                <w:sz w:val="20"/>
              </w:rPr>
              <w:t>
Комплектность.</w:t>
            </w:r>
          </w:p>
          <w:p>
            <w:pPr>
              <w:spacing w:after="20"/>
              <w:ind w:left="20"/>
              <w:jc w:val="both"/>
            </w:pPr>
            <w:r>
              <w:rPr>
                <w:rFonts w:ascii="Times New Roman"/>
                <w:b w:val="false"/>
                <w:i w:val="false"/>
                <w:color w:val="000000"/>
                <w:sz w:val="20"/>
              </w:rPr>
              <w:t>
1. Тест-кассета, упакованная в индивидуальную вакуумную упаковку из фольги алюминиевой с осушителем и пипеткой -25 тестов</w:t>
            </w:r>
          </w:p>
          <w:p>
            <w:pPr>
              <w:spacing w:after="20"/>
              <w:ind w:left="20"/>
              <w:jc w:val="both"/>
            </w:pPr>
            <w:r>
              <w:rPr>
                <w:rFonts w:ascii="Times New Roman"/>
                <w:b w:val="false"/>
                <w:i w:val="false"/>
                <w:color w:val="000000"/>
                <w:sz w:val="20"/>
              </w:rPr>
              <w:t>
2. Буферный раствор 5мл - 1 флакон.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Тест-полоска для визуального определения содержания в моче Кетонов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Tест-полоска для визуального определения содержания в моче Кетонов, флакон №100.</w:t>
            </w:r>
          </w:p>
          <w:p>
            <w:pPr>
              <w:spacing w:after="20"/>
              <w:ind w:left="20"/>
              <w:jc w:val="both"/>
            </w:pPr>
            <w:r>
              <w:rPr>
                <w:rFonts w:ascii="Times New Roman"/>
                <w:b w:val="false"/>
                <w:i w:val="false"/>
                <w:color w:val="000000"/>
                <w:sz w:val="20"/>
              </w:rPr>
              <w:t>
Tест-полоска предназначена для использования в качестве диагностического средства in vitro с использованием образцов мочи. Тест-полоска содержит твердофазные участки реагента, прикрепленные к пластиковой подложке, и предоставляется в формате сухого реагента. Состав Содержания реагента на основе сухого веса для пропитки 100 полос: Кетоны Нитропруссид натрия 20.0 мг Сульфат магния 246.5 мг Комплектная упаковка Мочевые тест-полоски по 100 шт, в пластиковом флаконе. В каждый флакон вложен влагопоглощающий элемент – силикагель.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для коронарных и периферических интервенционных процедур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Перчатки хирургические № 6.5- 1 шт;</w:t>
            </w:r>
          </w:p>
          <w:p>
            <w:pPr>
              <w:spacing w:after="20"/>
              <w:ind w:left="20"/>
              <w:jc w:val="both"/>
            </w:pPr>
            <w:r>
              <w:rPr>
                <w:rFonts w:ascii="Times New Roman"/>
                <w:b w:val="false"/>
                <w:i w:val="false"/>
                <w:color w:val="000000"/>
                <w:sz w:val="20"/>
              </w:rPr>
              <w:t>
2. Перчатки хирургические № 8 - 1 шт;</w:t>
            </w:r>
          </w:p>
          <w:p>
            <w:pPr>
              <w:spacing w:after="20"/>
              <w:ind w:left="20"/>
              <w:jc w:val="both"/>
            </w:pPr>
            <w:r>
              <w:rPr>
                <w:rFonts w:ascii="Times New Roman"/>
                <w:b w:val="false"/>
                <w:i w:val="false"/>
                <w:color w:val="000000"/>
                <w:sz w:val="20"/>
              </w:rPr>
              <w:t>
3. Скальпель хирургический №11 - 1 шт;</w:t>
            </w:r>
          </w:p>
          <w:p>
            <w:pPr>
              <w:spacing w:after="20"/>
              <w:ind w:left="20"/>
              <w:jc w:val="both"/>
            </w:pPr>
            <w:r>
              <w:rPr>
                <w:rFonts w:ascii="Times New Roman"/>
                <w:b w:val="false"/>
                <w:i w:val="false"/>
                <w:color w:val="000000"/>
                <w:sz w:val="20"/>
              </w:rPr>
              <w:t>
4. Чаша 60 мл - 2 шт;</w:t>
            </w:r>
          </w:p>
          <w:p>
            <w:pPr>
              <w:spacing w:after="20"/>
              <w:ind w:left="20"/>
              <w:jc w:val="both"/>
            </w:pPr>
            <w:r>
              <w:rPr>
                <w:rFonts w:ascii="Times New Roman"/>
                <w:b w:val="false"/>
                <w:i w:val="false"/>
                <w:color w:val="000000"/>
                <w:sz w:val="20"/>
              </w:rPr>
              <w:t>
5. Чаша для хранения проводника 2500 мл - 1 шт;</w:t>
            </w:r>
          </w:p>
          <w:p>
            <w:pPr>
              <w:spacing w:after="20"/>
              <w:ind w:left="20"/>
              <w:jc w:val="both"/>
            </w:pPr>
            <w:r>
              <w:rPr>
                <w:rFonts w:ascii="Times New Roman"/>
                <w:b w:val="false"/>
                <w:i w:val="false"/>
                <w:color w:val="000000"/>
                <w:sz w:val="20"/>
              </w:rPr>
              <w:t>
6. Чаша 250 мл - 1 шт;</w:t>
            </w:r>
          </w:p>
          <w:p>
            <w:pPr>
              <w:spacing w:after="20"/>
              <w:ind w:left="20"/>
              <w:jc w:val="both"/>
            </w:pPr>
            <w:r>
              <w:rPr>
                <w:rFonts w:ascii="Times New Roman"/>
                <w:b w:val="false"/>
                <w:i w:val="false"/>
                <w:color w:val="000000"/>
                <w:sz w:val="20"/>
              </w:rPr>
              <w:t>
7. Диагностический проводник J изогнутый, односторонний, гибкий, диаметром 0,035", длиной 150 см - 1 шт;</w:t>
            </w:r>
          </w:p>
          <w:p>
            <w:pPr>
              <w:spacing w:after="20"/>
              <w:ind w:left="20"/>
              <w:jc w:val="both"/>
            </w:pPr>
            <w:r>
              <w:rPr>
                <w:rFonts w:ascii="Times New Roman"/>
                <w:b w:val="false"/>
                <w:i w:val="false"/>
                <w:color w:val="000000"/>
                <w:sz w:val="20"/>
              </w:rPr>
              <w:t>
8. Игла 21G - 1 шт;</w:t>
            </w:r>
          </w:p>
          <w:p>
            <w:pPr>
              <w:spacing w:after="20"/>
              <w:ind w:left="20"/>
              <w:jc w:val="both"/>
            </w:pPr>
            <w:r>
              <w:rPr>
                <w:rFonts w:ascii="Times New Roman"/>
                <w:b w:val="false"/>
                <w:i w:val="false"/>
                <w:color w:val="000000"/>
                <w:sz w:val="20"/>
              </w:rPr>
              <w:t>
9. Игла 18G - 1 шт;</w:t>
            </w:r>
          </w:p>
          <w:p>
            <w:pPr>
              <w:spacing w:after="20"/>
              <w:ind w:left="20"/>
              <w:jc w:val="both"/>
            </w:pPr>
            <w:r>
              <w:rPr>
                <w:rFonts w:ascii="Times New Roman"/>
                <w:b w:val="false"/>
                <w:i w:val="false"/>
                <w:color w:val="000000"/>
                <w:sz w:val="20"/>
              </w:rPr>
              <w:t>
10. Шприц 20 мл Luer Lock - 1 шт;</w:t>
            </w:r>
          </w:p>
          <w:p>
            <w:pPr>
              <w:spacing w:after="20"/>
              <w:ind w:left="20"/>
              <w:jc w:val="both"/>
            </w:pPr>
            <w:r>
              <w:rPr>
                <w:rFonts w:ascii="Times New Roman"/>
                <w:b w:val="false"/>
                <w:i w:val="false"/>
                <w:color w:val="000000"/>
                <w:sz w:val="20"/>
              </w:rPr>
              <w:t>
11. Шприц 20 мл Luer - 2 шт;</w:t>
            </w:r>
          </w:p>
          <w:p>
            <w:pPr>
              <w:spacing w:after="20"/>
              <w:ind w:left="20"/>
              <w:jc w:val="both"/>
            </w:pPr>
            <w:r>
              <w:rPr>
                <w:rFonts w:ascii="Times New Roman"/>
                <w:b w:val="false"/>
                <w:i w:val="false"/>
                <w:color w:val="000000"/>
                <w:sz w:val="20"/>
              </w:rPr>
              <w:t>
12. Полотенце для рук 40×60 см - 2 шт;</w:t>
            </w:r>
          </w:p>
          <w:p>
            <w:pPr>
              <w:spacing w:after="20"/>
              <w:ind w:left="20"/>
              <w:jc w:val="both"/>
            </w:pPr>
            <w:r>
              <w:rPr>
                <w:rFonts w:ascii="Times New Roman"/>
                <w:b w:val="false"/>
                <w:i w:val="false"/>
                <w:color w:val="000000"/>
                <w:sz w:val="20"/>
              </w:rPr>
              <w:t>
13. Халат XL - 2 шт;</w:t>
            </w:r>
          </w:p>
          <w:p>
            <w:pPr>
              <w:spacing w:after="20"/>
              <w:ind w:left="20"/>
              <w:jc w:val="both"/>
            </w:pPr>
            <w:r>
              <w:rPr>
                <w:rFonts w:ascii="Times New Roman"/>
                <w:b w:val="false"/>
                <w:i w:val="false"/>
                <w:color w:val="000000"/>
                <w:sz w:val="20"/>
              </w:rPr>
              <w:t>
14. Простыня 137×150 см - 1 шт;</w:t>
            </w:r>
          </w:p>
          <w:p>
            <w:pPr>
              <w:spacing w:after="20"/>
              <w:ind w:left="20"/>
              <w:jc w:val="both"/>
            </w:pPr>
            <w:r>
              <w:rPr>
                <w:rFonts w:ascii="Times New Roman"/>
                <w:b w:val="false"/>
                <w:i w:val="false"/>
                <w:color w:val="000000"/>
                <w:sz w:val="20"/>
              </w:rPr>
              <w:t>
15. Ангиографическая простыня 280×330 см с четырьмя отверстиями - 1 шт;</w:t>
            </w:r>
          </w:p>
          <w:p>
            <w:pPr>
              <w:spacing w:after="20"/>
              <w:ind w:left="20"/>
              <w:jc w:val="both"/>
            </w:pPr>
            <w:r>
              <w:rPr>
                <w:rFonts w:ascii="Times New Roman"/>
                <w:b w:val="false"/>
                <w:i w:val="false"/>
                <w:color w:val="000000"/>
                <w:sz w:val="20"/>
              </w:rPr>
              <w:t>
16. Покрытие для аппарата 100×100 см – 1 шт;</w:t>
            </w:r>
          </w:p>
          <w:p>
            <w:pPr>
              <w:spacing w:after="20"/>
              <w:ind w:left="20"/>
              <w:jc w:val="both"/>
            </w:pPr>
            <w:r>
              <w:rPr>
                <w:rFonts w:ascii="Times New Roman"/>
                <w:b w:val="false"/>
                <w:i w:val="false"/>
                <w:color w:val="000000"/>
                <w:sz w:val="20"/>
              </w:rPr>
              <w:t>
17. Покрытие для аппарата R 65 - 1 шт;</w:t>
            </w:r>
          </w:p>
          <w:p>
            <w:pPr>
              <w:spacing w:after="20"/>
              <w:ind w:left="20"/>
              <w:jc w:val="both"/>
            </w:pPr>
            <w:r>
              <w:rPr>
                <w:rFonts w:ascii="Times New Roman"/>
                <w:b w:val="false"/>
                <w:i w:val="false"/>
                <w:color w:val="000000"/>
                <w:sz w:val="20"/>
              </w:rPr>
              <w:t>
18. Салфетка 10×10 см - 50 шт;</w:t>
            </w:r>
          </w:p>
          <w:p>
            <w:pPr>
              <w:spacing w:after="20"/>
              <w:ind w:left="20"/>
              <w:jc w:val="both"/>
            </w:pPr>
            <w:r>
              <w:rPr>
                <w:rFonts w:ascii="Times New Roman"/>
                <w:b w:val="false"/>
                <w:i w:val="false"/>
                <w:color w:val="000000"/>
                <w:sz w:val="20"/>
              </w:rPr>
              <w:t>
19. Манифольд 3 ходовой - 1 шт;</w:t>
            </w:r>
          </w:p>
          <w:p>
            <w:pPr>
              <w:spacing w:after="20"/>
              <w:ind w:left="20"/>
              <w:jc w:val="both"/>
            </w:pPr>
            <w:r>
              <w:rPr>
                <w:rFonts w:ascii="Times New Roman"/>
                <w:b w:val="false"/>
                <w:i w:val="false"/>
                <w:color w:val="000000"/>
                <w:sz w:val="20"/>
              </w:rPr>
              <w:t>
20. Мешок для сбора жидкости и отходов 50×60 см - 1 шт;</w:t>
            </w:r>
          </w:p>
          <w:p>
            <w:pPr>
              <w:spacing w:after="20"/>
              <w:ind w:left="20"/>
              <w:jc w:val="both"/>
            </w:pPr>
            <w:r>
              <w:rPr>
                <w:rFonts w:ascii="Times New Roman"/>
                <w:b w:val="false"/>
                <w:i w:val="false"/>
                <w:color w:val="000000"/>
                <w:sz w:val="20"/>
              </w:rPr>
              <w:t>
21. Электроды для временной кардиостимуляции - 4 шт;</w:t>
            </w:r>
          </w:p>
          <w:p>
            <w:pPr>
              <w:spacing w:after="20"/>
              <w:ind w:left="20"/>
              <w:jc w:val="both"/>
            </w:pPr>
            <w:r>
              <w:rPr>
                <w:rFonts w:ascii="Times New Roman"/>
                <w:b w:val="false"/>
                <w:i w:val="false"/>
                <w:color w:val="000000"/>
                <w:sz w:val="20"/>
              </w:rPr>
              <w:t>
22. Удлинительная инфузионная линия 500 psi, 120 см - 1 шт;</w:t>
            </w:r>
          </w:p>
          <w:p>
            <w:pPr>
              <w:spacing w:after="20"/>
              <w:ind w:left="20"/>
              <w:jc w:val="both"/>
            </w:pPr>
            <w:r>
              <w:rPr>
                <w:rFonts w:ascii="Times New Roman"/>
                <w:b w:val="false"/>
                <w:i w:val="false"/>
                <w:color w:val="000000"/>
                <w:sz w:val="20"/>
              </w:rPr>
              <w:t>
23. Удлинительная инфузионная линия 1200 psi, 90 см - 1 шт;</w:t>
            </w:r>
          </w:p>
          <w:p>
            <w:pPr>
              <w:spacing w:after="20"/>
              <w:ind w:left="20"/>
              <w:jc w:val="both"/>
            </w:pPr>
            <w:r>
              <w:rPr>
                <w:rFonts w:ascii="Times New Roman"/>
                <w:b w:val="false"/>
                <w:i w:val="false"/>
                <w:color w:val="000000"/>
                <w:sz w:val="20"/>
              </w:rPr>
              <w:t>
24. Зажим медицинский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для стентирования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Губка-стик для обработки операционного поля - 1 шт;</w:t>
            </w:r>
          </w:p>
          <w:p>
            <w:pPr>
              <w:spacing w:after="20"/>
              <w:ind w:left="20"/>
              <w:jc w:val="both"/>
            </w:pPr>
            <w:r>
              <w:rPr>
                <w:rFonts w:ascii="Times New Roman"/>
                <w:b w:val="false"/>
                <w:i w:val="false"/>
                <w:color w:val="000000"/>
                <w:sz w:val="20"/>
              </w:rPr>
              <w:t>
2. Чаша 250 мл, градуированная - 1 шт;</w:t>
            </w:r>
          </w:p>
          <w:p>
            <w:pPr>
              <w:spacing w:after="20"/>
              <w:ind w:left="20"/>
              <w:jc w:val="both"/>
            </w:pPr>
            <w:r>
              <w:rPr>
                <w:rFonts w:ascii="Times New Roman"/>
                <w:b w:val="false"/>
                <w:i w:val="false"/>
                <w:color w:val="000000"/>
                <w:sz w:val="20"/>
              </w:rPr>
              <w:t>
3. Чаша 500 мл, градуированная - 1 шт;</w:t>
            </w:r>
          </w:p>
          <w:p>
            <w:pPr>
              <w:spacing w:after="20"/>
              <w:ind w:left="20"/>
              <w:jc w:val="both"/>
            </w:pPr>
            <w:r>
              <w:rPr>
                <w:rFonts w:ascii="Times New Roman"/>
                <w:b w:val="false"/>
                <w:i w:val="false"/>
                <w:color w:val="000000"/>
                <w:sz w:val="20"/>
              </w:rPr>
              <w:t>
4. Чаша 60 мл - 1 шт;</w:t>
            </w:r>
          </w:p>
          <w:p>
            <w:pPr>
              <w:spacing w:after="20"/>
              <w:ind w:left="20"/>
              <w:jc w:val="both"/>
            </w:pPr>
            <w:r>
              <w:rPr>
                <w:rFonts w:ascii="Times New Roman"/>
                <w:b w:val="false"/>
                <w:i w:val="false"/>
                <w:color w:val="000000"/>
                <w:sz w:val="20"/>
              </w:rPr>
              <w:t>
5. Счетчик игл - 1 шт;</w:t>
            </w:r>
          </w:p>
          <w:p>
            <w:pPr>
              <w:spacing w:after="20"/>
              <w:ind w:left="20"/>
              <w:jc w:val="both"/>
            </w:pPr>
            <w:r>
              <w:rPr>
                <w:rFonts w:ascii="Times New Roman"/>
                <w:b w:val="false"/>
                <w:i w:val="false"/>
                <w:color w:val="000000"/>
                <w:sz w:val="20"/>
              </w:rPr>
              <w:t>
6. Игла 21G - 1 шт;</w:t>
            </w:r>
          </w:p>
          <w:p>
            <w:pPr>
              <w:spacing w:after="20"/>
              <w:ind w:left="20"/>
              <w:jc w:val="both"/>
            </w:pPr>
            <w:r>
              <w:rPr>
                <w:rFonts w:ascii="Times New Roman"/>
                <w:b w:val="false"/>
                <w:i w:val="false"/>
                <w:color w:val="000000"/>
                <w:sz w:val="20"/>
              </w:rPr>
              <w:t>
7. Игла 27G - 1 шт;</w:t>
            </w:r>
          </w:p>
          <w:p>
            <w:pPr>
              <w:spacing w:after="20"/>
              <w:ind w:left="20"/>
              <w:jc w:val="both"/>
            </w:pPr>
            <w:r>
              <w:rPr>
                <w:rFonts w:ascii="Times New Roman"/>
                <w:b w:val="false"/>
                <w:i w:val="false"/>
                <w:color w:val="000000"/>
                <w:sz w:val="20"/>
              </w:rPr>
              <w:t>
8. Шприц 10 мл, Luer Lock - 1 шт;</w:t>
            </w:r>
          </w:p>
          <w:p>
            <w:pPr>
              <w:spacing w:after="20"/>
              <w:ind w:left="20"/>
              <w:jc w:val="both"/>
            </w:pPr>
            <w:r>
              <w:rPr>
                <w:rFonts w:ascii="Times New Roman"/>
                <w:b w:val="false"/>
                <w:i w:val="false"/>
                <w:color w:val="000000"/>
                <w:sz w:val="20"/>
              </w:rPr>
              <w:t>
9. Покрытие на стол 137×150 см - 1 шт;</w:t>
            </w:r>
          </w:p>
          <w:p>
            <w:pPr>
              <w:spacing w:after="20"/>
              <w:ind w:left="20"/>
              <w:jc w:val="both"/>
            </w:pPr>
            <w:r>
              <w:rPr>
                <w:rFonts w:ascii="Times New Roman"/>
                <w:b w:val="false"/>
                <w:i w:val="false"/>
                <w:color w:val="000000"/>
                <w:sz w:val="20"/>
              </w:rPr>
              <w:t>
10. Халат XL - 3 шт;</w:t>
            </w:r>
          </w:p>
          <w:p>
            <w:pPr>
              <w:spacing w:after="20"/>
              <w:ind w:left="20"/>
              <w:jc w:val="both"/>
            </w:pPr>
            <w:r>
              <w:rPr>
                <w:rFonts w:ascii="Times New Roman"/>
                <w:b w:val="false"/>
                <w:i w:val="false"/>
                <w:color w:val="000000"/>
                <w:sz w:val="20"/>
              </w:rPr>
              <w:t>
11. Простыня 280×355 см с четырьмя отверстиями, без операционной пленкой, прозрачными полями - 1 шт;</w:t>
            </w:r>
          </w:p>
          <w:p>
            <w:pPr>
              <w:spacing w:after="20"/>
              <w:ind w:left="20"/>
              <w:jc w:val="both"/>
            </w:pPr>
            <w:r>
              <w:rPr>
                <w:rFonts w:ascii="Times New Roman"/>
                <w:b w:val="false"/>
                <w:i w:val="false"/>
                <w:color w:val="000000"/>
                <w:sz w:val="20"/>
              </w:rPr>
              <w:t>
12. Покрытие защитное для камеры диаметром 122,5см, R-65, из полиэтилена толщиной 50 мкм - 1 шт;</w:t>
            </w:r>
          </w:p>
          <w:p>
            <w:pPr>
              <w:spacing w:after="20"/>
              <w:ind w:left="20"/>
              <w:jc w:val="both"/>
            </w:pPr>
            <w:r>
              <w:rPr>
                <w:rFonts w:ascii="Times New Roman"/>
                <w:b w:val="false"/>
                <w:i w:val="false"/>
                <w:color w:val="000000"/>
                <w:sz w:val="20"/>
              </w:rPr>
              <w:t>
13. Салфетка 10×10 см, 12-слойная - 30 шт;</w:t>
            </w:r>
          </w:p>
          <w:p>
            <w:pPr>
              <w:spacing w:after="20"/>
              <w:ind w:left="20"/>
              <w:jc w:val="both"/>
            </w:pPr>
            <w:r>
              <w:rPr>
                <w:rFonts w:ascii="Times New Roman"/>
                <w:b w:val="false"/>
                <w:i w:val="false"/>
                <w:color w:val="000000"/>
                <w:sz w:val="20"/>
              </w:rPr>
              <w:t>
14. Лоток глубокий, голубой - 1 шт; В единой упаковке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Бахилы высокие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Бахилы высокие на завязках. Бахилы изготавливаются из нетканого материала типа СМС (Спанбонд Мелтблаун Спанбонд), СС (Спанбонд Спанбонд), СММС (Спанбонд Мелтблаун Мелтблаун Спанбонд) 40 г/м². Только для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дыхательный одноразовый стерильный: растяжимый с двумя влагосборниками и дополнительной трубкой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включает в себя комплектующие изделия, необходимые для сбора дыхательного контура. Изделие поставляется в стерильном виде:</w:t>
            </w:r>
          </w:p>
          <w:p>
            <w:pPr>
              <w:spacing w:after="20"/>
              <w:ind w:left="20"/>
              <w:jc w:val="both"/>
            </w:pPr>
            <w:r>
              <w:rPr>
                <w:rFonts w:ascii="Times New Roman"/>
                <w:b w:val="false"/>
                <w:i w:val="false"/>
                <w:color w:val="000000"/>
                <w:sz w:val="20"/>
              </w:rPr>
              <w:t>
- контур с двумя растяжимыми конфигурируемыми линиями вдоха и выдоха, устойчивыми к сдавливанию, перегибам и изломам;</w:t>
            </w:r>
          </w:p>
          <w:p>
            <w:pPr>
              <w:spacing w:after="20"/>
              <w:ind w:left="20"/>
              <w:jc w:val="both"/>
            </w:pPr>
            <w:r>
              <w:rPr>
                <w:rFonts w:ascii="Times New Roman"/>
                <w:b w:val="false"/>
                <w:i w:val="false"/>
                <w:color w:val="000000"/>
                <w:sz w:val="20"/>
              </w:rPr>
              <w:t>
- длина контура в растянутом виде 3 м (3000 мм);</w:t>
            </w:r>
          </w:p>
          <w:p>
            <w:pPr>
              <w:spacing w:after="20"/>
              <w:ind w:left="20"/>
              <w:jc w:val="both"/>
            </w:pPr>
            <w:r>
              <w:rPr>
                <w:rFonts w:ascii="Times New Roman"/>
                <w:b w:val="false"/>
                <w:i w:val="false"/>
                <w:color w:val="000000"/>
                <w:sz w:val="20"/>
              </w:rPr>
              <w:t>
- диаметр трубки: взрослый контур – 22 мм;</w:t>
            </w:r>
          </w:p>
          <w:p>
            <w:pPr>
              <w:spacing w:after="20"/>
              <w:ind w:left="20"/>
              <w:jc w:val="both"/>
            </w:pPr>
            <w:r>
              <w:rPr>
                <w:rFonts w:ascii="Times New Roman"/>
                <w:b w:val="false"/>
                <w:i w:val="false"/>
                <w:color w:val="000000"/>
                <w:sz w:val="20"/>
              </w:rPr>
              <w:t>
- снабжен типовыми разъемами 22F для подключения к аппарату;</w:t>
            </w:r>
          </w:p>
          <w:p>
            <w:pPr>
              <w:spacing w:after="20"/>
              <w:ind w:left="20"/>
              <w:jc w:val="both"/>
            </w:pPr>
            <w:r>
              <w:rPr>
                <w:rFonts w:ascii="Times New Roman"/>
                <w:b w:val="false"/>
                <w:i w:val="false"/>
                <w:color w:val="000000"/>
                <w:sz w:val="20"/>
              </w:rPr>
              <w:t>
- тройник пациента (Y -адаптер) со стороны пациента с разъемом 15F/22М. Y-адаптер снабжен портами;</w:t>
            </w:r>
          </w:p>
          <w:p>
            <w:pPr>
              <w:spacing w:after="20"/>
              <w:ind w:left="20"/>
              <w:jc w:val="both"/>
            </w:pPr>
            <w:r>
              <w:rPr>
                <w:rFonts w:ascii="Times New Roman"/>
                <w:b w:val="false"/>
                <w:i w:val="false"/>
                <w:color w:val="000000"/>
                <w:sz w:val="20"/>
              </w:rPr>
              <w:t>
- с двумя разборными влагосборниками, встроенными в линию вдоха и выдоха</w:t>
            </w:r>
          </w:p>
          <w:p>
            <w:pPr>
              <w:spacing w:after="20"/>
              <w:ind w:left="20"/>
              <w:jc w:val="both"/>
            </w:pPr>
            <w:r>
              <w:rPr>
                <w:rFonts w:ascii="Times New Roman"/>
                <w:b w:val="false"/>
                <w:i w:val="false"/>
                <w:color w:val="000000"/>
                <w:sz w:val="20"/>
              </w:rPr>
              <w:t xml:space="preserve">
 - с дополнительной трубкой (лимб); </w:t>
            </w:r>
          </w:p>
          <w:p>
            <w:pPr>
              <w:spacing w:after="20"/>
              <w:ind w:left="20"/>
              <w:jc w:val="both"/>
            </w:pPr>
            <w:r>
              <w:rPr>
                <w:rFonts w:ascii="Times New Roman"/>
                <w:b w:val="false"/>
                <w:i w:val="false"/>
                <w:color w:val="000000"/>
                <w:sz w:val="20"/>
              </w:rPr>
              <w:t>
- стерилизовано оксидом этилена;</w:t>
            </w:r>
          </w:p>
          <w:p>
            <w:pPr>
              <w:spacing w:after="20"/>
              <w:ind w:left="20"/>
              <w:jc w:val="both"/>
            </w:pPr>
            <w:r>
              <w:rPr>
                <w:rFonts w:ascii="Times New Roman"/>
                <w:b w:val="false"/>
                <w:i w:val="false"/>
                <w:color w:val="000000"/>
                <w:sz w:val="20"/>
              </w:rPr>
              <w:t>
- для однократного применения.</w:t>
            </w:r>
          </w:p>
          <w:p>
            <w:pPr>
              <w:spacing w:after="20"/>
              <w:ind w:left="20"/>
              <w:jc w:val="both"/>
            </w:pPr>
            <w:r>
              <w:rPr>
                <w:rFonts w:ascii="Times New Roman"/>
                <w:b w:val="false"/>
                <w:i w:val="false"/>
                <w:color w:val="000000"/>
                <w:sz w:val="20"/>
              </w:rPr>
              <w:t>
Комплектность:</w:t>
            </w:r>
          </w:p>
          <w:p>
            <w:pPr>
              <w:spacing w:after="20"/>
              <w:ind w:left="20"/>
              <w:jc w:val="both"/>
            </w:pPr>
            <w:r>
              <w:rPr>
                <w:rFonts w:ascii="Times New Roman"/>
                <w:b w:val="false"/>
                <w:i w:val="false"/>
                <w:color w:val="000000"/>
                <w:sz w:val="20"/>
              </w:rPr>
              <w:t>
1. Трубка растяжимая диаметром 22 мм и длиной 1500 мм – 4 шт;</w:t>
            </w:r>
          </w:p>
          <w:p>
            <w:pPr>
              <w:spacing w:after="20"/>
              <w:ind w:left="20"/>
              <w:jc w:val="both"/>
            </w:pPr>
            <w:r>
              <w:rPr>
                <w:rFonts w:ascii="Times New Roman"/>
                <w:b w:val="false"/>
                <w:i w:val="false"/>
                <w:color w:val="000000"/>
                <w:sz w:val="20"/>
              </w:rPr>
              <w:t>
2. Влагосборник – 2 шт;</w:t>
            </w:r>
          </w:p>
          <w:p>
            <w:pPr>
              <w:spacing w:after="20"/>
              <w:ind w:left="20"/>
              <w:jc w:val="both"/>
            </w:pPr>
            <w:r>
              <w:rPr>
                <w:rFonts w:ascii="Times New Roman"/>
                <w:b w:val="false"/>
                <w:i w:val="false"/>
                <w:color w:val="000000"/>
                <w:sz w:val="20"/>
              </w:rPr>
              <w:t>
3. Прямой адаптер 22M×22F – 10 шт;</w:t>
            </w:r>
          </w:p>
          <w:p>
            <w:pPr>
              <w:spacing w:after="20"/>
              <w:ind w:left="20"/>
              <w:jc w:val="both"/>
            </w:pPr>
            <w:r>
              <w:rPr>
                <w:rFonts w:ascii="Times New Roman"/>
                <w:b w:val="false"/>
                <w:i w:val="false"/>
                <w:color w:val="000000"/>
                <w:sz w:val="20"/>
              </w:rPr>
              <w:t>
4. Переходник 22M×22М – 2 шт;</w:t>
            </w:r>
          </w:p>
          <w:p>
            <w:pPr>
              <w:spacing w:after="20"/>
              <w:ind w:left="20"/>
              <w:jc w:val="both"/>
            </w:pPr>
            <w:r>
              <w:rPr>
                <w:rFonts w:ascii="Times New Roman"/>
                <w:b w:val="false"/>
                <w:i w:val="false"/>
                <w:color w:val="000000"/>
                <w:sz w:val="20"/>
              </w:rPr>
              <w:t>
5. Тройник пациента (Y-адаптером) с двумя портами – 1 шт;</w:t>
            </w:r>
          </w:p>
          <w:p>
            <w:pPr>
              <w:spacing w:after="20"/>
              <w:ind w:left="20"/>
              <w:jc w:val="both"/>
            </w:pPr>
            <w:r>
              <w:rPr>
                <w:rFonts w:ascii="Times New Roman"/>
                <w:b w:val="false"/>
                <w:i w:val="false"/>
                <w:color w:val="000000"/>
                <w:sz w:val="20"/>
              </w:rPr>
              <w:t>
6. Угловой адаптер с портом – 1 шт;</w:t>
            </w:r>
          </w:p>
          <w:p>
            <w:pPr>
              <w:spacing w:after="20"/>
              <w:ind w:left="20"/>
              <w:jc w:val="both"/>
            </w:pPr>
            <w:r>
              <w:rPr>
                <w:rFonts w:ascii="Times New Roman"/>
                <w:b w:val="false"/>
                <w:i w:val="false"/>
                <w:color w:val="000000"/>
                <w:sz w:val="20"/>
              </w:rPr>
              <w:t>
7. Трубка растяжимая диаметром 22 мм и длиной 1000 мм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дыхательный одноразовый стерильный: растяжимый с угловым адаптером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включает в себя комплектующие изделия, необходимые для сбора дыхательного контура. Изделие поставляется в стерильном виде:</w:t>
            </w:r>
          </w:p>
          <w:p>
            <w:pPr>
              <w:spacing w:after="20"/>
              <w:ind w:left="20"/>
              <w:jc w:val="both"/>
            </w:pPr>
            <w:r>
              <w:rPr>
                <w:rFonts w:ascii="Times New Roman"/>
                <w:b w:val="false"/>
                <w:i w:val="false"/>
                <w:color w:val="000000"/>
                <w:sz w:val="20"/>
              </w:rPr>
              <w:t>
- контур с двумя растяжимыми конфигурируемыми линиями вдоха и выдоха, устойчивыми к сдавливанию, перегибам и изломам, длина контура до 1,5 м (1500 мм) ;</w:t>
            </w:r>
          </w:p>
          <w:p>
            <w:pPr>
              <w:spacing w:after="20"/>
              <w:ind w:left="20"/>
              <w:jc w:val="both"/>
            </w:pPr>
            <w:r>
              <w:rPr>
                <w:rFonts w:ascii="Times New Roman"/>
                <w:b w:val="false"/>
                <w:i w:val="false"/>
                <w:color w:val="000000"/>
                <w:sz w:val="20"/>
              </w:rPr>
              <w:t>
- диаметр трубки: взрослый контур – 22 мм;</w:t>
            </w:r>
          </w:p>
          <w:p>
            <w:pPr>
              <w:spacing w:after="20"/>
              <w:ind w:left="20"/>
              <w:jc w:val="both"/>
            </w:pPr>
            <w:r>
              <w:rPr>
                <w:rFonts w:ascii="Times New Roman"/>
                <w:b w:val="false"/>
                <w:i w:val="false"/>
                <w:color w:val="000000"/>
                <w:sz w:val="20"/>
              </w:rPr>
              <w:t>
- снабжен типовыми разъемами 22F для подключения к аппарату;</w:t>
            </w:r>
          </w:p>
          <w:p>
            <w:pPr>
              <w:spacing w:after="20"/>
              <w:ind w:left="20"/>
              <w:jc w:val="both"/>
            </w:pPr>
            <w:r>
              <w:rPr>
                <w:rFonts w:ascii="Times New Roman"/>
                <w:b w:val="false"/>
                <w:i w:val="false"/>
                <w:color w:val="000000"/>
                <w:sz w:val="20"/>
              </w:rPr>
              <w:t>
- тройник пациента (Y -адаптер) со стороны пациента с разъемом 15F/22М. Y-адаптер снабжен портами;</w:t>
            </w:r>
          </w:p>
          <w:p>
            <w:pPr>
              <w:spacing w:after="20"/>
              <w:ind w:left="20"/>
              <w:jc w:val="both"/>
            </w:pPr>
            <w:r>
              <w:rPr>
                <w:rFonts w:ascii="Times New Roman"/>
                <w:b w:val="false"/>
                <w:i w:val="false"/>
                <w:color w:val="000000"/>
                <w:sz w:val="20"/>
              </w:rPr>
              <w:t xml:space="preserve">
 - стерилизовано оксидом этилена; </w:t>
            </w:r>
          </w:p>
          <w:p>
            <w:pPr>
              <w:spacing w:after="20"/>
              <w:ind w:left="20"/>
              <w:jc w:val="both"/>
            </w:pPr>
            <w:r>
              <w:rPr>
                <w:rFonts w:ascii="Times New Roman"/>
                <w:b w:val="false"/>
                <w:i w:val="false"/>
                <w:color w:val="000000"/>
                <w:sz w:val="20"/>
              </w:rPr>
              <w:t>
- для однократного применения.</w:t>
            </w:r>
          </w:p>
          <w:p>
            <w:pPr>
              <w:spacing w:after="20"/>
              <w:ind w:left="20"/>
              <w:jc w:val="both"/>
            </w:pPr>
            <w:r>
              <w:rPr>
                <w:rFonts w:ascii="Times New Roman"/>
                <w:b w:val="false"/>
                <w:i w:val="false"/>
                <w:color w:val="000000"/>
                <w:sz w:val="20"/>
              </w:rPr>
              <w:t>
Комплектность:</w:t>
            </w:r>
          </w:p>
          <w:p>
            <w:pPr>
              <w:spacing w:after="20"/>
              <w:ind w:left="20"/>
              <w:jc w:val="both"/>
            </w:pPr>
            <w:r>
              <w:rPr>
                <w:rFonts w:ascii="Times New Roman"/>
                <w:b w:val="false"/>
                <w:i w:val="false"/>
                <w:color w:val="000000"/>
                <w:sz w:val="20"/>
              </w:rPr>
              <w:t>
1. Трубка растяжимая диаметром 22 мм и длиной 1500 мм –2 шт;</w:t>
            </w:r>
          </w:p>
          <w:p>
            <w:pPr>
              <w:spacing w:after="20"/>
              <w:ind w:left="20"/>
              <w:jc w:val="both"/>
            </w:pPr>
            <w:r>
              <w:rPr>
                <w:rFonts w:ascii="Times New Roman"/>
                <w:b w:val="false"/>
                <w:i w:val="false"/>
                <w:color w:val="000000"/>
                <w:sz w:val="20"/>
              </w:rPr>
              <w:t>
2. Прямой адаптер 22M×22F – 4 шт;</w:t>
            </w:r>
          </w:p>
          <w:p>
            <w:pPr>
              <w:spacing w:after="20"/>
              <w:ind w:left="20"/>
              <w:jc w:val="both"/>
            </w:pPr>
            <w:r>
              <w:rPr>
                <w:rFonts w:ascii="Times New Roman"/>
                <w:b w:val="false"/>
                <w:i w:val="false"/>
                <w:color w:val="000000"/>
                <w:sz w:val="20"/>
              </w:rPr>
              <w:t>
3. Переходник 22M×22M – 2 шт;</w:t>
            </w:r>
          </w:p>
          <w:p>
            <w:pPr>
              <w:spacing w:after="20"/>
              <w:ind w:left="20"/>
              <w:jc w:val="both"/>
            </w:pPr>
            <w:r>
              <w:rPr>
                <w:rFonts w:ascii="Times New Roman"/>
                <w:b w:val="false"/>
                <w:i w:val="false"/>
                <w:color w:val="000000"/>
                <w:sz w:val="20"/>
              </w:rPr>
              <w:t>
4. Тройник пациента (Y-адаптером) с двумя портами – 1 шт;</w:t>
            </w:r>
          </w:p>
          <w:p>
            <w:pPr>
              <w:spacing w:after="20"/>
              <w:ind w:left="20"/>
              <w:jc w:val="both"/>
            </w:pPr>
            <w:r>
              <w:rPr>
                <w:rFonts w:ascii="Times New Roman"/>
                <w:b w:val="false"/>
                <w:i w:val="false"/>
                <w:color w:val="000000"/>
                <w:sz w:val="20"/>
              </w:rPr>
              <w:t>
5. Угловой адаптер с портом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в рулоне с перфорацией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Простыни в рулоне с перфорацией 80×200 см, №100</w:t>
            </w:r>
          </w:p>
          <w:p>
            <w:pPr>
              <w:spacing w:after="20"/>
              <w:ind w:left="20"/>
              <w:jc w:val="both"/>
            </w:pPr>
            <w:r>
              <w:rPr>
                <w:rFonts w:ascii="Times New Roman"/>
                <w:b w:val="false"/>
                <w:i w:val="false"/>
                <w:color w:val="000000"/>
                <w:sz w:val="20"/>
              </w:rPr>
              <w:t>
Простыни нестерильные с перфорацией, одноразового применения, в рулонах с перфорацией, которая позволяет без усилий оторвать простынь с ровными краями. Простыни изготавливаются из нетканого материала типа СС (Спанбонд Спанбонд), с плотностью 15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в рулоне с перфорацией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в рулоне с перфорацией 30×40 см №100.</w:t>
            </w:r>
          </w:p>
          <w:p>
            <w:pPr>
              <w:spacing w:after="20"/>
              <w:ind w:left="20"/>
              <w:jc w:val="both"/>
            </w:pPr>
            <w:r>
              <w:rPr>
                <w:rFonts w:ascii="Times New Roman"/>
                <w:b w:val="false"/>
                <w:i w:val="false"/>
                <w:color w:val="000000"/>
                <w:sz w:val="20"/>
              </w:rPr>
              <w:t>
Салфетки нестерильные с перфорацией, одноразового применения, выпускаются в рулонах с перфорацией, которая позволяет без усилий оторвать салфетку с ровными краями. Салфетки изготавливаются из нетканого впитывающего материала типа Спанлейс плотностью 60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в рулоне с перфорацией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в рулоне с перфорацией 70×80 см №100.</w:t>
            </w:r>
          </w:p>
          <w:p>
            <w:pPr>
              <w:spacing w:after="20"/>
              <w:ind w:left="20"/>
              <w:jc w:val="both"/>
            </w:pPr>
            <w:r>
              <w:rPr>
                <w:rFonts w:ascii="Times New Roman"/>
                <w:b w:val="false"/>
                <w:i w:val="false"/>
                <w:color w:val="000000"/>
                <w:sz w:val="20"/>
              </w:rPr>
              <w:t>
Салфетки нестерильные с перфорацией, одноразового применения, в рулонах с перфорацией, которая позволяет без усилий оторвать салфетку с ровными краями. Простыни изготавливаются из нетканого материала типа СС (Спанбонд Спанбонд), с плотностью 15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Комбинезон одноразовый нестерильный из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L (46-48)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Комбинезон одноразовый нестерильный из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XL (50-52)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Комбинезон одноразовый нестерильный из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ХХL (54-56)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Комбинезон одноразовый нестерильный из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ХХXL (58-60)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Комбинезон одноразовый нестерильный из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XXXXXL (74-76)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белья для рожениц,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Шапочка клип-берет - 1 шт</w:t>
            </w:r>
          </w:p>
          <w:p>
            <w:pPr>
              <w:spacing w:after="20"/>
              <w:ind w:left="20"/>
              <w:jc w:val="both"/>
            </w:pPr>
            <w:r>
              <w:rPr>
                <w:rFonts w:ascii="Times New Roman"/>
                <w:b w:val="false"/>
                <w:i w:val="false"/>
                <w:color w:val="000000"/>
                <w:sz w:val="20"/>
              </w:rPr>
              <w:t>
2 . Бахилы низкие - 1 пара</w:t>
            </w:r>
          </w:p>
          <w:p>
            <w:pPr>
              <w:spacing w:after="20"/>
              <w:ind w:left="20"/>
              <w:jc w:val="both"/>
            </w:pPr>
            <w:r>
              <w:rPr>
                <w:rFonts w:ascii="Times New Roman"/>
                <w:b w:val="false"/>
                <w:i w:val="false"/>
                <w:color w:val="000000"/>
                <w:sz w:val="20"/>
              </w:rPr>
              <w:t>
3 . Салфетка бумажная 20×20 см - 2 шт</w:t>
            </w:r>
          </w:p>
          <w:p>
            <w:pPr>
              <w:spacing w:after="20"/>
              <w:ind w:left="20"/>
              <w:jc w:val="both"/>
            </w:pPr>
            <w:r>
              <w:rPr>
                <w:rFonts w:ascii="Times New Roman"/>
                <w:b w:val="false"/>
                <w:i w:val="false"/>
                <w:color w:val="000000"/>
                <w:sz w:val="20"/>
              </w:rPr>
              <w:t>
4 . Впитывающая простыня 60×60 см - 1 шт</w:t>
            </w:r>
          </w:p>
          <w:p>
            <w:pPr>
              <w:spacing w:after="20"/>
              <w:ind w:left="20"/>
              <w:jc w:val="both"/>
            </w:pPr>
            <w:r>
              <w:rPr>
                <w:rFonts w:ascii="Times New Roman"/>
                <w:b w:val="false"/>
                <w:i w:val="false"/>
                <w:color w:val="000000"/>
                <w:sz w:val="20"/>
              </w:rPr>
              <w:t>
5 . Простыня влагонепроницаемая 80х140 см - 1 шт</w:t>
            </w:r>
          </w:p>
          <w:p>
            <w:pPr>
              <w:spacing w:after="20"/>
              <w:ind w:left="20"/>
              <w:jc w:val="both"/>
            </w:pPr>
            <w:r>
              <w:rPr>
                <w:rFonts w:ascii="Times New Roman"/>
                <w:b w:val="false"/>
                <w:i w:val="false"/>
                <w:color w:val="000000"/>
                <w:sz w:val="20"/>
              </w:rPr>
              <w:t>
6 . Салфетка 80×70 см - 2 шт</w:t>
            </w:r>
          </w:p>
          <w:p>
            <w:pPr>
              <w:spacing w:after="20"/>
              <w:ind w:left="20"/>
              <w:jc w:val="both"/>
            </w:pPr>
            <w:r>
              <w:rPr>
                <w:rFonts w:ascii="Times New Roman"/>
                <w:b w:val="false"/>
                <w:i w:val="false"/>
                <w:color w:val="000000"/>
                <w:sz w:val="20"/>
              </w:rPr>
              <w:t>
7 . Рубашка для роженицы - 1 шт</w:t>
            </w:r>
          </w:p>
          <w:p>
            <w:pPr>
              <w:spacing w:after="20"/>
              <w:ind w:left="20"/>
              <w:jc w:val="both"/>
            </w:pPr>
            <w:r>
              <w:rPr>
                <w:rFonts w:ascii="Times New Roman"/>
                <w:b w:val="false"/>
                <w:i w:val="false"/>
                <w:color w:val="000000"/>
                <w:sz w:val="20"/>
              </w:rPr>
              <w:t>
8 . Прокладка - 2 шт</w:t>
            </w:r>
          </w:p>
          <w:p>
            <w:pPr>
              <w:spacing w:after="20"/>
              <w:ind w:left="20"/>
              <w:jc w:val="both"/>
            </w:pPr>
            <w:r>
              <w:rPr>
                <w:rFonts w:ascii="Times New Roman"/>
                <w:b w:val="false"/>
                <w:i w:val="false"/>
                <w:color w:val="000000"/>
                <w:sz w:val="20"/>
              </w:rPr>
              <w:t>
9 . Маска медицинская трехслойная на резинках - 1 шт</w:t>
            </w:r>
          </w:p>
          <w:p>
            <w:pPr>
              <w:spacing w:after="20"/>
              <w:ind w:left="20"/>
              <w:jc w:val="both"/>
            </w:pPr>
            <w:r>
              <w:rPr>
                <w:rFonts w:ascii="Times New Roman"/>
                <w:b w:val="false"/>
                <w:i w:val="false"/>
                <w:color w:val="000000"/>
                <w:sz w:val="20"/>
              </w:rPr>
              <w:t>
10. Лоток пластиковый - 1 шт</w:t>
            </w:r>
          </w:p>
          <w:p>
            <w:pPr>
              <w:spacing w:after="20"/>
              <w:ind w:left="20"/>
              <w:jc w:val="both"/>
            </w:pPr>
            <w:r>
              <w:rPr>
                <w:rFonts w:ascii="Times New Roman"/>
                <w:b w:val="false"/>
                <w:i w:val="false"/>
                <w:color w:val="000000"/>
                <w:sz w:val="20"/>
              </w:rPr>
              <w:t>
11 Нарукавники полиэтиленовые - 1 пара</w:t>
            </w:r>
          </w:p>
          <w:p>
            <w:pPr>
              <w:spacing w:after="20"/>
              <w:ind w:left="20"/>
              <w:jc w:val="both"/>
            </w:pPr>
            <w:r>
              <w:rPr>
                <w:rFonts w:ascii="Times New Roman"/>
                <w:b w:val="false"/>
                <w:i w:val="false"/>
                <w:color w:val="000000"/>
                <w:sz w:val="20"/>
              </w:rPr>
              <w:t>
12. Фартук ламинированный - 1 шт</w:t>
            </w:r>
          </w:p>
          <w:p>
            <w:pPr>
              <w:spacing w:after="20"/>
              <w:ind w:left="20"/>
              <w:jc w:val="both"/>
            </w:pPr>
            <w:r>
              <w:rPr>
                <w:rFonts w:ascii="Times New Roman"/>
                <w:b w:val="false"/>
                <w:i w:val="false"/>
                <w:color w:val="000000"/>
                <w:sz w:val="20"/>
              </w:rPr>
              <w:t>
13. Пакет полимерный для биоматериала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операций для эндоскопии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Покрытие на инструментальный столик 150×190 см – 1 шт.</w:t>
            </w:r>
          </w:p>
          <w:p>
            <w:pPr>
              <w:spacing w:after="20"/>
              <w:ind w:left="20"/>
              <w:jc w:val="both"/>
            </w:pPr>
            <w:r>
              <w:rPr>
                <w:rFonts w:ascii="Times New Roman"/>
                <w:b w:val="false"/>
                <w:i w:val="false"/>
                <w:color w:val="000000"/>
                <w:sz w:val="20"/>
              </w:rPr>
              <w:t>
2. Покрытие на столик Майо 80×145 см – 1 шт.</w:t>
            </w:r>
          </w:p>
          <w:p>
            <w:pPr>
              <w:spacing w:after="20"/>
              <w:ind w:left="20"/>
              <w:jc w:val="both"/>
            </w:pPr>
            <w:r>
              <w:rPr>
                <w:rFonts w:ascii="Times New Roman"/>
                <w:b w:val="false"/>
                <w:i w:val="false"/>
                <w:color w:val="000000"/>
                <w:sz w:val="20"/>
              </w:rPr>
              <w:t>
3. Простыня 180×200 см с отверстием, с липким краем, с инцизной пленкой – 1 шт.</w:t>
            </w:r>
          </w:p>
          <w:p>
            <w:pPr>
              <w:spacing w:after="20"/>
              <w:ind w:left="20"/>
              <w:jc w:val="both"/>
            </w:pPr>
            <w:r>
              <w:rPr>
                <w:rFonts w:ascii="Times New Roman"/>
                <w:b w:val="false"/>
                <w:i w:val="false"/>
                <w:color w:val="000000"/>
                <w:sz w:val="20"/>
              </w:rPr>
              <w:t>
4. Халат XL – 2 шт.</w:t>
            </w:r>
          </w:p>
          <w:p>
            <w:pPr>
              <w:spacing w:after="20"/>
              <w:ind w:left="20"/>
              <w:jc w:val="both"/>
            </w:pPr>
            <w:r>
              <w:rPr>
                <w:rFonts w:ascii="Times New Roman"/>
                <w:b w:val="false"/>
                <w:i w:val="false"/>
                <w:color w:val="000000"/>
                <w:sz w:val="20"/>
              </w:rPr>
              <w:t>
5. Липкая лента 10×50 см – 3 шт.</w:t>
            </w:r>
          </w:p>
          <w:p>
            <w:pPr>
              <w:spacing w:after="20"/>
              <w:ind w:left="20"/>
              <w:jc w:val="both"/>
            </w:pPr>
            <w:r>
              <w:rPr>
                <w:rFonts w:ascii="Times New Roman"/>
                <w:b w:val="false"/>
                <w:i w:val="false"/>
                <w:color w:val="000000"/>
                <w:sz w:val="20"/>
              </w:rPr>
              <w:t>
6. Салфетка 10×10 см марлевая многослойная с рентген нитью – 10 шт.</w:t>
            </w:r>
          </w:p>
          <w:p>
            <w:pPr>
              <w:spacing w:after="20"/>
              <w:ind w:left="20"/>
              <w:jc w:val="both"/>
            </w:pPr>
            <w:r>
              <w:rPr>
                <w:rFonts w:ascii="Times New Roman"/>
                <w:b w:val="false"/>
                <w:i w:val="false"/>
                <w:color w:val="000000"/>
                <w:sz w:val="20"/>
              </w:rPr>
              <w:t>
7. Маркер для тела с линейкой – 1 шт.</w:t>
            </w:r>
          </w:p>
          <w:p>
            <w:pPr>
              <w:spacing w:after="20"/>
              <w:ind w:left="20"/>
              <w:jc w:val="both"/>
            </w:pPr>
            <w:r>
              <w:rPr>
                <w:rFonts w:ascii="Times New Roman"/>
                <w:b w:val="false"/>
                <w:i w:val="false"/>
                <w:color w:val="000000"/>
                <w:sz w:val="20"/>
              </w:rPr>
              <w:t>
8. Шприц 10 мл Luer Lock – 1 шт.</w:t>
            </w:r>
          </w:p>
          <w:p>
            <w:pPr>
              <w:spacing w:after="20"/>
              <w:ind w:left="20"/>
              <w:jc w:val="both"/>
            </w:pPr>
            <w:r>
              <w:rPr>
                <w:rFonts w:ascii="Times New Roman"/>
                <w:b w:val="false"/>
                <w:i w:val="false"/>
                <w:color w:val="000000"/>
                <w:sz w:val="20"/>
              </w:rPr>
              <w:t>
9. Зажим для полотенца – 1 шт.</w:t>
            </w:r>
          </w:p>
          <w:p>
            <w:pPr>
              <w:spacing w:after="20"/>
              <w:ind w:left="20"/>
              <w:jc w:val="both"/>
            </w:pPr>
            <w:r>
              <w:rPr>
                <w:rFonts w:ascii="Times New Roman"/>
                <w:b w:val="false"/>
                <w:i w:val="false"/>
                <w:color w:val="000000"/>
                <w:sz w:val="20"/>
              </w:rPr>
              <w:t>
10. Чаша 30 мл с крышкой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для новорожденного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80×90 см – 2 шт.</w:t>
            </w:r>
          </w:p>
          <w:p>
            <w:pPr>
              <w:spacing w:after="20"/>
              <w:ind w:left="20"/>
              <w:jc w:val="both"/>
            </w:pPr>
            <w:r>
              <w:rPr>
                <w:rFonts w:ascii="Times New Roman"/>
                <w:b w:val="false"/>
                <w:i w:val="false"/>
                <w:color w:val="000000"/>
                <w:sz w:val="20"/>
              </w:rPr>
              <w:t xml:space="preserve">
 2. Подстилка-пеленка впитывающая 60×60 см – 1 шт. </w:t>
            </w:r>
          </w:p>
          <w:p>
            <w:pPr>
              <w:spacing w:after="20"/>
              <w:ind w:left="20"/>
              <w:jc w:val="both"/>
            </w:pPr>
            <w:r>
              <w:rPr>
                <w:rFonts w:ascii="Times New Roman"/>
                <w:b w:val="false"/>
                <w:i w:val="false"/>
                <w:color w:val="000000"/>
                <w:sz w:val="20"/>
              </w:rPr>
              <w:t xml:space="preserve">
 3. Браслет для идентификации – 1 шт. </w:t>
            </w:r>
          </w:p>
          <w:p>
            <w:pPr>
              <w:spacing w:after="20"/>
              <w:ind w:left="20"/>
              <w:jc w:val="both"/>
            </w:pPr>
            <w:r>
              <w:rPr>
                <w:rFonts w:ascii="Times New Roman"/>
                <w:b w:val="false"/>
                <w:i w:val="false"/>
                <w:color w:val="000000"/>
                <w:sz w:val="20"/>
              </w:rPr>
              <w:t xml:space="preserve">
 4. Карточка – медальон для идентификации – 1 шт. </w:t>
            </w:r>
          </w:p>
          <w:p>
            <w:pPr>
              <w:spacing w:after="20"/>
              <w:ind w:left="20"/>
              <w:jc w:val="both"/>
            </w:pPr>
            <w:r>
              <w:rPr>
                <w:rFonts w:ascii="Times New Roman"/>
                <w:b w:val="false"/>
                <w:i w:val="false"/>
                <w:color w:val="000000"/>
                <w:sz w:val="20"/>
              </w:rPr>
              <w:t xml:space="preserve">
 5. Зажим для пуповины – 1 шт. </w:t>
            </w:r>
          </w:p>
          <w:p>
            <w:pPr>
              <w:spacing w:after="20"/>
              <w:ind w:left="20"/>
              <w:jc w:val="both"/>
            </w:pPr>
            <w:r>
              <w:rPr>
                <w:rFonts w:ascii="Times New Roman"/>
                <w:b w:val="false"/>
                <w:i w:val="false"/>
                <w:color w:val="000000"/>
                <w:sz w:val="20"/>
              </w:rPr>
              <w:t>
6. Шапочка – 1 шт.</w:t>
            </w:r>
          </w:p>
          <w:p>
            <w:pPr>
              <w:spacing w:after="20"/>
              <w:ind w:left="20"/>
              <w:jc w:val="both"/>
            </w:pPr>
            <w:r>
              <w:rPr>
                <w:rFonts w:ascii="Times New Roman"/>
                <w:b w:val="false"/>
                <w:i w:val="false"/>
                <w:color w:val="000000"/>
                <w:sz w:val="20"/>
              </w:rPr>
              <w:t xml:space="preserve">
 7. Конверт – 1 шт. </w:t>
            </w:r>
          </w:p>
          <w:p>
            <w:pPr>
              <w:spacing w:after="20"/>
              <w:ind w:left="20"/>
              <w:jc w:val="both"/>
            </w:pPr>
            <w:r>
              <w:rPr>
                <w:rFonts w:ascii="Times New Roman"/>
                <w:b w:val="false"/>
                <w:i w:val="false"/>
                <w:color w:val="000000"/>
                <w:sz w:val="20"/>
              </w:rPr>
              <w:t xml:space="preserve">
 8. Маска трехслойная – 1 шт. </w:t>
            </w:r>
          </w:p>
          <w:p>
            <w:pPr>
              <w:spacing w:after="20"/>
              <w:ind w:left="20"/>
              <w:jc w:val="both"/>
            </w:pPr>
            <w:r>
              <w:rPr>
                <w:rFonts w:ascii="Times New Roman"/>
                <w:b w:val="false"/>
                <w:i w:val="false"/>
                <w:color w:val="000000"/>
                <w:sz w:val="20"/>
              </w:rPr>
              <w:t>
9. Салфетка 30×40 см – 3 шт.</w:t>
            </w:r>
          </w:p>
          <w:p>
            <w:pPr>
              <w:spacing w:after="20"/>
              <w:ind w:left="20"/>
              <w:jc w:val="both"/>
            </w:pPr>
            <w:r>
              <w:rPr>
                <w:rFonts w:ascii="Times New Roman"/>
                <w:b w:val="false"/>
                <w:i w:val="false"/>
                <w:color w:val="000000"/>
                <w:sz w:val="20"/>
              </w:rPr>
              <w:t>
10. Ватная палочка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покрытия стерильный операционный одноразовый для краниотомии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на инструментальный стол 80×145 см, впитывающая зона 60×90 см – 1 шт.</w:t>
            </w:r>
          </w:p>
          <w:p>
            <w:pPr>
              <w:spacing w:after="20"/>
              <w:ind w:left="20"/>
              <w:jc w:val="both"/>
            </w:pPr>
            <w:r>
              <w:rPr>
                <w:rFonts w:ascii="Times New Roman"/>
                <w:b w:val="false"/>
                <w:i w:val="false"/>
                <w:color w:val="000000"/>
                <w:sz w:val="20"/>
              </w:rPr>
              <w:t>
2. Простыни с адгезивным краем 50×50 см – 4 шт.</w:t>
            </w:r>
          </w:p>
          <w:p>
            <w:pPr>
              <w:spacing w:after="20"/>
              <w:ind w:left="20"/>
              <w:jc w:val="both"/>
            </w:pPr>
            <w:r>
              <w:rPr>
                <w:rFonts w:ascii="Times New Roman"/>
                <w:b w:val="false"/>
                <w:i w:val="false"/>
                <w:color w:val="000000"/>
                <w:sz w:val="20"/>
              </w:rPr>
              <w:t>
3. Простыня для краниотомии (операционный вырез со встроенной инцизной пленкой, со встроенным мешком для сбора жидкости, отводящими желобами и отводной патрубок, со встроенными фиксаторами трубок) – 1 шт.</w:t>
            </w:r>
          </w:p>
          <w:p>
            <w:pPr>
              <w:spacing w:after="20"/>
              <w:ind w:left="20"/>
              <w:jc w:val="both"/>
            </w:pPr>
            <w:r>
              <w:rPr>
                <w:rFonts w:ascii="Times New Roman"/>
                <w:b w:val="false"/>
                <w:i w:val="false"/>
                <w:color w:val="000000"/>
                <w:sz w:val="20"/>
              </w:rPr>
              <w:t>
4. Простыня для операционного стола 160×190 см – 1 шт.</w:t>
            </w:r>
          </w:p>
          <w:p>
            <w:pPr>
              <w:spacing w:after="20"/>
              <w:ind w:left="20"/>
              <w:jc w:val="both"/>
            </w:pPr>
            <w:r>
              <w:rPr>
                <w:rFonts w:ascii="Times New Roman"/>
                <w:b w:val="false"/>
                <w:i w:val="false"/>
                <w:color w:val="000000"/>
                <w:sz w:val="20"/>
              </w:rPr>
              <w:t>
5. Простыня впитывающая 80×190 см – 1 шт.</w:t>
            </w:r>
          </w:p>
          <w:p>
            <w:pPr>
              <w:spacing w:after="20"/>
              <w:ind w:left="20"/>
              <w:jc w:val="both"/>
            </w:pPr>
            <w:r>
              <w:rPr>
                <w:rFonts w:ascii="Times New Roman"/>
                <w:b w:val="false"/>
                <w:i w:val="false"/>
                <w:color w:val="000000"/>
                <w:sz w:val="20"/>
              </w:rPr>
              <w:t>
6. Операционная лента 10×50 см – 1 шт.</w:t>
            </w:r>
          </w:p>
          <w:p>
            <w:pPr>
              <w:spacing w:after="20"/>
              <w:ind w:left="20"/>
              <w:jc w:val="both"/>
            </w:pPr>
            <w:r>
              <w:rPr>
                <w:rFonts w:ascii="Times New Roman"/>
                <w:b w:val="false"/>
                <w:i w:val="false"/>
                <w:color w:val="000000"/>
                <w:sz w:val="20"/>
              </w:rPr>
              <w:t>
7. Салфетки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180*250 см с вырезом, 70*80 см с адгезивным краем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180×250 см с вырезом, 70×80 см с адгезивным краем, изготавливаются из нетканого материала типа Сантейс с плотностью 68 г/м2. Стерилизация осуществляется газовым методом этилен - оксида или радиационным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5х5 см; 6-слойный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5х5 см; 6-слойный,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5х5 см; 8-слойный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5х5 см; 8-слойный,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5х5 см; 10-слойные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5х5 см; 10-слойные,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5х5 см; 12-слойные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5х5 см; 12-слойные,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5х5 см; 14-слойные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5х5 см; 14-слойные,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5х5 см; 16-слойные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5х5 см; 16-слойные,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10х10 см; 6-слойные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10х10 см; 6-слойные,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10х10 см; 8-слойные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10х10 см; 8-слойные,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10х10 см; 10-слойные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10х10 см; 10-слойные,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10х10 см; 12-слойные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10х10 см; 12-слойные,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10х10 см; 14-слойные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10х10 см; 14-слойные,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10х10 см; 16-слойные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10х10 см; 16-слойные,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7,5х7,5 см; 6, 8, 10, 12, 14, 16-слойные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7,5х7,5 см; 6-слойные,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7,5х7,5 см; 6, 8, 10, 12, 14, 16-слойные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7,5х7,5 см; 8-слойные,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7,5х7,5 см; 6, 8, 10, 12, 14, 16-слойные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7,5х7,5 см; 10-слойные,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7,5х7,5 см; 6, 8, 10, 12, 14, 16-слойные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7,5х7,5 см; 12-слойные,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7,5х7,5 см; 6, 8, 10, 12, 14, 16-слойные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7,5х7,5 см; 14-слойные,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7,5х7,5 см; 6, 8, 10, 12, 14, 16-слойные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марлевые 7,5х7,5 см; 16-слойные, без рентгеноконтрастной нити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одежды из нетканого SMS материала и ламинированной</w:t>
            </w:r>
          </w:p>
          <w:p>
            <w:pPr>
              <w:spacing w:after="20"/>
              <w:ind w:left="20"/>
              <w:jc w:val="both"/>
            </w:pPr>
            <w:r>
              <w:rPr>
                <w:rFonts w:ascii="Times New Roman"/>
                <w:b w:val="false"/>
                <w:i w:val="false"/>
                <w:color w:val="000000"/>
                <w:sz w:val="20"/>
              </w:rPr>
              <w:t>
целлюлозы,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46-48 (М), рост 164 см).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46-48 (М), рост 164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46-48 (М), рост 164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одежды из нетканого SMS материала и ламинированной</w:t>
            </w:r>
          </w:p>
          <w:p>
            <w:pPr>
              <w:spacing w:after="20"/>
              <w:ind w:left="20"/>
              <w:jc w:val="both"/>
            </w:pPr>
            <w:r>
              <w:rPr>
                <w:rFonts w:ascii="Times New Roman"/>
                <w:b w:val="false"/>
                <w:i w:val="false"/>
                <w:color w:val="000000"/>
                <w:sz w:val="20"/>
              </w:rPr>
              <w:t>
целлюлозы,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46-48 (М), рост 176 см).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46-48 (М), рост 176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46-48 (М), рост 176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одежды из нетканого SMS материала и ламинированной</w:t>
            </w:r>
          </w:p>
          <w:p>
            <w:pPr>
              <w:spacing w:after="20"/>
              <w:ind w:left="20"/>
              <w:jc w:val="both"/>
            </w:pPr>
            <w:r>
              <w:rPr>
                <w:rFonts w:ascii="Times New Roman"/>
                <w:b w:val="false"/>
                <w:i w:val="false"/>
                <w:color w:val="000000"/>
                <w:sz w:val="20"/>
              </w:rPr>
              <w:t>
целлюлозы,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 размер 50-52 (L-XL), рост 170см).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50-52 (L-XL), рост 170см).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50-52 (L-XL), рост 170см).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одежды из нетканого SMS материала и ламинированной</w:t>
            </w:r>
          </w:p>
          <w:p>
            <w:pPr>
              <w:spacing w:after="20"/>
              <w:ind w:left="20"/>
              <w:jc w:val="both"/>
            </w:pPr>
            <w:r>
              <w:rPr>
                <w:rFonts w:ascii="Times New Roman"/>
                <w:b w:val="false"/>
                <w:i w:val="false"/>
                <w:color w:val="000000"/>
                <w:sz w:val="20"/>
              </w:rPr>
              <w:t>
целлюлозы,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50-52 (L-XL), рост 182см).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50-52 (L-XL), рост 182см).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50-52 (L-XL), рост 182см).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одежды из нетканого SMS материала и ламинированной</w:t>
            </w:r>
          </w:p>
          <w:p>
            <w:pPr>
              <w:spacing w:after="20"/>
              <w:ind w:left="20"/>
              <w:jc w:val="both"/>
            </w:pPr>
            <w:r>
              <w:rPr>
                <w:rFonts w:ascii="Times New Roman"/>
                <w:b w:val="false"/>
                <w:i w:val="false"/>
                <w:color w:val="000000"/>
                <w:sz w:val="20"/>
              </w:rPr>
              <w:t>
целлюлозы,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54-56 (XXL), рост 170 см).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54-56 (XXL), рост 170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54-56 (XXL), рост 170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одежды из нетканого SMS материала и ламинированной</w:t>
            </w:r>
          </w:p>
          <w:p>
            <w:pPr>
              <w:spacing w:after="20"/>
              <w:ind w:left="20"/>
              <w:jc w:val="both"/>
            </w:pPr>
            <w:r>
              <w:rPr>
                <w:rFonts w:ascii="Times New Roman"/>
                <w:b w:val="false"/>
                <w:i w:val="false"/>
                <w:color w:val="000000"/>
                <w:sz w:val="20"/>
              </w:rPr>
              <w:t>
целлюлозы,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54-56 (XXL), рост 182 см).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54-56 (XXL), рост 182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54-56 (XXL), рост 182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одежды из нетканого SMS материала и ламинированной</w:t>
            </w:r>
          </w:p>
          <w:p>
            <w:pPr>
              <w:spacing w:after="20"/>
              <w:ind w:left="20"/>
              <w:jc w:val="both"/>
            </w:pPr>
            <w:r>
              <w:rPr>
                <w:rFonts w:ascii="Times New Roman"/>
                <w:b w:val="false"/>
                <w:i w:val="false"/>
                <w:color w:val="000000"/>
                <w:sz w:val="20"/>
              </w:rPr>
              <w:t>
целлюлозы,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58-60 (XXXL-XXXXL), рост 170 см).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58-60 (XXXL-XXXXL), рост 170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58-60 (XXXL-XXXXL), рост 170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одежды из нетканого SMS материала и ламинированной</w:t>
            </w:r>
          </w:p>
          <w:p>
            <w:pPr>
              <w:spacing w:after="20"/>
              <w:ind w:left="20"/>
              <w:jc w:val="both"/>
            </w:pPr>
            <w:r>
              <w:rPr>
                <w:rFonts w:ascii="Times New Roman"/>
                <w:b w:val="false"/>
                <w:i w:val="false"/>
                <w:color w:val="000000"/>
                <w:sz w:val="20"/>
              </w:rPr>
              <w:t>
целлюлозы,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 размер 58-60 (XXXL-XXXXL), рост 182 см).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 размер 58-60 (XXXL-XXXXL), рост 182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58-60 (XXXL-XXXXL), рост 182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одежды из нетканого SMS материала и ламинированной</w:t>
            </w:r>
          </w:p>
          <w:p>
            <w:pPr>
              <w:spacing w:after="20"/>
              <w:ind w:left="20"/>
              <w:jc w:val="both"/>
            </w:pPr>
            <w:r>
              <w:rPr>
                <w:rFonts w:ascii="Times New Roman"/>
                <w:b w:val="false"/>
                <w:i w:val="false"/>
                <w:color w:val="000000"/>
                <w:sz w:val="20"/>
              </w:rPr>
              <w:t>
целлюлозы,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62-64 (XXXXL-XXXXXL), рост 176 см).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62-64 (XXXXL-XXXXXL), рост 176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62-64 (XXXXL-XXXXXL), рост 176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одежды из нетканого SMS материала и ламинированной</w:t>
            </w:r>
          </w:p>
          <w:p>
            <w:pPr>
              <w:spacing w:after="20"/>
              <w:ind w:left="20"/>
              <w:jc w:val="both"/>
            </w:pPr>
            <w:r>
              <w:rPr>
                <w:rFonts w:ascii="Times New Roman"/>
                <w:b w:val="false"/>
                <w:i w:val="false"/>
                <w:color w:val="000000"/>
                <w:sz w:val="20"/>
              </w:rPr>
              <w:t>
целлюлозы, одноразовый,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62-64 (XXXXL-XXXXXL), рост 188 см).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62-64 (XXXXL-XXXXXL), рост 188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62-64 (XXXXL-XXXXXL), рост 188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Противочумный комплект одежды из нетканого SMS материала и ламинированной целлюлозы, одноразовый, нестерильный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46-48 (М), рост 164 см).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46-48 (М), рост 164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46-48 (М), рост 164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Противочумный комплект одежды из нетканого SMS материала и ламинированной целлюлозы, одноразовый, нестерильный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46-48 (М), рост 176 см).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46-48 (М), рост 176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46-48 (М), рост 176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Противочумный комплект одежды из нетканого SMS материала и ламинированной целлюлозы, одноразовый, нестерильный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50-52 (L-XL), рост 170).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50-52 (L-XL), рост 170).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50-52 (L-XL), рост 170).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Противочумный комплект одежды из нетканого SMS материала и ламинированной целлюлозы, одноразовый, нестерильный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50-52 (L-XL), рост 182).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50-52 (L-XL), рост 182).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50-52 (L-XL), рост 182).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Противочумный комплект одежды из нетканого SMS материала и ламинированной целлюлозы, одноразовый, нестерильный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54-56 (XXL), рост 170).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54-56 (XXL), рост 170).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54-56 (XXL), рост 170).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Противочумный комплект одежды из нетканого SMS материала и ламинированной целлюлозы, одноразовый, нестерильный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54-56 (XXL), рост 182).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54-56 (XXL), рост 182).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54-56 (XXL), рост 182).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Противочумный комплект одежды из нетканого SMS материала и ламинированной целлюлозы, одноразовый, нестерильный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58-60 (XXXL-XXXXL), рост 170).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58-60 (XXXL-XXXXL), рост 170).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58-60 (XXXL-XXXXL), рост 170).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Противочумный комплект одежды из нетканого SMS материала и ламинированной целлюлозы, одноразовый, нестерильный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58-60 (XXXL-XXXXL), рост 182).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58-60 (XXXL-XXXXL), рост 182).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58-60 (XXXL-XXXXL), рост 182).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Противочумный комплект одежды из нетканого SMS материала и ламинированной целлюлозы, одноразовый, нестерильный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62-64 (XXXXL-XXXXXL), рост 176).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62-64 (XXXXL-XXXXXL), рост 176).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w:t>
            </w:r>
          </w:p>
          <w:p>
            <w:pPr>
              <w:spacing w:after="20"/>
              <w:ind w:left="20"/>
              <w:jc w:val="both"/>
            </w:pPr>
            <w:r>
              <w:rPr>
                <w:rFonts w:ascii="Times New Roman"/>
                <w:b w:val="false"/>
                <w:i w:val="false"/>
                <w:color w:val="000000"/>
                <w:sz w:val="20"/>
              </w:rPr>
              <w:t>
4) Очки защитные закрытые - 1 шт;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62-64 (XXXXL-XXXXXL), рост 176).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Противочумный комплект одежды из нетканого SMS материала и ламинированной целлюлозы, одноразовый, нестерильный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противочумный (размер 62-64 (XXXXL-XXXXXL), рост 188). Халат длинный, закрытый спереди. Изготовлен из нетканого материала. Поверхностная плотность нетканого материала должно быть не менее 40 г/м3. - 1 шт;</w:t>
            </w:r>
          </w:p>
          <w:p>
            <w:pPr>
              <w:spacing w:after="20"/>
              <w:ind w:left="20"/>
              <w:jc w:val="both"/>
            </w:pPr>
            <w:r>
              <w:rPr>
                <w:rFonts w:ascii="Times New Roman"/>
                <w:b w:val="false"/>
                <w:i w:val="false"/>
                <w:color w:val="000000"/>
                <w:sz w:val="20"/>
              </w:rPr>
              <w:t>
2) Костюм в комплекте (рубашка, брюки) (размер 62-64 (XXXXL-XXXXXL), рост 188).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w:t>
            </w:r>
          </w:p>
          <w:p>
            <w:pPr>
              <w:spacing w:after="20"/>
              <w:ind w:left="20"/>
              <w:jc w:val="both"/>
            </w:pPr>
            <w:r>
              <w:rPr>
                <w:rFonts w:ascii="Times New Roman"/>
                <w:b w:val="false"/>
                <w:i w:val="false"/>
                <w:color w:val="000000"/>
                <w:sz w:val="20"/>
              </w:rPr>
              <w:t>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w:t>
            </w:r>
          </w:p>
          <w:p>
            <w:pPr>
              <w:spacing w:after="20"/>
              <w:ind w:left="20"/>
              <w:jc w:val="both"/>
            </w:pPr>
            <w:r>
              <w:rPr>
                <w:rFonts w:ascii="Times New Roman"/>
                <w:b w:val="false"/>
                <w:i w:val="false"/>
                <w:color w:val="000000"/>
                <w:sz w:val="20"/>
              </w:rPr>
              <w:t>
5) Респиратор - фильтрующая маска, с или без клапана выдоха - 1 шт;</w:t>
            </w:r>
          </w:p>
          <w:p>
            <w:pPr>
              <w:spacing w:after="20"/>
              <w:ind w:left="20"/>
              <w:jc w:val="both"/>
            </w:pPr>
            <w:r>
              <w:rPr>
                <w:rFonts w:ascii="Times New Roman"/>
                <w:b w:val="false"/>
                <w:i w:val="false"/>
                <w:color w:val="000000"/>
                <w:sz w:val="20"/>
              </w:rPr>
              <w:t>
6) Капюшон закрывающий волосяную часть головы. Изготовлен из материала, из которого изготовлен комбинезон - 1 шт;</w:t>
            </w:r>
          </w:p>
          <w:p>
            <w:pPr>
              <w:spacing w:after="20"/>
              <w:ind w:left="20"/>
              <w:jc w:val="both"/>
            </w:pPr>
            <w:r>
              <w:rPr>
                <w:rFonts w:ascii="Times New Roman"/>
                <w:b w:val="false"/>
                <w:i w:val="false"/>
                <w:color w:val="000000"/>
                <w:sz w:val="20"/>
              </w:rPr>
              <w:t>
7) Комбинезон (размер 62-64 (XXXXL-XXXXXL), рост 188).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w:t>
            </w:r>
          </w:p>
          <w:p>
            <w:pPr>
              <w:spacing w:after="20"/>
              <w:ind w:left="20"/>
              <w:jc w:val="both"/>
            </w:pPr>
            <w:r>
              <w:rPr>
                <w:rFonts w:ascii="Times New Roman"/>
                <w:b w:val="false"/>
                <w:i w:val="false"/>
                <w:color w:val="000000"/>
                <w:sz w:val="20"/>
              </w:rPr>
              <w:t>
8) Бахилы. Изготовлен из материала, из которого изготовлен комбинезон. Поверхностная плотность нетканого материала должно быть не менее 40 г /м2. - 1 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защиты модель размер 42-44 (S), рост 164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w:t>
            </w:r>
          </w:p>
          <w:p>
            <w:pPr>
              <w:spacing w:after="20"/>
              <w:ind w:left="20"/>
              <w:jc w:val="both"/>
            </w:pPr>
            <w:r>
              <w:rPr>
                <w:rFonts w:ascii="Times New Roman"/>
                <w:b w:val="false"/>
                <w:i w:val="false"/>
                <w:color w:val="000000"/>
                <w:sz w:val="20"/>
              </w:rPr>
              <w:t>
- Эластичные резинки на капюшоне, рукавах и штанинах комбинезона;</w:t>
            </w:r>
          </w:p>
          <w:p>
            <w:pPr>
              <w:spacing w:after="20"/>
              <w:ind w:left="20"/>
              <w:jc w:val="both"/>
            </w:pPr>
            <w:r>
              <w:rPr>
                <w:rFonts w:ascii="Times New Roman"/>
                <w:b w:val="false"/>
                <w:i w:val="false"/>
                <w:color w:val="000000"/>
                <w:sz w:val="20"/>
              </w:rPr>
              <w:t>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w:t>
            </w:r>
          </w:p>
          <w:p>
            <w:pPr>
              <w:spacing w:after="20"/>
              <w:ind w:left="20"/>
              <w:jc w:val="both"/>
            </w:pPr>
            <w:r>
              <w:rPr>
                <w:rFonts w:ascii="Times New Roman"/>
                <w:b w:val="false"/>
                <w:i w:val="false"/>
                <w:color w:val="000000"/>
                <w:sz w:val="20"/>
              </w:rPr>
              <w:t>
Применяется для использования в целях защиты от вирусных инфекции и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защиты модель размер 42-44 (S), рост 176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Застежка-молния; -Клапан на липучке, покрывающий застежку-молнию;</w:t>
            </w:r>
          </w:p>
          <w:p>
            <w:pPr>
              <w:spacing w:after="20"/>
              <w:ind w:left="20"/>
              <w:jc w:val="both"/>
            </w:pPr>
            <w:r>
              <w:rPr>
                <w:rFonts w:ascii="Times New Roman"/>
                <w:b w:val="false"/>
                <w:i w:val="false"/>
                <w:color w:val="000000"/>
                <w:sz w:val="20"/>
              </w:rPr>
              <w:t>
- Капюшон на эластичной резинке, плотно прилегающий к контуру лица, закрывающий шею и подбородке;</w:t>
            </w:r>
          </w:p>
          <w:p>
            <w:pPr>
              <w:spacing w:after="20"/>
              <w:ind w:left="20"/>
              <w:jc w:val="both"/>
            </w:pPr>
            <w:r>
              <w:rPr>
                <w:rFonts w:ascii="Times New Roman"/>
                <w:b w:val="false"/>
                <w:i w:val="false"/>
                <w:color w:val="000000"/>
                <w:sz w:val="20"/>
              </w:rPr>
              <w:t>
- Эластичные резинки на капюшоне, рукавах и штанинах комбинезона;</w:t>
            </w:r>
          </w:p>
          <w:p>
            <w:pPr>
              <w:spacing w:after="20"/>
              <w:ind w:left="20"/>
              <w:jc w:val="both"/>
            </w:pPr>
            <w:r>
              <w:rPr>
                <w:rFonts w:ascii="Times New Roman"/>
                <w:b w:val="false"/>
                <w:i w:val="false"/>
                <w:color w:val="000000"/>
                <w:sz w:val="20"/>
              </w:rPr>
              <w:t>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защиты модель размер 46-48 (М), рост 164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защиты модель размер 46-48 (М), рост 176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защиты модель размер 50-52 (L-XL), рост 170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50-100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защиты модель размер 50-52 (L-XL), рост 182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50-100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защиты модель размер 54-56 (XХL), рост 170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защиты модель размер 54-56 (XХL), рост 182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защиты модель размер 58-60 (XXXL-XXXXL), рост 170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защиты модель размер 58-60 (XXXL-XXXXL) рост 182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защиты модель размер 62-64(ХХХХL- ХХХХХL), рост 176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50-100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защиты модель размер 62-64 (ХХХХL- ХХХХХL), рост 188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50-100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размер (XXL) 54-56,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размер (XXL) 54-56,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размер (XXXL-XXXXL) 58-60,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размер (XXXL-XXXXL) 58-60,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размер (XXXXL-XXXXXL) 62-64,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размер (XXXXL-XXXXXL) 62-64, рост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размер (S) 42-44, рост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размер (S) 42-44,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размер (M) 46-48, рост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размер (M) 46-48,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размер (L-XL) 50-52,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размер (L-XL) 50-52,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респиратор Fish FFP2 без клапана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респиратор Fish FFP2 без клапана.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Складное медицинское изделие, состоящее из четырех слоев нетканого материала, внутри содержится фильтр мельтблаун FFP2. Для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респиратор Fish FFP3 без клапана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респиратор Fish FFP3 без клапана.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Складное медицинское изделие, состоящее из четырех слоев нетканого материала, внутри содержится фильтр мельтблаун FFP3. Для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респиратор Fish FFP1 с клапаном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респиратор Fish FFP1 с клапаном.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 Складное медицинское изделие, состоящее из четырех слоев нетканого материала, со встроенным клапаном, внутри содержится фильтр мельтблаун FFP1. Для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Маска-респиратор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Четырехслойная одноразовая маска из нетканого материала с классом фильтрующей эффективности FFP2 или KN 95, или N95, предназначенные для защиты органов дыхания. Маска-респиратор крепятся на лице при помощи заушной резины, закрывая полость носа и рта Состоит из четырех или пяти, или шести слоев, два из которых фильтрующий слой "мельтблаун", внутренний слой изготовлен из приятного на ощупь материала, похожего на хлопок. Специальная конструкция обеспечивает плотное прилегание маски к лицу; устойчива к смятию и подходит для работы в высокотемпературной и влажной среде.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противочумный тип 1 одноразовый размер 46-48 (М), рост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3. Бахилы высокие, верх от спадания фиксируется на резинке или на завязках.</w:t>
            </w:r>
          </w:p>
          <w:p>
            <w:pPr>
              <w:spacing w:after="20"/>
              <w:ind w:left="20"/>
              <w:jc w:val="both"/>
            </w:pPr>
            <w:r>
              <w:rPr>
                <w:rFonts w:ascii="Times New Roman"/>
                <w:b w:val="false"/>
                <w:i w:val="false"/>
                <w:color w:val="000000"/>
                <w:sz w:val="20"/>
              </w:rPr>
              <w:t>
4. Защитные очки герметичные, без вентиляционных отверстий.</w:t>
            </w:r>
          </w:p>
          <w:p>
            <w:pPr>
              <w:spacing w:after="20"/>
              <w:ind w:left="20"/>
              <w:jc w:val="both"/>
            </w:pPr>
            <w:r>
              <w:rPr>
                <w:rFonts w:ascii="Times New Roman"/>
                <w:b w:val="false"/>
                <w:i w:val="false"/>
                <w:color w:val="000000"/>
                <w:sz w:val="20"/>
              </w:rPr>
              <w:t>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w:t>
            </w:r>
          </w:p>
          <w:p>
            <w:pPr>
              <w:spacing w:after="20"/>
              <w:ind w:left="20"/>
              <w:jc w:val="both"/>
            </w:pPr>
            <w:r>
              <w:rPr>
                <w:rFonts w:ascii="Times New Roman"/>
                <w:b w:val="false"/>
                <w:i w:val="false"/>
                <w:color w:val="000000"/>
                <w:sz w:val="20"/>
              </w:rPr>
              <w:t>
6. Перчатки латексные или виниловые или нитриловые, текстурированные или гладкие, опудренные или неопудренные, нестерильные, одноразовые.</w:t>
            </w:r>
          </w:p>
          <w:p>
            <w:pPr>
              <w:spacing w:after="20"/>
              <w:ind w:left="20"/>
              <w:jc w:val="both"/>
            </w:pPr>
            <w:r>
              <w:rPr>
                <w:rFonts w:ascii="Times New Roman"/>
                <w:b w:val="false"/>
                <w:i w:val="false"/>
                <w:color w:val="000000"/>
                <w:sz w:val="20"/>
              </w:rPr>
              <w:t>
7. Сапоги резиновые или из ПВХ.</w:t>
            </w:r>
          </w:p>
          <w:p>
            <w:pPr>
              <w:spacing w:after="20"/>
              <w:ind w:left="20"/>
              <w:jc w:val="both"/>
            </w:pPr>
            <w:r>
              <w:rPr>
                <w:rFonts w:ascii="Times New Roman"/>
                <w:b w:val="false"/>
                <w:i w:val="false"/>
                <w:color w:val="000000"/>
                <w:sz w:val="20"/>
              </w:rPr>
              <w:t>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9. Фартук с нагрудником из полиэтиленовой пленки плотность не менее 10 микрон.</w:t>
            </w:r>
          </w:p>
          <w:p>
            <w:pPr>
              <w:spacing w:after="20"/>
              <w:ind w:left="20"/>
              <w:jc w:val="both"/>
            </w:pPr>
            <w:r>
              <w:rPr>
                <w:rFonts w:ascii="Times New Roman"/>
                <w:b w:val="false"/>
                <w:i w:val="false"/>
                <w:color w:val="000000"/>
                <w:sz w:val="20"/>
              </w:rPr>
              <w:t xml:space="preserve">
 10. Инструкция по эксплуатации противочумного комплекта. </w:t>
            </w:r>
          </w:p>
          <w:p>
            <w:pPr>
              <w:spacing w:after="20"/>
              <w:ind w:left="20"/>
              <w:jc w:val="both"/>
            </w:pPr>
            <w:r>
              <w:rPr>
                <w:rFonts w:ascii="Times New Roman"/>
                <w:b w:val="false"/>
                <w:i w:val="false"/>
                <w:color w:val="000000"/>
                <w:sz w:val="20"/>
              </w:rPr>
              <w:t>
11. Сумка с ручкой изготовлен из СМС материала или из полиэтиленовой пленки.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противочумный тип 1 одноразовый размер 46-48 (М),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3. Бахилы высокие, верх от спадания фиксируется на резинке или на завязках.</w:t>
            </w:r>
          </w:p>
          <w:p>
            <w:pPr>
              <w:spacing w:after="20"/>
              <w:ind w:left="20"/>
              <w:jc w:val="both"/>
            </w:pPr>
            <w:r>
              <w:rPr>
                <w:rFonts w:ascii="Times New Roman"/>
                <w:b w:val="false"/>
                <w:i w:val="false"/>
                <w:color w:val="000000"/>
                <w:sz w:val="20"/>
              </w:rPr>
              <w:t>
4. Защитные очки герметичные, без вентиляционных отверстий.</w:t>
            </w:r>
          </w:p>
          <w:p>
            <w:pPr>
              <w:spacing w:after="20"/>
              <w:ind w:left="20"/>
              <w:jc w:val="both"/>
            </w:pPr>
            <w:r>
              <w:rPr>
                <w:rFonts w:ascii="Times New Roman"/>
                <w:b w:val="false"/>
                <w:i w:val="false"/>
                <w:color w:val="000000"/>
                <w:sz w:val="20"/>
              </w:rPr>
              <w:t>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w:t>
            </w:r>
          </w:p>
          <w:p>
            <w:pPr>
              <w:spacing w:after="20"/>
              <w:ind w:left="20"/>
              <w:jc w:val="both"/>
            </w:pPr>
            <w:r>
              <w:rPr>
                <w:rFonts w:ascii="Times New Roman"/>
                <w:b w:val="false"/>
                <w:i w:val="false"/>
                <w:color w:val="000000"/>
                <w:sz w:val="20"/>
              </w:rPr>
              <w:t>
6. Перчатки латексные или виниловые или нитриловые, текстурированные или гладкие, опудренные или неопудренные, нестерильные, одноразовые.</w:t>
            </w:r>
          </w:p>
          <w:p>
            <w:pPr>
              <w:spacing w:after="20"/>
              <w:ind w:left="20"/>
              <w:jc w:val="both"/>
            </w:pPr>
            <w:r>
              <w:rPr>
                <w:rFonts w:ascii="Times New Roman"/>
                <w:b w:val="false"/>
                <w:i w:val="false"/>
                <w:color w:val="000000"/>
                <w:sz w:val="20"/>
              </w:rPr>
              <w:t>
7. Сапоги резиновые или из ПВХ.</w:t>
            </w:r>
          </w:p>
          <w:p>
            <w:pPr>
              <w:spacing w:after="20"/>
              <w:ind w:left="20"/>
              <w:jc w:val="both"/>
            </w:pPr>
            <w:r>
              <w:rPr>
                <w:rFonts w:ascii="Times New Roman"/>
                <w:b w:val="false"/>
                <w:i w:val="false"/>
                <w:color w:val="000000"/>
                <w:sz w:val="20"/>
              </w:rPr>
              <w:t>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9. Фартук с нагрудником из полиэтиленовой пленки плотность не менее 10 микрон.</w:t>
            </w:r>
          </w:p>
          <w:p>
            <w:pPr>
              <w:spacing w:after="20"/>
              <w:ind w:left="20"/>
              <w:jc w:val="both"/>
            </w:pPr>
            <w:r>
              <w:rPr>
                <w:rFonts w:ascii="Times New Roman"/>
                <w:b w:val="false"/>
                <w:i w:val="false"/>
                <w:color w:val="000000"/>
                <w:sz w:val="20"/>
              </w:rPr>
              <w:t xml:space="preserve">
 10. Инструкция по эксплуатации противочумного комплекта. </w:t>
            </w:r>
          </w:p>
          <w:p>
            <w:pPr>
              <w:spacing w:after="20"/>
              <w:ind w:left="20"/>
              <w:jc w:val="both"/>
            </w:pPr>
            <w:r>
              <w:rPr>
                <w:rFonts w:ascii="Times New Roman"/>
                <w:b w:val="false"/>
                <w:i w:val="false"/>
                <w:color w:val="000000"/>
                <w:sz w:val="20"/>
              </w:rPr>
              <w:t>
11. Сумка с ручкой изготовлен из СМС материала или из полиэтиленовой пленки.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противочумный тип 1 одноразовый размер 50-52 (L-XL),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3. Бахилы высокие, верх от спадания фиксируется на резинке или на завязках.</w:t>
            </w:r>
          </w:p>
          <w:p>
            <w:pPr>
              <w:spacing w:after="20"/>
              <w:ind w:left="20"/>
              <w:jc w:val="both"/>
            </w:pPr>
            <w:r>
              <w:rPr>
                <w:rFonts w:ascii="Times New Roman"/>
                <w:b w:val="false"/>
                <w:i w:val="false"/>
                <w:color w:val="000000"/>
                <w:sz w:val="20"/>
              </w:rPr>
              <w:t>
4. Защитные очки герметичные, без вентиляционных отверстий.</w:t>
            </w:r>
          </w:p>
          <w:p>
            <w:pPr>
              <w:spacing w:after="20"/>
              <w:ind w:left="20"/>
              <w:jc w:val="both"/>
            </w:pPr>
            <w:r>
              <w:rPr>
                <w:rFonts w:ascii="Times New Roman"/>
                <w:b w:val="false"/>
                <w:i w:val="false"/>
                <w:color w:val="000000"/>
                <w:sz w:val="20"/>
              </w:rPr>
              <w:t>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w:t>
            </w:r>
          </w:p>
          <w:p>
            <w:pPr>
              <w:spacing w:after="20"/>
              <w:ind w:left="20"/>
              <w:jc w:val="both"/>
            </w:pPr>
            <w:r>
              <w:rPr>
                <w:rFonts w:ascii="Times New Roman"/>
                <w:b w:val="false"/>
                <w:i w:val="false"/>
                <w:color w:val="000000"/>
                <w:sz w:val="20"/>
              </w:rPr>
              <w:t>
6. Перчатки латексные или виниловые или нитриловые, текстурированные или гладкие, опудренные или неопудренные, нестерильные, одноразовые.</w:t>
            </w:r>
          </w:p>
          <w:p>
            <w:pPr>
              <w:spacing w:after="20"/>
              <w:ind w:left="20"/>
              <w:jc w:val="both"/>
            </w:pPr>
            <w:r>
              <w:rPr>
                <w:rFonts w:ascii="Times New Roman"/>
                <w:b w:val="false"/>
                <w:i w:val="false"/>
                <w:color w:val="000000"/>
                <w:sz w:val="20"/>
              </w:rPr>
              <w:t>
7. Сапоги резиновые или из ПВХ.</w:t>
            </w:r>
          </w:p>
          <w:p>
            <w:pPr>
              <w:spacing w:after="20"/>
              <w:ind w:left="20"/>
              <w:jc w:val="both"/>
            </w:pPr>
            <w:r>
              <w:rPr>
                <w:rFonts w:ascii="Times New Roman"/>
                <w:b w:val="false"/>
                <w:i w:val="false"/>
                <w:color w:val="000000"/>
                <w:sz w:val="20"/>
              </w:rPr>
              <w:t>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9. Фартук с нагрудником из полиэтиленовой пленки плотность не менее 10 микрон.</w:t>
            </w:r>
          </w:p>
          <w:p>
            <w:pPr>
              <w:spacing w:after="20"/>
              <w:ind w:left="20"/>
              <w:jc w:val="both"/>
            </w:pPr>
            <w:r>
              <w:rPr>
                <w:rFonts w:ascii="Times New Roman"/>
                <w:b w:val="false"/>
                <w:i w:val="false"/>
                <w:color w:val="000000"/>
                <w:sz w:val="20"/>
              </w:rPr>
              <w:t xml:space="preserve">
 10. Инструкция по эксплуатации противочумного комплекта. </w:t>
            </w:r>
          </w:p>
          <w:p>
            <w:pPr>
              <w:spacing w:after="20"/>
              <w:ind w:left="20"/>
              <w:jc w:val="both"/>
            </w:pPr>
            <w:r>
              <w:rPr>
                <w:rFonts w:ascii="Times New Roman"/>
                <w:b w:val="false"/>
                <w:i w:val="false"/>
                <w:color w:val="000000"/>
                <w:sz w:val="20"/>
              </w:rPr>
              <w:t>
11. Сумка с ручкой изготовлен из СМС материала или из полиэтиленовой пленки.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противочумный тип 1 одноразовый размер 50-52 (L-XL),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3. Бахилы высокие, верх от спадания фиксируется на резинке или на завязках.</w:t>
            </w:r>
          </w:p>
          <w:p>
            <w:pPr>
              <w:spacing w:after="20"/>
              <w:ind w:left="20"/>
              <w:jc w:val="both"/>
            </w:pPr>
            <w:r>
              <w:rPr>
                <w:rFonts w:ascii="Times New Roman"/>
                <w:b w:val="false"/>
                <w:i w:val="false"/>
                <w:color w:val="000000"/>
                <w:sz w:val="20"/>
              </w:rPr>
              <w:t>
4. Защитные очки герметичные, без вентиляционных отверстий.</w:t>
            </w:r>
          </w:p>
          <w:p>
            <w:pPr>
              <w:spacing w:after="20"/>
              <w:ind w:left="20"/>
              <w:jc w:val="both"/>
            </w:pPr>
            <w:r>
              <w:rPr>
                <w:rFonts w:ascii="Times New Roman"/>
                <w:b w:val="false"/>
                <w:i w:val="false"/>
                <w:color w:val="000000"/>
                <w:sz w:val="20"/>
              </w:rPr>
              <w:t>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w:t>
            </w:r>
          </w:p>
          <w:p>
            <w:pPr>
              <w:spacing w:after="20"/>
              <w:ind w:left="20"/>
              <w:jc w:val="both"/>
            </w:pPr>
            <w:r>
              <w:rPr>
                <w:rFonts w:ascii="Times New Roman"/>
                <w:b w:val="false"/>
                <w:i w:val="false"/>
                <w:color w:val="000000"/>
                <w:sz w:val="20"/>
              </w:rPr>
              <w:t>
6. Перчатки латексные или виниловые или нитриловые, текстурированные или гладкие, опудренные или неопудренные, нестерильные, одноразовые.</w:t>
            </w:r>
          </w:p>
          <w:p>
            <w:pPr>
              <w:spacing w:after="20"/>
              <w:ind w:left="20"/>
              <w:jc w:val="both"/>
            </w:pPr>
            <w:r>
              <w:rPr>
                <w:rFonts w:ascii="Times New Roman"/>
                <w:b w:val="false"/>
                <w:i w:val="false"/>
                <w:color w:val="000000"/>
                <w:sz w:val="20"/>
              </w:rPr>
              <w:t>
7. Сапоги резиновые или из ПВХ.</w:t>
            </w:r>
          </w:p>
          <w:p>
            <w:pPr>
              <w:spacing w:after="20"/>
              <w:ind w:left="20"/>
              <w:jc w:val="both"/>
            </w:pPr>
            <w:r>
              <w:rPr>
                <w:rFonts w:ascii="Times New Roman"/>
                <w:b w:val="false"/>
                <w:i w:val="false"/>
                <w:color w:val="000000"/>
                <w:sz w:val="20"/>
              </w:rPr>
              <w:t>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9. Фартук с нагрудником из полиэтиленовой пленки плотность не менее 10 микрон.</w:t>
            </w:r>
          </w:p>
          <w:p>
            <w:pPr>
              <w:spacing w:after="20"/>
              <w:ind w:left="20"/>
              <w:jc w:val="both"/>
            </w:pPr>
            <w:r>
              <w:rPr>
                <w:rFonts w:ascii="Times New Roman"/>
                <w:b w:val="false"/>
                <w:i w:val="false"/>
                <w:color w:val="000000"/>
                <w:sz w:val="20"/>
              </w:rPr>
              <w:t xml:space="preserve">
 10. Инструкция по эксплуатации противочумного комплекта. </w:t>
            </w:r>
          </w:p>
          <w:p>
            <w:pPr>
              <w:spacing w:after="20"/>
              <w:ind w:left="20"/>
              <w:jc w:val="both"/>
            </w:pPr>
            <w:r>
              <w:rPr>
                <w:rFonts w:ascii="Times New Roman"/>
                <w:b w:val="false"/>
                <w:i w:val="false"/>
                <w:color w:val="000000"/>
                <w:sz w:val="20"/>
              </w:rPr>
              <w:t>
11. Сумка с ручкой изготовлен из СМС материала или из полиэтиленовой пленки.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противочумный тип 1 одноразовый размер 54-56 (XXL),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3. Бахилы высокие, верх от спадания фиксируется на резинке или на завязках.</w:t>
            </w:r>
          </w:p>
          <w:p>
            <w:pPr>
              <w:spacing w:after="20"/>
              <w:ind w:left="20"/>
              <w:jc w:val="both"/>
            </w:pPr>
            <w:r>
              <w:rPr>
                <w:rFonts w:ascii="Times New Roman"/>
                <w:b w:val="false"/>
                <w:i w:val="false"/>
                <w:color w:val="000000"/>
                <w:sz w:val="20"/>
              </w:rPr>
              <w:t>
4. Защитные очки герметичные, без вентиляционных отверстий.</w:t>
            </w:r>
          </w:p>
          <w:p>
            <w:pPr>
              <w:spacing w:after="20"/>
              <w:ind w:left="20"/>
              <w:jc w:val="both"/>
            </w:pPr>
            <w:r>
              <w:rPr>
                <w:rFonts w:ascii="Times New Roman"/>
                <w:b w:val="false"/>
                <w:i w:val="false"/>
                <w:color w:val="000000"/>
                <w:sz w:val="20"/>
              </w:rPr>
              <w:t>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w:t>
            </w:r>
          </w:p>
          <w:p>
            <w:pPr>
              <w:spacing w:after="20"/>
              <w:ind w:left="20"/>
              <w:jc w:val="both"/>
            </w:pPr>
            <w:r>
              <w:rPr>
                <w:rFonts w:ascii="Times New Roman"/>
                <w:b w:val="false"/>
                <w:i w:val="false"/>
                <w:color w:val="000000"/>
                <w:sz w:val="20"/>
              </w:rPr>
              <w:t>
6. Перчатки латексные или виниловые или нитриловые, текстурированные или гладкие, опудренные или неопудренные, нестерильные, одноразовые.</w:t>
            </w:r>
          </w:p>
          <w:p>
            <w:pPr>
              <w:spacing w:after="20"/>
              <w:ind w:left="20"/>
              <w:jc w:val="both"/>
            </w:pPr>
            <w:r>
              <w:rPr>
                <w:rFonts w:ascii="Times New Roman"/>
                <w:b w:val="false"/>
                <w:i w:val="false"/>
                <w:color w:val="000000"/>
                <w:sz w:val="20"/>
              </w:rPr>
              <w:t>
7. Сапоги резиновые или из ПВХ.</w:t>
            </w:r>
          </w:p>
          <w:p>
            <w:pPr>
              <w:spacing w:after="20"/>
              <w:ind w:left="20"/>
              <w:jc w:val="both"/>
            </w:pPr>
            <w:r>
              <w:rPr>
                <w:rFonts w:ascii="Times New Roman"/>
                <w:b w:val="false"/>
                <w:i w:val="false"/>
                <w:color w:val="000000"/>
                <w:sz w:val="20"/>
              </w:rPr>
              <w:t>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9. Фартук с нагрудником из полиэтиленовой пленки плотность не менее 10 микрон.</w:t>
            </w:r>
          </w:p>
          <w:p>
            <w:pPr>
              <w:spacing w:after="20"/>
              <w:ind w:left="20"/>
              <w:jc w:val="both"/>
            </w:pPr>
            <w:r>
              <w:rPr>
                <w:rFonts w:ascii="Times New Roman"/>
                <w:b w:val="false"/>
                <w:i w:val="false"/>
                <w:color w:val="000000"/>
                <w:sz w:val="20"/>
              </w:rPr>
              <w:t xml:space="preserve">
 10. Инструкция по эксплуатации противочумного комплекта. </w:t>
            </w:r>
          </w:p>
          <w:p>
            <w:pPr>
              <w:spacing w:after="20"/>
              <w:ind w:left="20"/>
              <w:jc w:val="both"/>
            </w:pPr>
            <w:r>
              <w:rPr>
                <w:rFonts w:ascii="Times New Roman"/>
                <w:b w:val="false"/>
                <w:i w:val="false"/>
                <w:color w:val="000000"/>
                <w:sz w:val="20"/>
              </w:rPr>
              <w:t>
11. Сумка с ручкой изготовлен из СМС материала или из полиэтиленовой пленки.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противочумный тип 1 одноразовый размер 54-56 (XXL),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3. Бахилы высокие, верх от спадания фиксируется на резинке или на завязках.</w:t>
            </w:r>
          </w:p>
          <w:p>
            <w:pPr>
              <w:spacing w:after="20"/>
              <w:ind w:left="20"/>
              <w:jc w:val="both"/>
            </w:pPr>
            <w:r>
              <w:rPr>
                <w:rFonts w:ascii="Times New Roman"/>
                <w:b w:val="false"/>
                <w:i w:val="false"/>
                <w:color w:val="000000"/>
                <w:sz w:val="20"/>
              </w:rPr>
              <w:t>
4. Защитные очки герметичные, без вентиляционных отверстий.</w:t>
            </w:r>
          </w:p>
          <w:p>
            <w:pPr>
              <w:spacing w:after="20"/>
              <w:ind w:left="20"/>
              <w:jc w:val="both"/>
            </w:pPr>
            <w:r>
              <w:rPr>
                <w:rFonts w:ascii="Times New Roman"/>
                <w:b w:val="false"/>
                <w:i w:val="false"/>
                <w:color w:val="000000"/>
                <w:sz w:val="20"/>
              </w:rPr>
              <w:t>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w:t>
            </w:r>
          </w:p>
          <w:p>
            <w:pPr>
              <w:spacing w:after="20"/>
              <w:ind w:left="20"/>
              <w:jc w:val="both"/>
            </w:pPr>
            <w:r>
              <w:rPr>
                <w:rFonts w:ascii="Times New Roman"/>
                <w:b w:val="false"/>
                <w:i w:val="false"/>
                <w:color w:val="000000"/>
                <w:sz w:val="20"/>
              </w:rPr>
              <w:t>
6. Перчатки латексные или виниловые или нитриловые, текстурированные или гладкие, опудренные или неопудренные, нестерильные, одноразовые.</w:t>
            </w:r>
          </w:p>
          <w:p>
            <w:pPr>
              <w:spacing w:after="20"/>
              <w:ind w:left="20"/>
              <w:jc w:val="both"/>
            </w:pPr>
            <w:r>
              <w:rPr>
                <w:rFonts w:ascii="Times New Roman"/>
                <w:b w:val="false"/>
                <w:i w:val="false"/>
                <w:color w:val="000000"/>
                <w:sz w:val="20"/>
              </w:rPr>
              <w:t>
7. Сапоги резиновые или из ПВХ.</w:t>
            </w:r>
          </w:p>
          <w:p>
            <w:pPr>
              <w:spacing w:after="20"/>
              <w:ind w:left="20"/>
              <w:jc w:val="both"/>
            </w:pPr>
            <w:r>
              <w:rPr>
                <w:rFonts w:ascii="Times New Roman"/>
                <w:b w:val="false"/>
                <w:i w:val="false"/>
                <w:color w:val="000000"/>
                <w:sz w:val="20"/>
              </w:rPr>
              <w:t>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9. Фартук с нагрудником из полиэтиленовой пленки плотность не менее 10 микрон.</w:t>
            </w:r>
          </w:p>
          <w:p>
            <w:pPr>
              <w:spacing w:after="20"/>
              <w:ind w:left="20"/>
              <w:jc w:val="both"/>
            </w:pPr>
            <w:r>
              <w:rPr>
                <w:rFonts w:ascii="Times New Roman"/>
                <w:b w:val="false"/>
                <w:i w:val="false"/>
                <w:color w:val="000000"/>
                <w:sz w:val="20"/>
              </w:rPr>
              <w:t xml:space="preserve">
 10. Инструкция по эксплуатации противочумного комплекта. </w:t>
            </w:r>
          </w:p>
          <w:p>
            <w:pPr>
              <w:spacing w:after="20"/>
              <w:ind w:left="20"/>
              <w:jc w:val="both"/>
            </w:pPr>
            <w:r>
              <w:rPr>
                <w:rFonts w:ascii="Times New Roman"/>
                <w:b w:val="false"/>
                <w:i w:val="false"/>
                <w:color w:val="000000"/>
                <w:sz w:val="20"/>
              </w:rPr>
              <w:t>
11. Сумка с ручкой изготовлен из СМС материала или из полиэтиленовой пленки.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противочумный тип 1 одноразовый размер 58-60 (XXXL-XXXXL),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3. Бахилы высокие, верх от спадания фиксируется на резинке или на завязках.</w:t>
            </w:r>
          </w:p>
          <w:p>
            <w:pPr>
              <w:spacing w:after="20"/>
              <w:ind w:left="20"/>
              <w:jc w:val="both"/>
            </w:pPr>
            <w:r>
              <w:rPr>
                <w:rFonts w:ascii="Times New Roman"/>
                <w:b w:val="false"/>
                <w:i w:val="false"/>
                <w:color w:val="000000"/>
                <w:sz w:val="20"/>
              </w:rPr>
              <w:t>
4. Защитные очки герметичные, без вентиляционных отверстий.</w:t>
            </w:r>
          </w:p>
          <w:p>
            <w:pPr>
              <w:spacing w:after="20"/>
              <w:ind w:left="20"/>
              <w:jc w:val="both"/>
            </w:pPr>
            <w:r>
              <w:rPr>
                <w:rFonts w:ascii="Times New Roman"/>
                <w:b w:val="false"/>
                <w:i w:val="false"/>
                <w:color w:val="000000"/>
                <w:sz w:val="20"/>
              </w:rPr>
              <w:t>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w:t>
            </w:r>
          </w:p>
          <w:p>
            <w:pPr>
              <w:spacing w:after="20"/>
              <w:ind w:left="20"/>
              <w:jc w:val="both"/>
            </w:pPr>
            <w:r>
              <w:rPr>
                <w:rFonts w:ascii="Times New Roman"/>
                <w:b w:val="false"/>
                <w:i w:val="false"/>
                <w:color w:val="000000"/>
                <w:sz w:val="20"/>
              </w:rPr>
              <w:t>
6. Перчатки латексные или виниловые или нитриловые, текстурированные или гладкие, опудренные или неопудренные, нестерильные, одноразовые.</w:t>
            </w:r>
          </w:p>
          <w:p>
            <w:pPr>
              <w:spacing w:after="20"/>
              <w:ind w:left="20"/>
              <w:jc w:val="both"/>
            </w:pPr>
            <w:r>
              <w:rPr>
                <w:rFonts w:ascii="Times New Roman"/>
                <w:b w:val="false"/>
                <w:i w:val="false"/>
                <w:color w:val="000000"/>
                <w:sz w:val="20"/>
              </w:rPr>
              <w:t>
7. Сапоги резиновые или из ПВХ.</w:t>
            </w:r>
          </w:p>
          <w:p>
            <w:pPr>
              <w:spacing w:after="20"/>
              <w:ind w:left="20"/>
              <w:jc w:val="both"/>
            </w:pPr>
            <w:r>
              <w:rPr>
                <w:rFonts w:ascii="Times New Roman"/>
                <w:b w:val="false"/>
                <w:i w:val="false"/>
                <w:color w:val="000000"/>
                <w:sz w:val="20"/>
              </w:rPr>
              <w:t>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9. Фартук с нагрудником из полиэтиленовой пленки плотность не менее 10 микрон.</w:t>
            </w:r>
          </w:p>
          <w:p>
            <w:pPr>
              <w:spacing w:after="20"/>
              <w:ind w:left="20"/>
              <w:jc w:val="both"/>
            </w:pPr>
            <w:r>
              <w:rPr>
                <w:rFonts w:ascii="Times New Roman"/>
                <w:b w:val="false"/>
                <w:i w:val="false"/>
                <w:color w:val="000000"/>
                <w:sz w:val="20"/>
              </w:rPr>
              <w:t xml:space="preserve">
 10. Инструкция по эксплуатации противочумного комплекта. </w:t>
            </w:r>
          </w:p>
          <w:p>
            <w:pPr>
              <w:spacing w:after="20"/>
              <w:ind w:left="20"/>
              <w:jc w:val="both"/>
            </w:pPr>
            <w:r>
              <w:rPr>
                <w:rFonts w:ascii="Times New Roman"/>
                <w:b w:val="false"/>
                <w:i w:val="false"/>
                <w:color w:val="000000"/>
                <w:sz w:val="20"/>
              </w:rPr>
              <w:t>
11. Сумка с ручкой изготовлен из СМС материала или из полиэтиленовой пленки.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противочумный тип 1 одноразовый размер 58-60 (XXXL-XXXXL),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3. Бахилы высокие, верх от спадания фиксируется на резинке или на завязках.</w:t>
            </w:r>
          </w:p>
          <w:p>
            <w:pPr>
              <w:spacing w:after="20"/>
              <w:ind w:left="20"/>
              <w:jc w:val="both"/>
            </w:pPr>
            <w:r>
              <w:rPr>
                <w:rFonts w:ascii="Times New Roman"/>
                <w:b w:val="false"/>
                <w:i w:val="false"/>
                <w:color w:val="000000"/>
                <w:sz w:val="20"/>
              </w:rPr>
              <w:t>
4. Защитные очки герметичные, без вентиляционных отверстий.</w:t>
            </w:r>
          </w:p>
          <w:p>
            <w:pPr>
              <w:spacing w:after="20"/>
              <w:ind w:left="20"/>
              <w:jc w:val="both"/>
            </w:pPr>
            <w:r>
              <w:rPr>
                <w:rFonts w:ascii="Times New Roman"/>
                <w:b w:val="false"/>
                <w:i w:val="false"/>
                <w:color w:val="000000"/>
                <w:sz w:val="20"/>
              </w:rPr>
              <w:t>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w:t>
            </w:r>
          </w:p>
          <w:p>
            <w:pPr>
              <w:spacing w:after="20"/>
              <w:ind w:left="20"/>
              <w:jc w:val="both"/>
            </w:pPr>
            <w:r>
              <w:rPr>
                <w:rFonts w:ascii="Times New Roman"/>
                <w:b w:val="false"/>
                <w:i w:val="false"/>
                <w:color w:val="000000"/>
                <w:sz w:val="20"/>
              </w:rPr>
              <w:t>
6. Перчатки латексные или виниловые или нитриловые, текстурированные или гладкие, опудренные или неопудренные, нестерильные, одноразовые.</w:t>
            </w:r>
          </w:p>
          <w:p>
            <w:pPr>
              <w:spacing w:after="20"/>
              <w:ind w:left="20"/>
              <w:jc w:val="both"/>
            </w:pPr>
            <w:r>
              <w:rPr>
                <w:rFonts w:ascii="Times New Roman"/>
                <w:b w:val="false"/>
                <w:i w:val="false"/>
                <w:color w:val="000000"/>
                <w:sz w:val="20"/>
              </w:rPr>
              <w:t>
7. Сапоги резиновые или из ПВХ.</w:t>
            </w:r>
          </w:p>
          <w:p>
            <w:pPr>
              <w:spacing w:after="20"/>
              <w:ind w:left="20"/>
              <w:jc w:val="both"/>
            </w:pPr>
            <w:r>
              <w:rPr>
                <w:rFonts w:ascii="Times New Roman"/>
                <w:b w:val="false"/>
                <w:i w:val="false"/>
                <w:color w:val="000000"/>
                <w:sz w:val="20"/>
              </w:rPr>
              <w:t>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9. Фартук с нагрудником из полиэтиленовой пленки плотность не менее 10 микрон.</w:t>
            </w:r>
          </w:p>
          <w:p>
            <w:pPr>
              <w:spacing w:after="20"/>
              <w:ind w:left="20"/>
              <w:jc w:val="both"/>
            </w:pPr>
            <w:r>
              <w:rPr>
                <w:rFonts w:ascii="Times New Roman"/>
                <w:b w:val="false"/>
                <w:i w:val="false"/>
                <w:color w:val="000000"/>
                <w:sz w:val="20"/>
              </w:rPr>
              <w:t xml:space="preserve">
 10. Инструкция по эксплуатации противочумного комплекта. </w:t>
            </w:r>
          </w:p>
          <w:p>
            <w:pPr>
              <w:spacing w:after="20"/>
              <w:ind w:left="20"/>
              <w:jc w:val="both"/>
            </w:pPr>
            <w:r>
              <w:rPr>
                <w:rFonts w:ascii="Times New Roman"/>
                <w:b w:val="false"/>
                <w:i w:val="false"/>
                <w:color w:val="000000"/>
                <w:sz w:val="20"/>
              </w:rPr>
              <w:t>
11. Сумка с ручкой изготовлен из СМС материала или из полиэтиленовой пленки.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противочумный тип 1 одноразовый размер 62-64 (XXXXL-XXXXXL),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3. Бахилы высокие, верх от спадания фиксируется на резинке или на завязках.</w:t>
            </w:r>
          </w:p>
          <w:p>
            <w:pPr>
              <w:spacing w:after="20"/>
              <w:ind w:left="20"/>
              <w:jc w:val="both"/>
            </w:pPr>
            <w:r>
              <w:rPr>
                <w:rFonts w:ascii="Times New Roman"/>
                <w:b w:val="false"/>
                <w:i w:val="false"/>
                <w:color w:val="000000"/>
                <w:sz w:val="20"/>
              </w:rPr>
              <w:t>
4. Защитные очки герметичные, без вентиляционных отверстий.</w:t>
            </w:r>
          </w:p>
          <w:p>
            <w:pPr>
              <w:spacing w:after="20"/>
              <w:ind w:left="20"/>
              <w:jc w:val="both"/>
            </w:pPr>
            <w:r>
              <w:rPr>
                <w:rFonts w:ascii="Times New Roman"/>
                <w:b w:val="false"/>
                <w:i w:val="false"/>
                <w:color w:val="000000"/>
                <w:sz w:val="20"/>
              </w:rPr>
              <w:t>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w:t>
            </w:r>
          </w:p>
          <w:p>
            <w:pPr>
              <w:spacing w:after="20"/>
              <w:ind w:left="20"/>
              <w:jc w:val="both"/>
            </w:pPr>
            <w:r>
              <w:rPr>
                <w:rFonts w:ascii="Times New Roman"/>
                <w:b w:val="false"/>
                <w:i w:val="false"/>
                <w:color w:val="000000"/>
                <w:sz w:val="20"/>
              </w:rPr>
              <w:t>
6.Перчатки латексные или виниловые или нитриловые, текстурированные или гладкие, опудренные или неопудренные, нестерильные, одноразовые.</w:t>
            </w:r>
          </w:p>
          <w:p>
            <w:pPr>
              <w:spacing w:after="20"/>
              <w:ind w:left="20"/>
              <w:jc w:val="both"/>
            </w:pPr>
            <w:r>
              <w:rPr>
                <w:rFonts w:ascii="Times New Roman"/>
                <w:b w:val="false"/>
                <w:i w:val="false"/>
                <w:color w:val="000000"/>
                <w:sz w:val="20"/>
              </w:rPr>
              <w:t>
7. Сапоги резиновые или из ПВХ.</w:t>
            </w:r>
          </w:p>
          <w:p>
            <w:pPr>
              <w:spacing w:after="20"/>
              <w:ind w:left="20"/>
              <w:jc w:val="both"/>
            </w:pPr>
            <w:r>
              <w:rPr>
                <w:rFonts w:ascii="Times New Roman"/>
                <w:b w:val="false"/>
                <w:i w:val="false"/>
                <w:color w:val="000000"/>
                <w:sz w:val="20"/>
              </w:rPr>
              <w:t>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9. Фартук с нагрудником из полиэтиленовой пленки плотность не менее 10 микрон.</w:t>
            </w:r>
          </w:p>
          <w:p>
            <w:pPr>
              <w:spacing w:after="20"/>
              <w:ind w:left="20"/>
              <w:jc w:val="both"/>
            </w:pPr>
            <w:r>
              <w:rPr>
                <w:rFonts w:ascii="Times New Roman"/>
                <w:b w:val="false"/>
                <w:i w:val="false"/>
                <w:color w:val="000000"/>
                <w:sz w:val="20"/>
              </w:rPr>
              <w:t xml:space="preserve">
 10. Инструкция по эксплуатации противочумного комплекта. </w:t>
            </w:r>
          </w:p>
          <w:p>
            <w:pPr>
              <w:spacing w:after="20"/>
              <w:ind w:left="20"/>
              <w:jc w:val="both"/>
            </w:pPr>
            <w:r>
              <w:rPr>
                <w:rFonts w:ascii="Times New Roman"/>
                <w:b w:val="false"/>
                <w:i w:val="false"/>
                <w:color w:val="000000"/>
                <w:sz w:val="20"/>
              </w:rPr>
              <w:t>
11. Сумка с ручкой изготовлен из СМС материала или из полиэтиленовой пленки.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противочумный тип 1 одноразовый размер 62-64 (XXXXL-XXXXXL), рост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3. Бахилы высокие, верх от спадания фиксируется на резинке или на завязках.</w:t>
            </w:r>
          </w:p>
          <w:p>
            <w:pPr>
              <w:spacing w:after="20"/>
              <w:ind w:left="20"/>
              <w:jc w:val="both"/>
            </w:pPr>
            <w:r>
              <w:rPr>
                <w:rFonts w:ascii="Times New Roman"/>
                <w:b w:val="false"/>
                <w:i w:val="false"/>
                <w:color w:val="000000"/>
                <w:sz w:val="20"/>
              </w:rPr>
              <w:t>
4. Защитные очки герметичные, без вентиляционных отверстий.</w:t>
            </w:r>
          </w:p>
          <w:p>
            <w:pPr>
              <w:spacing w:after="20"/>
              <w:ind w:left="20"/>
              <w:jc w:val="both"/>
            </w:pPr>
            <w:r>
              <w:rPr>
                <w:rFonts w:ascii="Times New Roman"/>
                <w:b w:val="false"/>
                <w:i w:val="false"/>
                <w:color w:val="000000"/>
                <w:sz w:val="20"/>
              </w:rPr>
              <w:t>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w:t>
            </w:r>
          </w:p>
          <w:p>
            <w:pPr>
              <w:spacing w:after="20"/>
              <w:ind w:left="20"/>
              <w:jc w:val="both"/>
            </w:pPr>
            <w:r>
              <w:rPr>
                <w:rFonts w:ascii="Times New Roman"/>
                <w:b w:val="false"/>
                <w:i w:val="false"/>
                <w:color w:val="000000"/>
                <w:sz w:val="20"/>
              </w:rPr>
              <w:t>
6. Перчатки латексные или виниловые или нитриловые, текстурированные или гладкие, опудренные или неопудренные, нестерильные, одноразовые.</w:t>
            </w:r>
          </w:p>
          <w:p>
            <w:pPr>
              <w:spacing w:after="20"/>
              <w:ind w:left="20"/>
              <w:jc w:val="both"/>
            </w:pPr>
            <w:r>
              <w:rPr>
                <w:rFonts w:ascii="Times New Roman"/>
                <w:b w:val="false"/>
                <w:i w:val="false"/>
                <w:color w:val="000000"/>
                <w:sz w:val="20"/>
              </w:rPr>
              <w:t>
7 .Сапоги резиновые или из ПВХ.</w:t>
            </w:r>
          </w:p>
          <w:p>
            <w:pPr>
              <w:spacing w:after="20"/>
              <w:ind w:left="20"/>
              <w:jc w:val="both"/>
            </w:pPr>
            <w:r>
              <w:rPr>
                <w:rFonts w:ascii="Times New Roman"/>
                <w:b w:val="false"/>
                <w:i w:val="false"/>
                <w:color w:val="000000"/>
                <w:sz w:val="20"/>
              </w:rPr>
              <w:t>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w:t>
            </w:r>
          </w:p>
          <w:p>
            <w:pPr>
              <w:spacing w:after="20"/>
              <w:ind w:left="20"/>
              <w:jc w:val="both"/>
            </w:pPr>
            <w:r>
              <w:rPr>
                <w:rFonts w:ascii="Times New Roman"/>
                <w:b w:val="false"/>
                <w:i w:val="false"/>
                <w:color w:val="000000"/>
                <w:sz w:val="20"/>
              </w:rPr>
              <w:t>
9. Фартук с нагрудником из полиэтиленовой пленки плотность не менее 10 микрон.</w:t>
            </w:r>
          </w:p>
          <w:p>
            <w:pPr>
              <w:spacing w:after="20"/>
              <w:ind w:left="20"/>
              <w:jc w:val="both"/>
            </w:pPr>
            <w:r>
              <w:rPr>
                <w:rFonts w:ascii="Times New Roman"/>
                <w:b w:val="false"/>
                <w:i w:val="false"/>
                <w:color w:val="000000"/>
                <w:sz w:val="20"/>
              </w:rPr>
              <w:t xml:space="preserve">
 10. Инструкция по эксплуатации противочумного комплекта. </w:t>
            </w:r>
          </w:p>
          <w:p>
            <w:pPr>
              <w:spacing w:after="20"/>
              <w:ind w:left="20"/>
              <w:jc w:val="both"/>
            </w:pPr>
            <w:r>
              <w:rPr>
                <w:rFonts w:ascii="Times New Roman"/>
                <w:b w:val="false"/>
                <w:i w:val="false"/>
                <w:color w:val="000000"/>
                <w:sz w:val="20"/>
              </w:rPr>
              <w:t>
11. Сумка с ручкой изготовлен из СМС материала или из полиэтиленовой пленки.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размер 46-48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размер 50-52 (L-XL)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размер 54-56 (ХXL)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размер 58-60 (ХХХL-XХХХL)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размер 62-64 (ХХХХ L- ХХХХХL)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медицинский одноразовый, размер 46-48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медицинский одноразовый, размер 50-52 (L-XL)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медицинский одноразовый, размер 54-56 (ХXL)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медицинский одноразовый, размер 58-60 (ХХХL-XХХХL)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медицинский одноразовый, размер 62-64 (ХХХХ L- ХХХХХL)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одежды защитной врача-инфекциониста (для работы с возбудителями 1-2 групп патогенности в закрытых помещениях) размер 42-44 (S), рост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одежды защитной врача-инфекциониста (для работы с возбудителями 1-2 групп патогенности в закрытых помещениях) размер 42-44 (S),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одежды защитной врача-инфекциониста (для работы с возбудителями 1-2 групп патогенности в закрытых помещениях) размер 46-48 (M), рост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одежды защитной врача-инфекциониста (для работы с возбудителями 1-2 групп патогенности в закрытых помещениях) размер 46-48 (M),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одежды защитной врача-инфекциониста (для работы с возбудителями 1-2 групп патогенности в закрытых помещениях) размер 50-52 (L-XL),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одежды защитной врача-инфекциониста (для работы с возбудителями 1-2 групп патогенности в закрытых помещениях) размер 50-52 (L-XL),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одежды защитной врача-инфекциониста (для работы с возбудителями 1-2 групп патогенности в закрытых помещениях) размер 54-56 (XXL),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одежды защитной врача-инфекциониста (для работы с возбудителями 1-2 групп патогенности в закрытых помещениях) размер 54-56 (XXL),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одежды защитной врача-инфекциониста (для работы с возбудителями 1-2 групп патогенности в закрытых помещениях) размер 58-60 (XXXL-XXXXL),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одежды защитной врача-инфекциониста (для работы с возбудителями 1-2 групп патогенности в закрытых помещениях) размер 58-60 (XXXL-XXXXL),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одежды защитной врача-инфекциониста (для работы с возбудителями 1-2 групп патогенности в закрытых помещениях) размер 62-64 (XXXXL-XXXXXL),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одежды защитной врача-инфекциониста (для работы с возбудителями 1-2 групп патогенности в закрытых помещениях) размер 62-64 (XXXXL-XXXXXL), рост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одежды защитной врача-инфекциониста (для работы с возбудителями 1-2 групп патогенности в закрытых помещениях)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многоразовый размер 42-44 (S), рост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w:t>
            </w:r>
          </w:p>
          <w:p>
            <w:pPr>
              <w:spacing w:after="20"/>
              <w:ind w:left="20"/>
              <w:jc w:val="both"/>
            </w:pPr>
            <w:r>
              <w:rPr>
                <w:rFonts w:ascii="Times New Roman"/>
                <w:b w:val="false"/>
                <w:i w:val="false"/>
                <w:color w:val="000000"/>
                <w:sz w:val="20"/>
              </w:rPr>
              <w:t>
1. Халат - на завязках сзади, с поясом, со стойким воротником. Рукава одношовные втачные, длинные</w:t>
            </w:r>
          </w:p>
          <w:p>
            <w:pPr>
              <w:spacing w:after="20"/>
              <w:ind w:left="20"/>
              <w:jc w:val="both"/>
            </w:pPr>
            <w:r>
              <w:rPr>
                <w:rFonts w:ascii="Times New Roman"/>
                <w:b w:val="false"/>
                <w:i w:val="false"/>
                <w:color w:val="000000"/>
                <w:sz w:val="20"/>
              </w:rPr>
              <w:t>
2. Рубашка с застежкой на пуговицах, со стойким воротником. Спина прямая. Рукава втачные.</w:t>
            </w:r>
          </w:p>
          <w:p>
            <w:pPr>
              <w:spacing w:after="20"/>
              <w:ind w:left="20"/>
              <w:jc w:val="both"/>
            </w:pPr>
            <w:r>
              <w:rPr>
                <w:rFonts w:ascii="Times New Roman"/>
                <w:b w:val="false"/>
                <w:i w:val="false"/>
                <w:color w:val="000000"/>
                <w:sz w:val="20"/>
              </w:rPr>
              <w:t>
3. Брюки по линии талии стянуты эластичной лентой или резинкой.</w:t>
            </w:r>
          </w:p>
          <w:p>
            <w:pPr>
              <w:spacing w:after="20"/>
              <w:ind w:left="20"/>
              <w:jc w:val="both"/>
            </w:pPr>
            <w:r>
              <w:rPr>
                <w:rFonts w:ascii="Times New Roman"/>
                <w:b w:val="false"/>
                <w:i w:val="false"/>
                <w:color w:val="000000"/>
                <w:sz w:val="20"/>
              </w:rPr>
              <w:t>
4. Фартук прямоугольной формы с завязками по линии талии, изготовлен из пленки полиэтиленовой.</w:t>
            </w:r>
          </w:p>
          <w:p>
            <w:pPr>
              <w:spacing w:after="20"/>
              <w:ind w:left="20"/>
              <w:jc w:val="both"/>
            </w:pPr>
            <w:r>
              <w:rPr>
                <w:rFonts w:ascii="Times New Roman"/>
                <w:b w:val="false"/>
                <w:i w:val="false"/>
                <w:color w:val="000000"/>
                <w:sz w:val="20"/>
              </w:rPr>
              <w:t>
5. Косынка на голову должен иметь треугольную форму.</w:t>
            </w:r>
          </w:p>
          <w:p>
            <w:pPr>
              <w:spacing w:after="20"/>
              <w:ind w:left="20"/>
              <w:jc w:val="both"/>
            </w:pPr>
            <w:r>
              <w:rPr>
                <w:rFonts w:ascii="Times New Roman"/>
                <w:b w:val="false"/>
                <w:i w:val="false"/>
                <w:color w:val="000000"/>
                <w:sz w:val="20"/>
              </w:rPr>
              <w:t>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w:t>
            </w:r>
          </w:p>
          <w:p>
            <w:pPr>
              <w:spacing w:after="20"/>
              <w:ind w:left="20"/>
              <w:jc w:val="both"/>
            </w:pPr>
            <w:r>
              <w:rPr>
                <w:rFonts w:ascii="Times New Roman"/>
                <w:b w:val="false"/>
                <w:i w:val="false"/>
                <w:color w:val="000000"/>
                <w:sz w:val="20"/>
              </w:rPr>
              <w:t>
7. Нарукавники парные, для крепления на руках используются цельные круговые резинки.</w:t>
            </w:r>
          </w:p>
          <w:p>
            <w:pPr>
              <w:spacing w:after="20"/>
              <w:ind w:left="20"/>
              <w:jc w:val="both"/>
            </w:pPr>
            <w:r>
              <w:rPr>
                <w:rFonts w:ascii="Times New Roman"/>
                <w:b w:val="false"/>
                <w:i w:val="false"/>
                <w:color w:val="000000"/>
                <w:sz w:val="20"/>
              </w:rPr>
              <w:t>
8. Сумка четырҰхугольной формы, с ручками. 9.Бахилы высокие, верх от спадания фиксируется на резинке или на завязках.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многоразовый размер 42-44 (S),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w:t>
            </w:r>
          </w:p>
          <w:p>
            <w:pPr>
              <w:spacing w:after="20"/>
              <w:ind w:left="20"/>
              <w:jc w:val="both"/>
            </w:pPr>
            <w:r>
              <w:rPr>
                <w:rFonts w:ascii="Times New Roman"/>
                <w:b w:val="false"/>
                <w:i w:val="false"/>
                <w:color w:val="000000"/>
                <w:sz w:val="20"/>
              </w:rPr>
              <w:t>
1. Халат - на завязках сзади, с поясом, со стойким воротником. Рукава одношовные втачные, длинные</w:t>
            </w:r>
          </w:p>
          <w:p>
            <w:pPr>
              <w:spacing w:after="20"/>
              <w:ind w:left="20"/>
              <w:jc w:val="both"/>
            </w:pPr>
            <w:r>
              <w:rPr>
                <w:rFonts w:ascii="Times New Roman"/>
                <w:b w:val="false"/>
                <w:i w:val="false"/>
                <w:color w:val="000000"/>
                <w:sz w:val="20"/>
              </w:rPr>
              <w:t>
2. Рубашка с застежкой на пуговицах, со стойким воротником. Спина прямая. Рукава втачные.</w:t>
            </w:r>
          </w:p>
          <w:p>
            <w:pPr>
              <w:spacing w:after="20"/>
              <w:ind w:left="20"/>
              <w:jc w:val="both"/>
            </w:pPr>
            <w:r>
              <w:rPr>
                <w:rFonts w:ascii="Times New Roman"/>
                <w:b w:val="false"/>
                <w:i w:val="false"/>
                <w:color w:val="000000"/>
                <w:sz w:val="20"/>
              </w:rPr>
              <w:t>
3. Брюки по линии талии стянуты эластичной лентой или резинкой.</w:t>
            </w:r>
          </w:p>
          <w:p>
            <w:pPr>
              <w:spacing w:after="20"/>
              <w:ind w:left="20"/>
              <w:jc w:val="both"/>
            </w:pPr>
            <w:r>
              <w:rPr>
                <w:rFonts w:ascii="Times New Roman"/>
                <w:b w:val="false"/>
                <w:i w:val="false"/>
                <w:color w:val="000000"/>
                <w:sz w:val="20"/>
              </w:rPr>
              <w:t>
4. Фартук прямоугольной формы с завязками по линии талии, изготовлен из пленки полиэтиленовой.</w:t>
            </w:r>
          </w:p>
          <w:p>
            <w:pPr>
              <w:spacing w:after="20"/>
              <w:ind w:left="20"/>
              <w:jc w:val="both"/>
            </w:pPr>
            <w:r>
              <w:rPr>
                <w:rFonts w:ascii="Times New Roman"/>
                <w:b w:val="false"/>
                <w:i w:val="false"/>
                <w:color w:val="000000"/>
                <w:sz w:val="20"/>
              </w:rPr>
              <w:t>
5. Косынка на голову должен иметь треугольную форму.</w:t>
            </w:r>
          </w:p>
          <w:p>
            <w:pPr>
              <w:spacing w:after="20"/>
              <w:ind w:left="20"/>
              <w:jc w:val="both"/>
            </w:pPr>
            <w:r>
              <w:rPr>
                <w:rFonts w:ascii="Times New Roman"/>
                <w:b w:val="false"/>
                <w:i w:val="false"/>
                <w:color w:val="000000"/>
                <w:sz w:val="20"/>
              </w:rPr>
              <w:t>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w:t>
            </w:r>
          </w:p>
          <w:p>
            <w:pPr>
              <w:spacing w:after="20"/>
              <w:ind w:left="20"/>
              <w:jc w:val="both"/>
            </w:pPr>
            <w:r>
              <w:rPr>
                <w:rFonts w:ascii="Times New Roman"/>
                <w:b w:val="false"/>
                <w:i w:val="false"/>
                <w:color w:val="000000"/>
                <w:sz w:val="20"/>
              </w:rPr>
              <w:t>
7. Нарукавники парные, для крепления на руках используются цельные круговые резинки.</w:t>
            </w:r>
          </w:p>
          <w:p>
            <w:pPr>
              <w:spacing w:after="20"/>
              <w:ind w:left="20"/>
              <w:jc w:val="both"/>
            </w:pPr>
            <w:r>
              <w:rPr>
                <w:rFonts w:ascii="Times New Roman"/>
                <w:b w:val="false"/>
                <w:i w:val="false"/>
                <w:color w:val="000000"/>
                <w:sz w:val="20"/>
              </w:rPr>
              <w:t>
8. Сумка четырҰхугольной формы, с ручками.</w:t>
            </w:r>
          </w:p>
          <w:p>
            <w:pPr>
              <w:spacing w:after="20"/>
              <w:ind w:left="20"/>
              <w:jc w:val="both"/>
            </w:pPr>
            <w:r>
              <w:rPr>
                <w:rFonts w:ascii="Times New Roman"/>
                <w:b w:val="false"/>
                <w:i w:val="false"/>
                <w:color w:val="000000"/>
                <w:sz w:val="20"/>
              </w:rPr>
              <w:t>
9. Бахилы высокие, верх от спадания фиксируется на резинке или на завязках.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многоразовый размер 46-48 (М), рост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w:t>
            </w:r>
          </w:p>
          <w:p>
            <w:pPr>
              <w:spacing w:after="20"/>
              <w:ind w:left="20"/>
              <w:jc w:val="both"/>
            </w:pPr>
            <w:r>
              <w:rPr>
                <w:rFonts w:ascii="Times New Roman"/>
                <w:b w:val="false"/>
                <w:i w:val="false"/>
                <w:color w:val="000000"/>
                <w:sz w:val="20"/>
              </w:rPr>
              <w:t>
1. Халат - на завязках сзади, с поясом, со стойким воротником. Рукава одношовные втачные, длинные</w:t>
            </w:r>
          </w:p>
          <w:p>
            <w:pPr>
              <w:spacing w:after="20"/>
              <w:ind w:left="20"/>
              <w:jc w:val="both"/>
            </w:pPr>
            <w:r>
              <w:rPr>
                <w:rFonts w:ascii="Times New Roman"/>
                <w:b w:val="false"/>
                <w:i w:val="false"/>
                <w:color w:val="000000"/>
                <w:sz w:val="20"/>
              </w:rPr>
              <w:t>
2. Рубашка с застежкой на пуговицах, со стойким воротником. Спина прямая. Рукава втачные.</w:t>
            </w:r>
          </w:p>
          <w:p>
            <w:pPr>
              <w:spacing w:after="20"/>
              <w:ind w:left="20"/>
              <w:jc w:val="both"/>
            </w:pPr>
            <w:r>
              <w:rPr>
                <w:rFonts w:ascii="Times New Roman"/>
                <w:b w:val="false"/>
                <w:i w:val="false"/>
                <w:color w:val="000000"/>
                <w:sz w:val="20"/>
              </w:rPr>
              <w:t>
3. Брюки по линии талии стянуты эластичной лентой или резинкой.</w:t>
            </w:r>
          </w:p>
          <w:p>
            <w:pPr>
              <w:spacing w:after="20"/>
              <w:ind w:left="20"/>
              <w:jc w:val="both"/>
            </w:pPr>
            <w:r>
              <w:rPr>
                <w:rFonts w:ascii="Times New Roman"/>
                <w:b w:val="false"/>
                <w:i w:val="false"/>
                <w:color w:val="000000"/>
                <w:sz w:val="20"/>
              </w:rPr>
              <w:t>
4. Фартук прямоугольной формы с завязками по линии талии, изготовлен из пленки полиэтиленовой.</w:t>
            </w:r>
          </w:p>
          <w:p>
            <w:pPr>
              <w:spacing w:after="20"/>
              <w:ind w:left="20"/>
              <w:jc w:val="both"/>
            </w:pPr>
            <w:r>
              <w:rPr>
                <w:rFonts w:ascii="Times New Roman"/>
                <w:b w:val="false"/>
                <w:i w:val="false"/>
                <w:color w:val="000000"/>
                <w:sz w:val="20"/>
              </w:rPr>
              <w:t>
5. Косынка на голову должен иметь треугольную форму.</w:t>
            </w:r>
          </w:p>
          <w:p>
            <w:pPr>
              <w:spacing w:after="20"/>
              <w:ind w:left="20"/>
              <w:jc w:val="both"/>
            </w:pPr>
            <w:r>
              <w:rPr>
                <w:rFonts w:ascii="Times New Roman"/>
                <w:b w:val="false"/>
                <w:i w:val="false"/>
                <w:color w:val="000000"/>
                <w:sz w:val="20"/>
              </w:rPr>
              <w:t>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w:t>
            </w:r>
          </w:p>
          <w:p>
            <w:pPr>
              <w:spacing w:after="20"/>
              <w:ind w:left="20"/>
              <w:jc w:val="both"/>
            </w:pPr>
            <w:r>
              <w:rPr>
                <w:rFonts w:ascii="Times New Roman"/>
                <w:b w:val="false"/>
                <w:i w:val="false"/>
                <w:color w:val="000000"/>
                <w:sz w:val="20"/>
              </w:rPr>
              <w:t>
7. Нарукавники парные, для крепления на руках используются цельные круговые резинки.</w:t>
            </w:r>
          </w:p>
          <w:p>
            <w:pPr>
              <w:spacing w:after="20"/>
              <w:ind w:left="20"/>
              <w:jc w:val="both"/>
            </w:pPr>
            <w:r>
              <w:rPr>
                <w:rFonts w:ascii="Times New Roman"/>
                <w:b w:val="false"/>
                <w:i w:val="false"/>
                <w:color w:val="000000"/>
                <w:sz w:val="20"/>
              </w:rPr>
              <w:t>
8. Сумка четырҰхугольной формы, с ручками.</w:t>
            </w:r>
          </w:p>
          <w:p>
            <w:pPr>
              <w:spacing w:after="20"/>
              <w:ind w:left="20"/>
              <w:jc w:val="both"/>
            </w:pPr>
            <w:r>
              <w:rPr>
                <w:rFonts w:ascii="Times New Roman"/>
                <w:b w:val="false"/>
                <w:i w:val="false"/>
                <w:color w:val="000000"/>
                <w:sz w:val="20"/>
              </w:rPr>
              <w:t>
9. Бахилы высокие, верх от спадания фиксируется на резинке или на завязках.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многоразовый размер 46-48 (М),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w:t>
            </w:r>
          </w:p>
          <w:p>
            <w:pPr>
              <w:spacing w:after="20"/>
              <w:ind w:left="20"/>
              <w:jc w:val="both"/>
            </w:pPr>
            <w:r>
              <w:rPr>
                <w:rFonts w:ascii="Times New Roman"/>
                <w:b w:val="false"/>
                <w:i w:val="false"/>
                <w:color w:val="000000"/>
                <w:sz w:val="20"/>
              </w:rPr>
              <w:t>
1. Халат - на завязках сзади, с поясом, со стойким воротником. Рукава одношовные втачные, длинные</w:t>
            </w:r>
          </w:p>
          <w:p>
            <w:pPr>
              <w:spacing w:after="20"/>
              <w:ind w:left="20"/>
              <w:jc w:val="both"/>
            </w:pPr>
            <w:r>
              <w:rPr>
                <w:rFonts w:ascii="Times New Roman"/>
                <w:b w:val="false"/>
                <w:i w:val="false"/>
                <w:color w:val="000000"/>
                <w:sz w:val="20"/>
              </w:rPr>
              <w:t>
2. Рубашка с застежкой на пуговицах, со стойким воротником. Спина прямая. Рукава втачные.</w:t>
            </w:r>
          </w:p>
          <w:p>
            <w:pPr>
              <w:spacing w:after="20"/>
              <w:ind w:left="20"/>
              <w:jc w:val="both"/>
            </w:pPr>
            <w:r>
              <w:rPr>
                <w:rFonts w:ascii="Times New Roman"/>
                <w:b w:val="false"/>
                <w:i w:val="false"/>
                <w:color w:val="000000"/>
                <w:sz w:val="20"/>
              </w:rPr>
              <w:t>
3. Брюки по линии талии стянуты эластичной лентой или резинкой.</w:t>
            </w:r>
          </w:p>
          <w:p>
            <w:pPr>
              <w:spacing w:after="20"/>
              <w:ind w:left="20"/>
              <w:jc w:val="both"/>
            </w:pPr>
            <w:r>
              <w:rPr>
                <w:rFonts w:ascii="Times New Roman"/>
                <w:b w:val="false"/>
                <w:i w:val="false"/>
                <w:color w:val="000000"/>
                <w:sz w:val="20"/>
              </w:rPr>
              <w:t>
4. Фартук прямоугольной формы с завязками по линии талии, изготовлен из пленки полиэтиленовой.</w:t>
            </w:r>
          </w:p>
          <w:p>
            <w:pPr>
              <w:spacing w:after="20"/>
              <w:ind w:left="20"/>
              <w:jc w:val="both"/>
            </w:pPr>
            <w:r>
              <w:rPr>
                <w:rFonts w:ascii="Times New Roman"/>
                <w:b w:val="false"/>
                <w:i w:val="false"/>
                <w:color w:val="000000"/>
                <w:sz w:val="20"/>
              </w:rPr>
              <w:t>
5. Косынка на голову должен иметь треугольную форму.</w:t>
            </w:r>
          </w:p>
          <w:p>
            <w:pPr>
              <w:spacing w:after="20"/>
              <w:ind w:left="20"/>
              <w:jc w:val="both"/>
            </w:pPr>
            <w:r>
              <w:rPr>
                <w:rFonts w:ascii="Times New Roman"/>
                <w:b w:val="false"/>
                <w:i w:val="false"/>
                <w:color w:val="000000"/>
                <w:sz w:val="20"/>
              </w:rPr>
              <w:t>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w:t>
            </w:r>
          </w:p>
          <w:p>
            <w:pPr>
              <w:spacing w:after="20"/>
              <w:ind w:left="20"/>
              <w:jc w:val="both"/>
            </w:pPr>
            <w:r>
              <w:rPr>
                <w:rFonts w:ascii="Times New Roman"/>
                <w:b w:val="false"/>
                <w:i w:val="false"/>
                <w:color w:val="000000"/>
                <w:sz w:val="20"/>
              </w:rPr>
              <w:t>
7. Нарукавники парные, для крепления на руках используются цельные круговые резинки.</w:t>
            </w:r>
          </w:p>
          <w:p>
            <w:pPr>
              <w:spacing w:after="20"/>
              <w:ind w:left="20"/>
              <w:jc w:val="both"/>
            </w:pPr>
            <w:r>
              <w:rPr>
                <w:rFonts w:ascii="Times New Roman"/>
                <w:b w:val="false"/>
                <w:i w:val="false"/>
                <w:color w:val="000000"/>
                <w:sz w:val="20"/>
              </w:rPr>
              <w:t>
8. Сумка четырҰхугольной формы, с ручками.</w:t>
            </w:r>
          </w:p>
          <w:p>
            <w:pPr>
              <w:spacing w:after="20"/>
              <w:ind w:left="20"/>
              <w:jc w:val="both"/>
            </w:pPr>
            <w:r>
              <w:rPr>
                <w:rFonts w:ascii="Times New Roman"/>
                <w:b w:val="false"/>
                <w:i w:val="false"/>
                <w:color w:val="000000"/>
                <w:sz w:val="20"/>
              </w:rPr>
              <w:t>
9. Бахилы высокие, верх от спадания фиксируется на резинке или на завязках.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многоразовый размер 50-52 (L-XL),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w:t>
            </w:r>
          </w:p>
          <w:p>
            <w:pPr>
              <w:spacing w:after="20"/>
              <w:ind w:left="20"/>
              <w:jc w:val="both"/>
            </w:pPr>
            <w:r>
              <w:rPr>
                <w:rFonts w:ascii="Times New Roman"/>
                <w:b w:val="false"/>
                <w:i w:val="false"/>
                <w:color w:val="000000"/>
                <w:sz w:val="20"/>
              </w:rPr>
              <w:t>
1. Халат - на завязках сзади, с поясом, со стойким воротником. Рукава одношовные втачные, длинные</w:t>
            </w:r>
          </w:p>
          <w:p>
            <w:pPr>
              <w:spacing w:after="20"/>
              <w:ind w:left="20"/>
              <w:jc w:val="both"/>
            </w:pPr>
            <w:r>
              <w:rPr>
                <w:rFonts w:ascii="Times New Roman"/>
                <w:b w:val="false"/>
                <w:i w:val="false"/>
                <w:color w:val="000000"/>
                <w:sz w:val="20"/>
              </w:rPr>
              <w:t>
2. Рубашка с застежкой на пуговицах, со стойким воротником. Спина прямая. Рукава втачные.</w:t>
            </w:r>
          </w:p>
          <w:p>
            <w:pPr>
              <w:spacing w:after="20"/>
              <w:ind w:left="20"/>
              <w:jc w:val="both"/>
            </w:pPr>
            <w:r>
              <w:rPr>
                <w:rFonts w:ascii="Times New Roman"/>
                <w:b w:val="false"/>
                <w:i w:val="false"/>
                <w:color w:val="000000"/>
                <w:sz w:val="20"/>
              </w:rPr>
              <w:t>
3. Брюки по линии талии стянуты эластичной лентой или резинкой.</w:t>
            </w:r>
          </w:p>
          <w:p>
            <w:pPr>
              <w:spacing w:after="20"/>
              <w:ind w:left="20"/>
              <w:jc w:val="both"/>
            </w:pPr>
            <w:r>
              <w:rPr>
                <w:rFonts w:ascii="Times New Roman"/>
                <w:b w:val="false"/>
                <w:i w:val="false"/>
                <w:color w:val="000000"/>
                <w:sz w:val="20"/>
              </w:rPr>
              <w:t>
4. Фартук прямоугольной формы с завязками по линии талии, изготовлен из пленки полиэтиленовой.</w:t>
            </w:r>
          </w:p>
          <w:p>
            <w:pPr>
              <w:spacing w:after="20"/>
              <w:ind w:left="20"/>
              <w:jc w:val="both"/>
            </w:pPr>
            <w:r>
              <w:rPr>
                <w:rFonts w:ascii="Times New Roman"/>
                <w:b w:val="false"/>
                <w:i w:val="false"/>
                <w:color w:val="000000"/>
                <w:sz w:val="20"/>
              </w:rPr>
              <w:t>
5. Косынка на голову должен иметь треугольную форму.</w:t>
            </w:r>
          </w:p>
          <w:p>
            <w:pPr>
              <w:spacing w:after="20"/>
              <w:ind w:left="20"/>
              <w:jc w:val="both"/>
            </w:pPr>
            <w:r>
              <w:rPr>
                <w:rFonts w:ascii="Times New Roman"/>
                <w:b w:val="false"/>
                <w:i w:val="false"/>
                <w:color w:val="000000"/>
                <w:sz w:val="20"/>
              </w:rPr>
              <w:t>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w:t>
            </w:r>
          </w:p>
          <w:p>
            <w:pPr>
              <w:spacing w:after="20"/>
              <w:ind w:left="20"/>
              <w:jc w:val="both"/>
            </w:pPr>
            <w:r>
              <w:rPr>
                <w:rFonts w:ascii="Times New Roman"/>
                <w:b w:val="false"/>
                <w:i w:val="false"/>
                <w:color w:val="000000"/>
                <w:sz w:val="20"/>
              </w:rPr>
              <w:t>
7. Нарукавники парные, для крепления на руках используются цельные круговые резинки.</w:t>
            </w:r>
          </w:p>
          <w:p>
            <w:pPr>
              <w:spacing w:after="20"/>
              <w:ind w:left="20"/>
              <w:jc w:val="both"/>
            </w:pPr>
            <w:r>
              <w:rPr>
                <w:rFonts w:ascii="Times New Roman"/>
                <w:b w:val="false"/>
                <w:i w:val="false"/>
                <w:color w:val="000000"/>
                <w:sz w:val="20"/>
              </w:rPr>
              <w:t>
8. Сумка четырҰхугольной формы, с ручками.</w:t>
            </w:r>
          </w:p>
          <w:p>
            <w:pPr>
              <w:spacing w:after="20"/>
              <w:ind w:left="20"/>
              <w:jc w:val="both"/>
            </w:pPr>
            <w:r>
              <w:rPr>
                <w:rFonts w:ascii="Times New Roman"/>
                <w:b w:val="false"/>
                <w:i w:val="false"/>
                <w:color w:val="000000"/>
                <w:sz w:val="20"/>
              </w:rPr>
              <w:t>
9. Бахилы высокие, верх от спадания фиксируется на резинке или на завязках.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многоразовый размер 50-52 (L-XL),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w:t>
            </w:r>
          </w:p>
          <w:p>
            <w:pPr>
              <w:spacing w:after="20"/>
              <w:ind w:left="20"/>
              <w:jc w:val="both"/>
            </w:pPr>
            <w:r>
              <w:rPr>
                <w:rFonts w:ascii="Times New Roman"/>
                <w:b w:val="false"/>
                <w:i w:val="false"/>
                <w:color w:val="000000"/>
                <w:sz w:val="20"/>
              </w:rPr>
              <w:t>
1. Халат - на завязках сзади, с поясом, со стойким воротником. Рукава одношовные втачные, длинные</w:t>
            </w:r>
          </w:p>
          <w:p>
            <w:pPr>
              <w:spacing w:after="20"/>
              <w:ind w:left="20"/>
              <w:jc w:val="both"/>
            </w:pPr>
            <w:r>
              <w:rPr>
                <w:rFonts w:ascii="Times New Roman"/>
                <w:b w:val="false"/>
                <w:i w:val="false"/>
                <w:color w:val="000000"/>
                <w:sz w:val="20"/>
              </w:rPr>
              <w:t>
2. Рубашка с застежкой на пуговицах, со стойким воротником. Спина прямая. Рукава втачные.</w:t>
            </w:r>
          </w:p>
          <w:p>
            <w:pPr>
              <w:spacing w:after="20"/>
              <w:ind w:left="20"/>
              <w:jc w:val="both"/>
            </w:pPr>
            <w:r>
              <w:rPr>
                <w:rFonts w:ascii="Times New Roman"/>
                <w:b w:val="false"/>
                <w:i w:val="false"/>
                <w:color w:val="000000"/>
                <w:sz w:val="20"/>
              </w:rPr>
              <w:t>
3. Брюки по линии талии стянуты эластичной лентой или резинкой.</w:t>
            </w:r>
          </w:p>
          <w:p>
            <w:pPr>
              <w:spacing w:after="20"/>
              <w:ind w:left="20"/>
              <w:jc w:val="both"/>
            </w:pPr>
            <w:r>
              <w:rPr>
                <w:rFonts w:ascii="Times New Roman"/>
                <w:b w:val="false"/>
                <w:i w:val="false"/>
                <w:color w:val="000000"/>
                <w:sz w:val="20"/>
              </w:rPr>
              <w:t>
4. Фартук прямоугольной формы с завязками по линии талии, изготовлен из пленки полиэтиленовой.</w:t>
            </w:r>
          </w:p>
          <w:p>
            <w:pPr>
              <w:spacing w:after="20"/>
              <w:ind w:left="20"/>
              <w:jc w:val="both"/>
            </w:pPr>
            <w:r>
              <w:rPr>
                <w:rFonts w:ascii="Times New Roman"/>
                <w:b w:val="false"/>
                <w:i w:val="false"/>
                <w:color w:val="000000"/>
                <w:sz w:val="20"/>
              </w:rPr>
              <w:t>
5. Косынка на голову должен иметь треугольную форму.</w:t>
            </w:r>
          </w:p>
          <w:p>
            <w:pPr>
              <w:spacing w:after="20"/>
              <w:ind w:left="20"/>
              <w:jc w:val="both"/>
            </w:pPr>
            <w:r>
              <w:rPr>
                <w:rFonts w:ascii="Times New Roman"/>
                <w:b w:val="false"/>
                <w:i w:val="false"/>
                <w:color w:val="000000"/>
                <w:sz w:val="20"/>
              </w:rPr>
              <w:t>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w:t>
            </w:r>
          </w:p>
          <w:p>
            <w:pPr>
              <w:spacing w:after="20"/>
              <w:ind w:left="20"/>
              <w:jc w:val="both"/>
            </w:pPr>
            <w:r>
              <w:rPr>
                <w:rFonts w:ascii="Times New Roman"/>
                <w:b w:val="false"/>
                <w:i w:val="false"/>
                <w:color w:val="000000"/>
                <w:sz w:val="20"/>
              </w:rPr>
              <w:t>
7. Нарукавники парные, для крепления на руках используются цельные круговые резинки.</w:t>
            </w:r>
          </w:p>
          <w:p>
            <w:pPr>
              <w:spacing w:after="20"/>
              <w:ind w:left="20"/>
              <w:jc w:val="both"/>
            </w:pPr>
            <w:r>
              <w:rPr>
                <w:rFonts w:ascii="Times New Roman"/>
                <w:b w:val="false"/>
                <w:i w:val="false"/>
                <w:color w:val="000000"/>
                <w:sz w:val="20"/>
              </w:rPr>
              <w:t>
8. Сумка четырҰхугольной формы, с ручками.</w:t>
            </w:r>
          </w:p>
          <w:p>
            <w:pPr>
              <w:spacing w:after="20"/>
              <w:ind w:left="20"/>
              <w:jc w:val="both"/>
            </w:pPr>
            <w:r>
              <w:rPr>
                <w:rFonts w:ascii="Times New Roman"/>
                <w:b w:val="false"/>
                <w:i w:val="false"/>
                <w:color w:val="000000"/>
                <w:sz w:val="20"/>
              </w:rPr>
              <w:t>
9. Бахилы высокие, верх от спадания фиксируется на резинке или на завязках.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многоразовый размер 54-56 (XXL),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w:t>
            </w:r>
          </w:p>
          <w:p>
            <w:pPr>
              <w:spacing w:after="20"/>
              <w:ind w:left="20"/>
              <w:jc w:val="both"/>
            </w:pPr>
            <w:r>
              <w:rPr>
                <w:rFonts w:ascii="Times New Roman"/>
                <w:b w:val="false"/>
                <w:i w:val="false"/>
                <w:color w:val="000000"/>
                <w:sz w:val="20"/>
              </w:rPr>
              <w:t>
1. Халат - на завязках сзади, с поясом, со стойким воротником. Рукава одношовные втачные, длинные</w:t>
            </w:r>
          </w:p>
          <w:p>
            <w:pPr>
              <w:spacing w:after="20"/>
              <w:ind w:left="20"/>
              <w:jc w:val="both"/>
            </w:pPr>
            <w:r>
              <w:rPr>
                <w:rFonts w:ascii="Times New Roman"/>
                <w:b w:val="false"/>
                <w:i w:val="false"/>
                <w:color w:val="000000"/>
                <w:sz w:val="20"/>
              </w:rPr>
              <w:t>
2. Рубашка с застежкой на пуговицах, со стойким воротником. Спина прямая. Рукава втачные.</w:t>
            </w:r>
          </w:p>
          <w:p>
            <w:pPr>
              <w:spacing w:after="20"/>
              <w:ind w:left="20"/>
              <w:jc w:val="both"/>
            </w:pPr>
            <w:r>
              <w:rPr>
                <w:rFonts w:ascii="Times New Roman"/>
                <w:b w:val="false"/>
                <w:i w:val="false"/>
                <w:color w:val="000000"/>
                <w:sz w:val="20"/>
              </w:rPr>
              <w:t>
3. Брюки по линии талии стянуты эластичной лентой или резинкой.</w:t>
            </w:r>
          </w:p>
          <w:p>
            <w:pPr>
              <w:spacing w:after="20"/>
              <w:ind w:left="20"/>
              <w:jc w:val="both"/>
            </w:pPr>
            <w:r>
              <w:rPr>
                <w:rFonts w:ascii="Times New Roman"/>
                <w:b w:val="false"/>
                <w:i w:val="false"/>
                <w:color w:val="000000"/>
                <w:sz w:val="20"/>
              </w:rPr>
              <w:t>
4. Фартук прямоугольной формы с завязками по линии талии, изготовлен из пленки полиэтиленовой.</w:t>
            </w:r>
          </w:p>
          <w:p>
            <w:pPr>
              <w:spacing w:after="20"/>
              <w:ind w:left="20"/>
              <w:jc w:val="both"/>
            </w:pPr>
            <w:r>
              <w:rPr>
                <w:rFonts w:ascii="Times New Roman"/>
                <w:b w:val="false"/>
                <w:i w:val="false"/>
                <w:color w:val="000000"/>
                <w:sz w:val="20"/>
              </w:rPr>
              <w:t>
5. Косынка на голову должен иметь треугольную форму.</w:t>
            </w:r>
          </w:p>
          <w:p>
            <w:pPr>
              <w:spacing w:after="20"/>
              <w:ind w:left="20"/>
              <w:jc w:val="both"/>
            </w:pPr>
            <w:r>
              <w:rPr>
                <w:rFonts w:ascii="Times New Roman"/>
                <w:b w:val="false"/>
                <w:i w:val="false"/>
                <w:color w:val="000000"/>
                <w:sz w:val="20"/>
              </w:rPr>
              <w:t>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w:t>
            </w:r>
          </w:p>
          <w:p>
            <w:pPr>
              <w:spacing w:after="20"/>
              <w:ind w:left="20"/>
              <w:jc w:val="both"/>
            </w:pPr>
            <w:r>
              <w:rPr>
                <w:rFonts w:ascii="Times New Roman"/>
                <w:b w:val="false"/>
                <w:i w:val="false"/>
                <w:color w:val="000000"/>
                <w:sz w:val="20"/>
              </w:rPr>
              <w:t>
7. Нарукавники парные, для крепления на руках используются цельные круговые резинки.</w:t>
            </w:r>
          </w:p>
          <w:p>
            <w:pPr>
              <w:spacing w:after="20"/>
              <w:ind w:left="20"/>
              <w:jc w:val="both"/>
            </w:pPr>
            <w:r>
              <w:rPr>
                <w:rFonts w:ascii="Times New Roman"/>
                <w:b w:val="false"/>
                <w:i w:val="false"/>
                <w:color w:val="000000"/>
                <w:sz w:val="20"/>
              </w:rPr>
              <w:t>
8. Сумка четырҰхугольной формы, с ручками.</w:t>
            </w:r>
          </w:p>
          <w:p>
            <w:pPr>
              <w:spacing w:after="20"/>
              <w:ind w:left="20"/>
              <w:jc w:val="both"/>
            </w:pPr>
            <w:r>
              <w:rPr>
                <w:rFonts w:ascii="Times New Roman"/>
                <w:b w:val="false"/>
                <w:i w:val="false"/>
                <w:color w:val="000000"/>
                <w:sz w:val="20"/>
              </w:rPr>
              <w:t>
9. Бахилы высокие, верх от спадания фиксируется на резинке или на завязках.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многоразовый размер 54-56 (XXL),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w:t>
            </w:r>
          </w:p>
          <w:p>
            <w:pPr>
              <w:spacing w:after="20"/>
              <w:ind w:left="20"/>
              <w:jc w:val="both"/>
            </w:pPr>
            <w:r>
              <w:rPr>
                <w:rFonts w:ascii="Times New Roman"/>
                <w:b w:val="false"/>
                <w:i w:val="false"/>
                <w:color w:val="000000"/>
                <w:sz w:val="20"/>
              </w:rPr>
              <w:t>
1. Халат - на завязках сзади, с поясом, со стойким воротником. Рукава одношовные втачные, длинные</w:t>
            </w:r>
          </w:p>
          <w:p>
            <w:pPr>
              <w:spacing w:after="20"/>
              <w:ind w:left="20"/>
              <w:jc w:val="both"/>
            </w:pPr>
            <w:r>
              <w:rPr>
                <w:rFonts w:ascii="Times New Roman"/>
                <w:b w:val="false"/>
                <w:i w:val="false"/>
                <w:color w:val="000000"/>
                <w:sz w:val="20"/>
              </w:rPr>
              <w:t>
2. Рубашка с застежкой на пуговицах, со стойким воротником. Спина прямая. Рукава втачные.</w:t>
            </w:r>
          </w:p>
          <w:p>
            <w:pPr>
              <w:spacing w:after="20"/>
              <w:ind w:left="20"/>
              <w:jc w:val="both"/>
            </w:pPr>
            <w:r>
              <w:rPr>
                <w:rFonts w:ascii="Times New Roman"/>
                <w:b w:val="false"/>
                <w:i w:val="false"/>
                <w:color w:val="000000"/>
                <w:sz w:val="20"/>
              </w:rPr>
              <w:t>
3. Брюки по линии талии стянуты эластичной лентой или резинкой.</w:t>
            </w:r>
          </w:p>
          <w:p>
            <w:pPr>
              <w:spacing w:after="20"/>
              <w:ind w:left="20"/>
              <w:jc w:val="both"/>
            </w:pPr>
            <w:r>
              <w:rPr>
                <w:rFonts w:ascii="Times New Roman"/>
                <w:b w:val="false"/>
                <w:i w:val="false"/>
                <w:color w:val="000000"/>
                <w:sz w:val="20"/>
              </w:rPr>
              <w:t>
4. Фартук прямоугольной формы с завязками по линии талии, изготовлен из пленки полиэтиленовой.</w:t>
            </w:r>
          </w:p>
          <w:p>
            <w:pPr>
              <w:spacing w:after="20"/>
              <w:ind w:left="20"/>
              <w:jc w:val="both"/>
            </w:pPr>
            <w:r>
              <w:rPr>
                <w:rFonts w:ascii="Times New Roman"/>
                <w:b w:val="false"/>
                <w:i w:val="false"/>
                <w:color w:val="000000"/>
                <w:sz w:val="20"/>
              </w:rPr>
              <w:t>
5. Косынка на голову должен иметь треугольную форму.</w:t>
            </w:r>
          </w:p>
          <w:p>
            <w:pPr>
              <w:spacing w:after="20"/>
              <w:ind w:left="20"/>
              <w:jc w:val="both"/>
            </w:pPr>
            <w:r>
              <w:rPr>
                <w:rFonts w:ascii="Times New Roman"/>
                <w:b w:val="false"/>
                <w:i w:val="false"/>
                <w:color w:val="000000"/>
                <w:sz w:val="20"/>
              </w:rPr>
              <w:t>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w:t>
            </w:r>
          </w:p>
          <w:p>
            <w:pPr>
              <w:spacing w:after="20"/>
              <w:ind w:left="20"/>
              <w:jc w:val="both"/>
            </w:pPr>
            <w:r>
              <w:rPr>
                <w:rFonts w:ascii="Times New Roman"/>
                <w:b w:val="false"/>
                <w:i w:val="false"/>
                <w:color w:val="000000"/>
                <w:sz w:val="20"/>
              </w:rPr>
              <w:t>
7. Нарукавники парные, для крепления на руках используются цельные круговые резинки.</w:t>
            </w:r>
          </w:p>
          <w:p>
            <w:pPr>
              <w:spacing w:after="20"/>
              <w:ind w:left="20"/>
              <w:jc w:val="both"/>
            </w:pPr>
            <w:r>
              <w:rPr>
                <w:rFonts w:ascii="Times New Roman"/>
                <w:b w:val="false"/>
                <w:i w:val="false"/>
                <w:color w:val="000000"/>
                <w:sz w:val="20"/>
              </w:rPr>
              <w:t>
8. Сумка четырҰхугольной формы, с ручками.</w:t>
            </w:r>
          </w:p>
          <w:p>
            <w:pPr>
              <w:spacing w:after="20"/>
              <w:ind w:left="20"/>
              <w:jc w:val="both"/>
            </w:pPr>
            <w:r>
              <w:rPr>
                <w:rFonts w:ascii="Times New Roman"/>
                <w:b w:val="false"/>
                <w:i w:val="false"/>
                <w:color w:val="000000"/>
                <w:sz w:val="20"/>
              </w:rPr>
              <w:t>
9. Бахилы высокие, верх от спадания фиксируется на резинке или на завязках.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многоразовый размер 58-60 (XXXL-XXXXL),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w:t>
            </w:r>
          </w:p>
          <w:p>
            <w:pPr>
              <w:spacing w:after="20"/>
              <w:ind w:left="20"/>
              <w:jc w:val="both"/>
            </w:pPr>
            <w:r>
              <w:rPr>
                <w:rFonts w:ascii="Times New Roman"/>
                <w:b w:val="false"/>
                <w:i w:val="false"/>
                <w:color w:val="000000"/>
                <w:sz w:val="20"/>
              </w:rPr>
              <w:t>
1. Халат - на завязках сзади, с поясом, со стойким воротником. Рукава одношовные втачные, длинные</w:t>
            </w:r>
          </w:p>
          <w:p>
            <w:pPr>
              <w:spacing w:after="20"/>
              <w:ind w:left="20"/>
              <w:jc w:val="both"/>
            </w:pPr>
            <w:r>
              <w:rPr>
                <w:rFonts w:ascii="Times New Roman"/>
                <w:b w:val="false"/>
                <w:i w:val="false"/>
                <w:color w:val="000000"/>
                <w:sz w:val="20"/>
              </w:rPr>
              <w:t>
2. Рубашка с застежкой на пуговицах, со стойким воротником. Спина прямая. Рукава втачные.</w:t>
            </w:r>
          </w:p>
          <w:p>
            <w:pPr>
              <w:spacing w:after="20"/>
              <w:ind w:left="20"/>
              <w:jc w:val="both"/>
            </w:pPr>
            <w:r>
              <w:rPr>
                <w:rFonts w:ascii="Times New Roman"/>
                <w:b w:val="false"/>
                <w:i w:val="false"/>
                <w:color w:val="000000"/>
                <w:sz w:val="20"/>
              </w:rPr>
              <w:t>
3. Брюки по линии талии стянуты эластичной лентой или резинкой.</w:t>
            </w:r>
          </w:p>
          <w:p>
            <w:pPr>
              <w:spacing w:after="20"/>
              <w:ind w:left="20"/>
              <w:jc w:val="both"/>
            </w:pPr>
            <w:r>
              <w:rPr>
                <w:rFonts w:ascii="Times New Roman"/>
                <w:b w:val="false"/>
                <w:i w:val="false"/>
                <w:color w:val="000000"/>
                <w:sz w:val="20"/>
              </w:rPr>
              <w:t>
4. Фартук прямоугольной формы с завязками по линии талии, изготовлен из пленки полиэтиленовой.</w:t>
            </w:r>
          </w:p>
          <w:p>
            <w:pPr>
              <w:spacing w:after="20"/>
              <w:ind w:left="20"/>
              <w:jc w:val="both"/>
            </w:pPr>
            <w:r>
              <w:rPr>
                <w:rFonts w:ascii="Times New Roman"/>
                <w:b w:val="false"/>
                <w:i w:val="false"/>
                <w:color w:val="000000"/>
                <w:sz w:val="20"/>
              </w:rPr>
              <w:t>
5. Косынка на голову должен иметь треугольную форму.</w:t>
            </w:r>
          </w:p>
          <w:p>
            <w:pPr>
              <w:spacing w:after="20"/>
              <w:ind w:left="20"/>
              <w:jc w:val="both"/>
            </w:pPr>
            <w:r>
              <w:rPr>
                <w:rFonts w:ascii="Times New Roman"/>
                <w:b w:val="false"/>
                <w:i w:val="false"/>
                <w:color w:val="000000"/>
                <w:sz w:val="20"/>
              </w:rPr>
              <w:t>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w:t>
            </w:r>
          </w:p>
          <w:p>
            <w:pPr>
              <w:spacing w:after="20"/>
              <w:ind w:left="20"/>
              <w:jc w:val="both"/>
            </w:pPr>
            <w:r>
              <w:rPr>
                <w:rFonts w:ascii="Times New Roman"/>
                <w:b w:val="false"/>
                <w:i w:val="false"/>
                <w:color w:val="000000"/>
                <w:sz w:val="20"/>
              </w:rPr>
              <w:t>
7. Нарукавники парные, для крепления на руках используются цельные круговые резинки.</w:t>
            </w:r>
          </w:p>
          <w:p>
            <w:pPr>
              <w:spacing w:after="20"/>
              <w:ind w:left="20"/>
              <w:jc w:val="both"/>
            </w:pPr>
            <w:r>
              <w:rPr>
                <w:rFonts w:ascii="Times New Roman"/>
                <w:b w:val="false"/>
                <w:i w:val="false"/>
                <w:color w:val="000000"/>
                <w:sz w:val="20"/>
              </w:rPr>
              <w:t>
8. Сумка четырҰхугольной формы, с ручками.</w:t>
            </w:r>
          </w:p>
          <w:p>
            <w:pPr>
              <w:spacing w:after="20"/>
              <w:ind w:left="20"/>
              <w:jc w:val="both"/>
            </w:pPr>
            <w:r>
              <w:rPr>
                <w:rFonts w:ascii="Times New Roman"/>
                <w:b w:val="false"/>
                <w:i w:val="false"/>
                <w:color w:val="000000"/>
                <w:sz w:val="20"/>
              </w:rPr>
              <w:t>
9. Бахилы высокие, верх от спадания фиксируется на резинке или на завязках.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многоразовый размер 58-60 (XXXL-XXXXL),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w:t>
            </w:r>
          </w:p>
          <w:p>
            <w:pPr>
              <w:spacing w:after="20"/>
              <w:ind w:left="20"/>
              <w:jc w:val="both"/>
            </w:pPr>
            <w:r>
              <w:rPr>
                <w:rFonts w:ascii="Times New Roman"/>
                <w:b w:val="false"/>
                <w:i w:val="false"/>
                <w:color w:val="000000"/>
                <w:sz w:val="20"/>
              </w:rPr>
              <w:t>
1. Халат - на завязках сзади, с поясом, со стойким воротником. Рукава одношовные втачные, длинные</w:t>
            </w:r>
          </w:p>
          <w:p>
            <w:pPr>
              <w:spacing w:after="20"/>
              <w:ind w:left="20"/>
              <w:jc w:val="both"/>
            </w:pPr>
            <w:r>
              <w:rPr>
                <w:rFonts w:ascii="Times New Roman"/>
                <w:b w:val="false"/>
                <w:i w:val="false"/>
                <w:color w:val="000000"/>
                <w:sz w:val="20"/>
              </w:rPr>
              <w:t>
2. Рубашка с застежкой на пуговицах, со стойким воротником. Спина прямая. Рукава втачные.</w:t>
            </w:r>
          </w:p>
          <w:p>
            <w:pPr>
              <w:spacing w:after="20"/>
              <w:ind w:left="20"/>
              <w:jc w:val="both"/>
            </w:pPr>
            <w:r>
              <w:rPr>
                <w:rFonts w:ascii="Times New Roman"/>
                <w:b w:val="false"/>
                <w:i w:val="false"/>
                <w:color w:val="000000"/>
                <w:sz w:val="20"/>
              </w:rPr>
              <w:t>
3. Брюки по линии талии стянуты эластичной лентой или резинкой.</w:t>
            </w:r>
          </w:p>
          <w:p>
            <w:pPr>
              <w:spacing w:after="20"/>
              <w:ind w:left="20"/>
              <w:jc w:val="both"/>
            </w:pPr>
            <w:r>
              <w:rPr>
                <w:rFonts w:ascii="Times New Roman"/>
                <w:b w:val="false"/>
                <w:i w:val="false"/>
                <w:color w:val="000000"/>
                <w:sz w:val="20"/>
              </w:rPr>
              <w:t>
4. Фартук прямоугольной формы с завязками по линии талии, изготовлен из пленки полиэтиленовой.</w:t>
            </w:r>
          </w:p>
          <w:p>
            <w:pPr>
              <w:spacing w:after="20"/>
              <w:ind w:left="20"/>
              <w:jc w:val="both"/>
            </w:pPr>
            <w:r>
              <w:rPr>
                <w:rFonts w:ascii="Times New Roman"/>
                <w:b w:val="false"/>
                <w:i w:val="false"/>
                <w:color w:val="000000"/>
                <w:sz w:val="20"/>
              </w:rPr>
              <w:t>
5. Косынка на голову должен иметь треугольную форму.</w:t>
            </w:r>
          </w:p>
          <w:p>
            <w:pPr>
              <w:spacing w:after="20"/>
              <w:ind w:left="20"/>
              <w:jc w:val="both"/>
            </w:pPr>
            <w:r>
              <w:rPr>
                <w:rFonts w:ascii="Times New Roman"/>
                <w:b w:val="false"/>
                <w:i w:val="false"/>
                <w:color w:val="000000"/>
                <w:sz w:val="20"/>
              </w:rPr>
              <w:t>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w:t>
            </w:r>
          </w:p>
          <w:p>
            <w:pPr>
              <w:spacing w:after="20"/>
              <w:ind w:left="20"/>
              <w:jc w:val="both"/>
            </w:pPr>
            <w:r>
              <w:rPr>
                <w:rFonts w:ascii="Times New Roman"/>
                <w:b w:val="false"/>
                <w:i w:val="false"/>
                <w:color w:val="000000"/>
                <w:sz w:val="20"/>
              </w:rPr>
              <w:t>
7. Нарукавники парные, для крепления на руках используются цельные круговые резинки.</w:t>
            </w:r>
          </w:p>
          <w:p>
            <w:pPr>
              <w:spacing w:after="20"/>
              <w:ind w:left="20"/>
              <w:jc w:val="both"/>
            </w:pPr>
            <w:r>
              <w:rPr>
                <w:rFonts w:ascii="Times New Roman"/>
                <w:b w:val="false"/>
                <w:i w:val="false"/>
                <w:color w:val="000000"/>
                <w:sz w:val="20"/>
              </w:rPr>
              <w:t>
8. Сумка четырҰхугольной формы, с ручками.</w:t>
            </w:r>
          </w:p>
          <w:p>
            <w:pPr>
              <w:spacing w:after="20"/>
              <w:ind w:left="20"/>
              <w:jc w:val="both"/>
            </w:pPr>
            <w:r>
              <w:rPr>
                <w:rFonts w:ascii="Times New Roman"/>
                <w:b w:val="false"/>
                <w:i w:val="false"/>
                <w:color w:val="000000"/>
                <w:sz w:val="20"/>
              </w:rPr>
              <w:t>
9. Бахилы высокие, верх от спадания фиксируется на резинке или на завязках.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многоразовый размер 62-64 (XXXXL-XXXXXL),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w:t>
            </w:r>
          </w:p>
          <w:p>
            <w:pPr>
              <w:spacing w:after="20"/>
              <w:ind w:left="20"/>
              <w:jc w:val="both"/>
            </w:pPr>
            <w:r>
              <w:rPr>
                <w:rFonts w:ascii="Times New Roman"/>
                <w:b w:val="false"/>
                <w:i w:val="false"/>
                <w:color w:val="000000"/>
                <w:sz w:val="20"/>
              </w:rPr>
              <w:t>
1. Халат - на завязках сзади, с поясом, со стойким воротником. Рукава одношовные втачные, длинные</w:t>
            </w:r>
          </w:p>
          <w:p>
            <w:pPr>
              <w:spacing w:after="20"/>
              <w:ind w:left="20"/>
              <w:jc w:val="both"/>
            </w:pPr>
            <w:r>
              <w:rPr>
                <w:rFonts w:ascii="Times New Roman"/>
                <w:b w:val="false"/>
                <w:i w:val="false"/>
                <w:color w:val="000000"/>
                <w:sz w:val="20"/>
              </w:rPr>
              <w:t>
2. Рубашка с застежкой на пуговицах, со стойким воротником. Спина прямая. Рукава втачные.</w:t>
            </w:r>
          </w:p>
          <w:p>
            <w:pPr>
              <w:spacing w:after="20"/>
              <w:ind w:left="20"/>
              <w:jc w:val="both"/>
            </w:pPr>
            <w:r>
              <w:rPr>
                <w:rFonts w:ascii="Times New Roman"/>
                <w:b w:val="false"/>
                <w:i w:val="false"/>
                <w:color w:val="000000"/>
                <w:sz w:val="20"/>
              </w:rPr>
              <w:t>
3. Брюки по линии талии стянуты эластичной лентой или резинкой.</w:t>
            </w:r>
          </w:p>
          <w:p>
            <w:pPr>
              <w:spacing w:after="20"/>
              <w:ind w:left="20"/>
              <w:jc w:val="both"/>
            </w:pPr>
            <w:r>
              <w:rPr>
                <w:rFonts w:ascii="Times New Roman"/>
                <w:b w:val="false"/>
                <w:i w:val="false"/>
                <w:color w:val="000000"/>
                <w:sz w:val="20"/>
              </w:rPr>
              <w:t>
4. Фартук прямоугольной формы с завязками по линии талии, изготовлен из пленки полиэтиленовой.</w:t>
            </w:r>
          </w:p>
          <w:p>
            <w:pPr>
              <w:spacing w:after="20"/>
              <w:ind w:left="20"/>
              <w:jc w:val="both"/>
            </w:pPr>
            <w:r>
              <w:rPr>
                <w:rFonts w:ascii="Times New Roman"/>
                <w:b w:val="false"/>
                <w:i w:val="false"/>
                <w:color w:val="000000"/>
                <w:sz w:val="20"/>
              </w:rPr>
              <w:t>
5. Косынка на голову должен иметь треугольную форму.</w:t>
            </w:r>
          </w:p>
          <w:p>
            <w:pPr>
              <w:spacing w:after="20"/>
              <w:ind w:left="20"/>
              <w:jc w:val="both"/>
            </w:pPr>
            <w:r>
              <w:rPr>
                <w:rFonts w:ascii="Times New Roman"/>
                <w:b w:val="false"/>
                <w:i w:val="false"/>
                <w:color w:val="000000"/>
                <w:sz w:val="20"/>
              </w:rPr>
              <w:t>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w:t>
            </w:r>
          </w:p>
          <w:p>
            <w:pPr>
              <w:spacing w:after="20"/>
              <w:ind w:left="20"/>
              <w:jc w:val="both"/>
            </w:pPr>
            <w:r>
              <w:rPr>
                <w:rFonts w:ascii="Times New Roman"/>
                <w:b w:val="false"/>
                <w:i w:val="false"/>
                <w:color w:val="000000"/>
                <w:sz w:val="20"/>
              </w:rPr>
              <w:t>
7. Нарукавники парные, для крепления на руках используются цельные круговые резинки.</w:t>
            </w:r>
          </w:p>
          <w:p>
            <w:pPr>
              <w:spacing w:after="20"/>
              <w:ind w:left="20"/>
              <w:jc w:val="both"/>
            </w:pPr>
            <w:r>
              <w:rPr>
                <w:rFonts w:ascii="Times New Roman"/>
                <w:b w:val="false"/>
                <w:i w:val="false"/>
                <w:color w:val="000000"/>
                <w:sz w:val="20"/>
              </w:rPr>
              <w:t>
8. Сумка четырҰхугольной формы, с ручками.</w:t>
            </w:r>
          </w:p>
          <w:p>
            <w:pPr>
              <w:spacing w:after="20"/>
              <w:ind w:left="20"/>
              <w:jc w:val="both"/>
            </w:pPr>
            <w:r>
              <w:rPr>
                <w:rFonts w:ascii="Times New Roman"/>
                <w:b w:val="false"/>
                <w:i w:val="false"/>
                <w:color w:val="000000"/>
                <w:sz w:val="20"/>
              </w:rPr>
              <w:t>
9. Бахилы высокие, верх от спадания фиксируется на резинке или на завязках.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многоразовый размер 62-64 (XXXXL-XXXXXL), рост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w:t>
            </w:r>
          </w:p>
          <w:p>
            <w:pPr>
              <w:spacing w:after="20"/>
              <w:ind w:left="20"/>
              <w:jc w:val="both"/>
            </w:pPr>
            <w:r>
              <w:rPr>
                <w:rFonts w:ascii="Times New Roman"/>
                <w:b w:val="false"/>
                <w:i w:val="false"/>
                <w:color w:val="000000"/>
                <w:sz w:val="20"/>
              </w:rPr>
              <w:t>
1. Халат - на завязках сзади, с поясом, со стойким воротником. Рукава одношовные втачные, длинные</w:t>
            </w:r>
          </w:p>
          <w:p>
            <w:pPr>
              <w:spacing w:after="20"/>
              <w:ind w:left="20"/>
              <w:jc w:val="both"/>
            </w:pPr>
            <w:r>
              <w:rPr>
                <w:rFonts w:ascii="Times New Roman"/>
                <w:b w:val="false"/>
                <w:i w:val="false"/>
                <w:color w:val="000000"/>
                <w:sz w:val="20"/>
              </w:rPr>
              <w:t>
2. Рубашка с застежкой на пуговицах, со стойким воротником. Спина прямая. Рукава втачные.</w:t>
            </w:r>
          </w:p>
          <w:p>
            <w:pPr>
              <w:spacing w:after="20"/>
              <w:ind w:left="20"/>
              <w:jc w:val="both"/>
            </w:pPr>
            <w:r>
              <w:rPr>
                <w:rFonts w:ascii="Times New Roman"/>
                <w:b w:val="false"/>
                <w:i w:val="false"/>
                <w:color w:val="000000"/>
                <w:sz w:val="20"/>
              </w:rPr>
              <w:t>
3. Брюки по линии талии стянуты эластичной лентой или резинкой.</w:t>
            </w:r>
          </w:p>
          <w:p>
            <w:pPr>
              <w:spacing w:after="20"/>
              <w:ind w:left="20"/>
              <w:jc w:val="both"/>
            </w:pPr>
            <w:r>
              <w:rPr>
                <w:rFonts w:ascii="Times New Roman"/>
                <w:b w:val="false"/>
                <w:i w:val="false"/>
                <w:color w:val="000000"/>
                <w:sz w:val="20"/>
              </w:rPr>
              <w:t>
4. Фартук прямоугольной формы с завязками по линии талии, изготовлен из пленки полиэтиленовой.</w:t>
            </w:r>
          </w:p>
          <w:p>
            <w:pPr>
              <w:spacing w:after="20"/>
              <w:ind w:left="20"/>
              <w:jc w:val="both"/>
            </w:pPr>
            <w:r>
              <w:rPr>
                <w:rFonts w:ascii="Times New Roman"/>
                <w:b w:val="false"/>
                <w:i w:val="false"/>
                <w:color w:val="000000"/>
                <w:sz w:val="20"/>
              </w:rPr>
              <w:t>
5. Косынка на голову должен иметь треугольную форму.</w:t>
            </w:r>
          </w:p>
          <w:p>
            <w:pPr>
              <w:spacing w:after="20"/>
              <w:ind w:left="20"/>
              <w:jc w:val="both"/>
            </w:pPr>
            <w:r>
              <w:rPr>
                <w:rFonts w:ascii="Times New Roman"/>
                <w:b w:val="false"/>
                <w:i w:val="false"/>
                <w:color w:val="000000"/>
                <w:sz w:val="20"/>
              </w:rPr>
              <w:t>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w:t>
            </w:r>
          </w:p>
          <w:p>
            <w:pPr>
              <w:spacing w:after="20"/>
              <w:ind w:left="20"/>
              <w:jc w:val="both"/>
            </w:pPr>
            <w:r>
              <w:rPr>
                <w:rFonts w:ascii="Times New Roman"/>
                <w:b w:val="false"/>
                <w:i w:val="false"/>
                <w:color w:val="000000"/>
                <w:sz w:val="20"/>
              </w:rPr>
              <w:t>
7. Нарукавники парные, для крепления на руках используются цельные круговые резинки.</w:t>
            </w:r>
          </w:p>
          <w:p>
            <w:pPr>
              <w:spacing w:after="20"/>
              <w:ind w:left="20"/>
              <w:jc w:val="both"/>
            </w:pPr>
            <w:r>
              <w:rPr>
                <w:rFonts w:ascii="Times New Roman"/>
                <w:b w:val="false"/>
                <w:i w:val="false"/>
                <w:color w:val="000000"/>
                <w:sz w:val="20"/>
              </w:rPr>
              <w:t>
8. Сумка четырҰхугольной формы, с ручками.</w:t>
            </w:r>
          </w:p>
          <w:p>
            <w:pPr>
              <w:spacing w:after="20"/>
              <w:ind w:left="20"/>
              <w:jc w:val="both"/>
            </w:pPr>
            <w:r>
              <w:rPr>
                <w:rFonts w:ascii="Times New Roman"/>
                <w:b w:val="false"/>
                <w:i w:val="false"/>
                <w:color w:val="000000"/>
                <w:sz w:val="20"/>
              </w:rPr>
              <w:t>
9. Бахилы высокие, верх от спадания фиксируется на резинке или на завязках.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1, размер 46-48 (М),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1":</w:t>
            </w:r>
          </w:p>
          <w:p>
            <w:pPr>
              <w:spacing w:after="20"/>
              <w:ind w:left="20"/>
              <w:jc w:val="both"/>
            </w:pPr>
            <w:r>
              <w:rPr>
                <w:rFonts w:ascii="Times New Roman"/>
                <w:b w:val="false"/>
                <w:i w:val="false"/>
                <w:color w:val="000000"/>
                <w:sz w:val="20"/>
              </w:rPr>
              <w:t>
1. Противочумный халат-1шт;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 – 1пара;</w:t>
            </w:r>
          </w:p>
          <w:p>
            <w:pPr>
              <w:spacing w:after="20"/>
              <w:ind w:left="20"/>
              <w:jc w:val="both"/>
            </w:pPr>
            <w:r>
              <w:rPr>
                <w:rFonts w:ascii="Times New Roman"/>
                <w:b w:val="false"/>
                <w:i w:val="false"/>
                <w:color w:val="000000"/>
                <w:sz w:val="20"/>
              </w:rPr>
              <w:t>
4. Сапоги резиновые-1пара;</w:t>
            </w:r>
          </w:p>
          <w:p>
            <w:pPr>
              <w:spacing w:after="20"/>
              <w:ind w:left="20"/>
              <w:jc w:val="both"/>
            </w:pPr>
            <w:r>
              <w:rPr>
                <w:rFonts w:ascii="Times New Roman"/>
                <w:b w:val="false"/>
                <w:i w:val="false"/>
                <w:color w:val="000000"/>
                <w:sz w:val="20"/>
              </w:rPr>
              <w:t>
5. Тапочки с закрытой пяткой из кожи или из кожзаменителя-1пара;</w:t>
            </w:r>
          </w:p>
          <w:p>
            <w:pPr>
              <w:spacing w:after="20"/>
              <w:ind w:left="20"/>
              <w:jc w:val="both"/>
            </w:pPr>
            <w:r>
              <w:rPr>
                <w:rFonts w:ascii="Times New Roman"/>
                <w:b w:val="false"/>
                <w:i w:val="false"/>
                <w:color w:val="000000"/>
                <w:sz w:val="20"/>
              </w:rPr>
              <w:t>
6. Очки "летные"-1шт;</w:t>
            </w:r>
          </w:p>
          <w:p>
            <w:pPr>
              <w:spacing w:after="20"/>
              <w:ind w:left="20"/>
              <w:jc w:val="both"/>
            </w:pPr>
            <w:r>
              <w:rPr>
                <w:rFonts w:ascii="Times New Roman"/>
                <w:b w:val="false"/>
                <w:i w:val="false"/>
                <w:color w:val="000000"/>
                <w:sz w:val="20"/>
              </w:rPr>
              <w:t>
7. Трехугольная косынка-1шт;</w:t>
            </w:r>
          </w:p>
          <w:p>
            <w:pPr>
              <w:spacing w:after="20"/>
              <w:ind w:left="20"/>
              <w:jc w:val="both"/>
            </w:pPr>
            <w:r>
              <w:rPr>
                <w:rFonts w:ascii="Times New Roman"/>
                <w:b w:val="false"/>
                <w:i w:val="false"/>
                <w:color w:val="000000"/>
                <w:sz w:val="20"/>
              </w:rPr>
              <w:t>
8. Шапочка медицинская без завязок-1шт;</w:t>
            </w:r>
          </w:p>
          <w:p>
            <w:pPr>
              <w:spacing w:after="20"/>
              <w:ind w:left="20"/>
              <w:jc w:val="both"/>
            </w:pPr>
            <w:r>
              <w:rPr>
                <w:rFonts w:ascii="Times New Roman"/>
                <w:b w:val="false"/>
                <w:i w:val="false"/>
                <w:color w:val="000000"/>
                <w:sz w:val="20"/>
              </w:rPr>
              <w:t>
9. Маска-респиратор-1шт;</w:t>
            </w:r>
          </w:p>
          <w:p>
            <w:pPr>
              <w:spacing w:after="20"/>
              <w:ind w:left="20"/>
              <w:jc w:val="both"/>
            </w:pPr>
            <w:r>
              <w:rPr>
                <w:rFonts w:ascii="Times New Roman"/>
                <w:b w:val="false"/>
                <w:i w:val="false"/>
                <w:color w:val="000000"/>
                <w:sz w:val="20"/>
              </w:rPr>
              <w:t>
10. Ватно-марлевая повязка-1шт;</w:t>
            </w:r>
          </w:p>
          <w:p>
            <w:pPr>
              <w:spacing w:after="20"/>
              <w:ind w:left="20"/>
              <w:jc w:val="both"/>
            </w:pPr>
            <w:r>
              <w:rPr>
                <w:rFonts w:ascii="Times New Roman"/>
                <w:b w:val="false"/>
                <w:i w:val="false"/>
                <w:color w:val="000000"/>
                <w:sz w:val="20"/>
              </w:rPr>
              <w:t>
11. Головной убор-капюшон с пелериной-1шт;</w:t>
            </w:r>
          </w:p>
          <w:p>
            <w:pPr>
              <w:spacing w:after="20"/>
              <w:ind w:left="20"/>
              <w:jc w:val="both"/>
            </w:pPr>
            <w:r>
              <w:rPr>
                <w:rFonts w:ascii="Times New Roman"/>
                <w:b w:val="false"/>
                <w:i w:val="false"/>
                <w:color w:val="000000"/>
                <w:sz w:val="20"/>
              </w:rPr>
              <w:t>
12. Перчатки резиновые-2 пары(латексные и нитриловые и/или виниловые);</w:t>
            </w:r>
          </w:p>
          <w:p>
            <w:pPr>
              <w:spacing w:after="20"/>
              <w:ind w:left="20"/>
              <w:jc w:val="both"/>
            </w:pPr>
            <w:r>
              <w:rPr>
                <w:rFonts w:ascii="Times New Roman"/>
                <w:b w:val="false"/>
                <w:i w:val="false"/>
                <w:color w:val="000000"/>
                <w:sz w:val="20"/>
              </w:rPr>
              <w:t>
13. Полотенце -1шт;</w:t>
            </w:r>
          </w:p>
          <w:p>
            <w:pPr>
              <w:spacing w:after="20"/>
              <w:ind w:left="20"/>
              <w:jc w:val="both"/>
            </w:pPr>
            <w:r>
              <w:rPr>
                <w:rFonts w:ascii="Times New Roman"/>
                <w:b w:val="false"/>
                <w:i w:val="false"/>
                <w:color w:val="000000"/>
                <w:sz w:val="20"/>
              </w:rPr>
              <w:t>
14. Cумка с ручкой из плащевой ткани -1шт;</w:t>
            </w:r>
          </w:p>
          <w:p>
            <w:pPr>
              <w:spacing w:after="20"/>
              <w:ind w:left="20"/>
              <w:jc w:val="both"/>
            </w:pPr>
            <w:r>
              <w:rPr>
                <w:rFonts w:ascii="Times New Roman"/>
                <w:b w:val="false"/>
                <w:i w:val="false"/>
                <w:color w:val="000000"/>
                <w:sz w:val="20"/>
              </w:rPr>
              <w:t>
15. Инструкция по эксплуатаций комплекта-1 шт.</w:t>
            </w:r>
          </w:p>
          <w:p>
            <w:pPr>
              <w:spacing w:after="20"/>
              <w:ind w:left="20"/>
              <w:jc w:val="both"/>
            </w:pPr>
            <w:r>
              <w:rPr>
                <w:rFonts w:ascii="Times New Roman"/>
                <w:b w:val="false"/>
                <w:i w:val="false"/>
                <w:color w:val="000000"/>
                <w:sz w:val="20"/>
              </w:rPr>
              <w:t>
Состав и описание комплекта "Противочумный комплект тип 1":</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Сапоги резиновые или из ПВХ.</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Очки "летные" с широким, плотно прилегающим краем, изогнутыми стеклами или конструкции, обеспечивающий их герметичность. Очки защитные, закрытые без вентиляционных отверстий. Поливинилхлорид или из материалов, разрешенных к применению.</w:t>
            </w:r>
          </w:p>
          <w:p>
            <w:pPr>
              <w:spacing w:after="20"/>
              <w:ind w:left="20"/>
              <w:jc w:val="both"/>
            </w:pPr>
            <w:r>
              <w:rPr>
                <w:rFonts w:ascii="Times New Roman"/>
                <w:b w:val="false"/>
                <w:i w:val="false"/>
                <w:color w:val="000000"/>
                <w:sz w:val="20"/>
              </w:rPr>
              <w:t>
7.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8.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9. Складная, уникальная, трехпанельная конструкция респиратора обеспечивает комфорт при использовании, не стесняет движений при ношении. Слои маски соединены крепкой ультразвуковой прокладкой. Верхний и нижний слои изготовлены из нетканого материала, внутри содержится противожидкостный слой и фильтр мельтблаун. Гибкость носового фиксатора в верхней части маски обеспечивает подбор индивидуальной формы, лучшее прилегание к лицу и максимальную герметичность. В области носовой переносицы, дополнительно может быть снабжен вспененной лентой для обеспечения комфортного ношения. Прочная эластичная резинка обеспечивает прочность фиксации. Маска-респиратор фильтрующая может быть оснащен клапаном выдоха или без него.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w:t>
            </w:r>
          </w:p>
          <w:p>
            <w:pPr>
              <w:spacing w:after="20"/>
              <w:ind w:left="20"/>
              <w:jc w:val="both"/>
            </w:pPr>
            <w:r>
              <w:rPr>
                <w:rFonts w:ascii="Times New Roman"/>
                <w:b w:val="false"/>
                <w:i w:val="false"/>
                <w:color w:val="000000"/>
                <w:sz w:val="20"/>
              </w:rPr>
              <w:t>
10. Ватно-марлевая повязка- из куска марли длиной 125 см и шириной 50 см с ровным пластом ваты длиной 25 см, шириной 17 см. Края куска марли заворачивают внахлест.</w:t>
            </w:r>
          </w:p>
          <w:p>
            <w:pPr>
              <w:spacing w:after="20"/>
              <w:ind w:left="20"/>
              <w:jc w:val="both"/>
            </w:pPr>
            <w:r>
              <w:rPr>
                <w:rFonts w:ascii="Times New Roman"/>
                <w:b w:val="false"/>
                <w:i w:val="false"/>
                <w:color w:val="000000"/>
                <w:sz w:val="20"/>
              </w:rPr>
              <w:t>
11.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xml:space="preserve">
 12. Перчатки резиновые - 2 пары (латексные и нитриловые и/или виниловые). </w:t>
            </w:r>
          </w:p>
          <w:p>
            <w:pPr>
              <w:spacing w:after="20"/>
              <w:ind w:left="20"/>
              <w:jc w:val="both"/>
            </w:pPr>
            <w:r>
              <w:rPr>
                <w:rFonts w:ascii="Times New Roman"/>
                <w:b w:val="false"/>
                <w:i w:val="false"/>
                <w:color w:val="000000"/>
                <w:sz w:val="20"/>
              </w:rPr>
              <w:t>
13. Полотенце размер Материал "ткань "вафельная" х/б размер 70 см*70 см.</w:t>
            </w:r>
          </w:p>
          <w:p>
            <w:pPr>
              <w:spacing w:after="20"/>
              <w:ind w:left="20"/>
              <w:jc w:val="both"/>
            </w:pPr>
            <w:r>
              <w:rPr>
                <w:rFonts w:ascii="Times New Roman"/>
                <w:b w:val="false"/>
                <w:i w:val="false"/>
                <w:color w:val="000000"/>
                <w:sz w:val="20"/>
              </w:rPr>
              <w:t>
14.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15.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1, размер 50-52 (L-XL),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1":</w:t>
            </w:r>
          </w:p>
          <w:p>
            <w:pPr>
              <w:spacing w:after="20"/>
              <w:ind w:left="20"/>
              <w:jc w:val="both"/>
            </w:pPr>
            <w:r>
              <w:rPr>
                <w:rFonts w:ascii="Times New Roman"/>
                <w:b w:val="false"/>
                <w:i w:val="false"/>
                <w:color w:val="000000"/>
                <w:sz w:val="20"/>
              </w:rPr>
              <w:t>
1. Противочумный халат-1шт;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 – 1пара;</w:t>
            </w:r>
          </w:p>
          <w:p>
            <w:pPr>
              <w:spacing w:after="20"/>
              <w:ind w:left="20"/>
              <w:jc w:val="both"/>
            </w:pPr>
            <w:r>
              <w:rPr>
                <w:rFonts w:ascii="Times New Roman"/>
                <w:b w:val="false"/>
                <w:i w:val="false"/>
                <w:color w:val="000000"/>
                <w:sz w:val="20"/>
              </w:rPr>
              <w:t>
4. Сапоги резиновые-1пара;</w:t>
            </w:r>
          </w:p>
          <w:p>
            <w:pPr>
              <w:spacing w:after="20"/>
              <w:ind w:left="20"/>
              <w:jc w:val="both"/>
            </w:pPr>
            <w:r>
              <w:rPr>
                <w:rFonts w:ascii="Times New Roman"/>
                <w:b w:val="false"/>
                <w:i w:val="false"/>
                <w:color w:val="000000"/>
                <w:sz w:val="20"/>
              </w:rPr>
              <w:t>
5. Тапочки с закрытой пяткой из кожи или из кожзаменителя-1пара;</w:t>
            </w:r>
          </w:p>
          <w:p>
            <w:pPr>
              <w:spacing w:after="20"/>
              <w:ind w:left="20"/>
              <w:jc w:val="both"/>
            </w:pPr>
            <w:r>
              <w:rPr>
                <w:rFonts w:ascii="Times New Roman"/>
                <w:b w:val="false"/>
                <w:i w:val="false"/>
                <w:color w:val="000000"/>
                <w:sz w:val="20"/>
              </w:rPr>
              <w:t>
6. Очки "летные"-1шт;</w:t>
            </w:r>
          </w:p>
          <w:p>
            <w:pPr>
              <w:spacing w:after="20"/>
              <w:ind w:left="20"/>
              <w:jc w:val="both"/>
            </w:pPr>
            <w:r>
              <w:rPr>
                <w:rFonts w:ascii="Times New Roman"/>
                <w:b w:val="false"/>
                <w:i w:val="false"/>
                <w:color w:val="000000"/>
                <w:sz w:val="20"/>
              </w:rPr>
              <w:t>
7. Трехугольная косынка-1шт;</w:t>
            </w:r>
          </w:p>
          <w:p>
            <w:pPr>
              <w:spacing w:after="20"/>
              <w:ind w:left="20"/>
              <w:jc w:val="both"/>
            </w:pPr>
            <w:r>
              <w:rPr>
                <w:rFonts w:ascii="Times New Roman"/>
                <w:b w:val="false"/>
                <w:i w:val="false"/>
                <w:color w:val="000000"/>
                <w:sz w:val="20"/>
              </w:rPr>
              <w:t>
8. Шапочка медицинская без завязок-1шт;</w:t>
            </w:r>
          </w:p>
          <w:p>
            <w:pPr>
              <w:spacing w:after="20"/>
              <w:ind w:left="20"/>
              <w:jc w:val="both"/>
            </w:pPr>
            <w:r>
              <w:rPr>
                <w:rFonts w:ascii="Times New Roman"/>
                <w:b w:val="false"/>
                <w:i w:val="false"/>
                <w:color w:val="000000"/>
                <w:sz w:val="20"/>
              </w:rPr>
              <w:t>
9. Маска-респиратор-1шт; 10.Ватно-марлевая повязка-1шт;</w:t>
            </w:r>
          </w:p>
          <w:p>
            <w:pPr>
              <w:spacing w:after="20"/>
              <w:ind w:left="20"/>
              <w:jc w:val="both"/>
            </w:pPr>
            <w:r>
              <w:rPr>
                <w:rFonts w:ascii="Times New Roman"/>
                <w:b w:val="false"/>
                <w:i w:val="false"/>
                <w:color w:val="000000"/>
                <w:sz w:val="20"/>
              </w:rPr>
              <w:t>
11. Головной убор-капюшон с пелериной-1шт;</w:t>
            </w:r>
          </w:p>
          <w:p>
            <w:pPr>
              <w:spacing w:after="20"/>
              <w:ind w:left="20"/>
              <w:jc w:val="both"/>
            </w:pPr>
            <w:r>
              <w:rPr>
                <w:rFonts w:ascii="Times New Roman"/>
                <w:b w:val="false"/>
                <w:i w:val="false"/>
                <w:color w:val="000000"/>
                <w:sz w:val="20"/>
              </w:rPr>
              <w:t>
12. Перчатки резиновые-2 пары(латексные и нитриловые и/или виниловые);</w:t>
            </w:r>
          </w:p>
          <w:p>
            <w:pPr>
              <w:spacing w:after="20"/>
              <w:ind w:left="20"/>
              <w:jc w:val="both"/>
            </w:pPr>
            <w:r>
              <w:rPr>
                <w:rFonts w:ascii="Times New Roman"/>
                <w:b w:val="false"/>
                <w:i w:val="false"/>
                <w:color w:val="000000"/>
                <w:sz w:val="20"/>
              </w:rPr>
              <w:t>
13. Полотенце -1шт;</w:t>
            </w:r>
          </w:p>
          <w:p>
            <w:pPr>
              <w:spacing w:after="20"/>
              <w:ind w:left="20"/>
              <w:jc w:val="both"/>
            </w:pPr>
            <w:r>
              <w:rPr>
                <w:rFonts w:ascii="Times New Roman"/>
                <w:b w:val="false"/>
                <w:i w:val="false"/>
                <w:color w:val="000000"/>
                <w:sz w:val="20"/>
              </w:rPr>
              <w:t>
14. Cумка с ручкой из плащевой ткани -1шт;</w:t>
            </w:r>
          </w:p>
          <w:p>
            <w:pPr>
              <w:spacing w:after="20"/>
              <w:ind w:left="20"/>
              <w:jc w:val="both"/>
            </w:pPr>
            <w:r>
              <w:rPr>
                <w:rFonts w:ascii="Times New Roman"/>
                <w:b w:val="false"/>
                <w:i w:val="false"/>
                <w:color w:val="000000"/>
                <w:sz w:val="20"/>
              </w:rPr>
              <w:t>
15. Инструкция по эксплуатаций комплекта-1 шт.</w:t>
            </w:r>
          </w:p>
          <w:p>
            <w:pPr>
              <w:spacing w:after="20"/>
              <w:ind w:left="20"/>
              <w:jc w:val="both"/>
            </w:pPr>
            <w:r>
              <w:rPr>
                <w:rFonts w:ascii="Times New Roman"/>
                <w:b w:val="false"/>
                <w:i w:val="false"/>
                <w:color w:val="000000"/>
                <w:sz w:val="20"/>
              </w:rPr>
              <w:t>
Состав и описание комплекта "Противочумный комплект тип 1":</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Сапоги резиновые или из ПВХ.</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Очки "летные" с широким, плотно прилегающим краем, изогнутыми стеклами или конструкции, обеспечивающий их герметичность. Очки защитные, закрытые без вентиляционных отверстий. Поливинилхлорид или из материалов, разрешенных к применению.</w:t>
            </w:r>
          </w:p>
          <w:p>
            <w:pPr>
              <w:spacing w:after="20"/>
              <w:ind w:left="20"/>
              <w:jc w:val="both"/>
            </w:pPr>
            <w:r>
              <w:rPr>
                <w:rFonts w:ascii="Times New Roman"/>
                <w:b w:val="false"/>
                <w:i w:val="false"/>
                <w:color w:val="000000"/>
                <w:sz w:val="20"/>
              </w:rPr>
              <w:t>
7.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8.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9. Складная, уникальная, трехпанельная конструкция респиратора обеспечивает комфорт при использовании, не стесняет движений при ношении. Слои маски соединены крепкой ультразвуковой прокладкой. Верхний и нижний слои изготовлены из нетканого материала, внутри содержится противожидкостный слой и фильтр мельтблаун. Гибкость носового фиксатора в верхней части маски обеспечивает подбор индивидуальной формы, лучшее прилегание к лицу и максимальную герметичность. В области носовой переносицы, дополнительно может быть снабжен вспененной лентой для обеспечения комфортного ношения. Прочная эластичная резинка обеспечивает прочность фиксации. Маска-респиратор фильтрующая может быть оснащен клапаном выдоха или без него.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w:t>
            </w:r>
          </w:p>
          <w:p>
            <w:pPr>
              <w:spacing w:after="20"/>
              <w:ind w:left="20"/>
              <w:jc w:val="both"/>
            </w:pPr>
            <w:r>
              <w:rPr>
                <w:rFonts w:ascii="Times New Roman"/>
                <w:b w:val="false"/>
                <w:i w:val="false"/>
                <w:color w:val="000000"/>
                <w:sz w:val="20"/>
              </w:rPr>
              <w:t>
10. Ватно-марлевая повязка- из куска марли длиной 125 см и шириной 50 см с ровным пластом ваты длиной 25 см, шириной 17 см. Края куска марли заворачивают внахлест.</w:t>
            </w:r>
          </w:p>
          <w:p>
            <w:pPr>
              <w:spacing w:after="20"/>
              <w:ind w:left="20"/>
              <w:jc w:val="both"/>
            </w:pPr>
            <w:r>
              <w:rPr>
                <w:rFonts w:ascii="Times New Roman"/>
                <w:b w:val="false"/>
                <w:i w:val="false"/>
                <w:color w:val="000000"/>
                <w:sz w:val="20"/>
              </w:rPr>
              <w:t>
11.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xml:space="preserve">
 12. Перчатки резиновые - 2 пары (латексные и нитриловые и/или виниловые). </w:t>
            </w:r>
          </w:p>
          <w:p>
            <w:pPr>
              <w:spacing w:after="20"/>
              <w:ind w:left="20"/>
              <w:jc w:val="both"/>
            </w:pPr>
            <w:r>
              <w:rPr>
                <w:rFonts w:ascii="Times New Roman"/>
                <w:b w:val="false"/>
                <w:i w:val="false"/>
                <w:color w:val="000000"/>
                <w:sz w:val="20"/>
              </w:rPr>
              <w:t>
13. Полотенце размер Материал "ткань "вафельная" х/б размер 70 см*70 см.</w:t>
            </w:r>
          </w:p>
          <w:p>
            <w:pPr>
              <w:spacing w:after="20"/>
              <w:ind w:left="20"/>
              <w:jc w:val="both"/>
            </w:pPr>
            <w:r>
              <w:rPr>
                <w:rFonts w:ascii="Times New Roman"/>
                <w:b w:val="false"/>
                <w:i w:val="false"/>
                <w:color w:val="000000"/>
                <w:sz w:val="20"/>
              </w:rPr>
              <w:t>
14.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15.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1, размер 54-56 (XXL),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1":</w:t>
            </w:r>
          </w:p>
          <w:p>
            <w:pPr>
              <w:spacing w:after="20"/>
              <w:ind w:left="20"/>
              <w:jc w:val="both"/>
            </w:pPr>
            <w:r>
              <w:rPr>
                <w:rFonts w:ascii="Times New Roman"/>
                <w:b w:val="false"/>
                <w:i w:val="false"/>
                <w:color w:val="000000"/>
                <w:sz w:val="20"/>
              </w:rPr>
              <w:t>
1. Противочумный халат-1шт;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 – 1пара;</w:t>
            </w:r>
          </w:p>
          <w:p>
            <w:pPr>
              <w:spacing w:after="20"/>
              <w:ind w:left="20"/>
              <w:jc w:val="both"/>
            </w:pPr>
            <w:r>
              <w:rPr>
                <w:rFonts w:ascii="Times New Roman"/>
                <w:b w:val="false"/>
                <w:i w:val="false"/>
                <w:color w:val="000000"/>
                <w:sz w:val="20"/>
              </w:rPr>
              <w:t>
4. Сапоги резиновые-1пара;</w:t>
            </w:r>
          </w:p>
          <w:p>
            <w:pPr>
              <w:spacing w:after="20"/>
              <w:ind w:left="20"/>
              <w:jc w:val="both"/>
            </w:pPr>
            <w:r>
              <w:rPr>
                <w:rFonts w:ascii="Times New Roman"/>
                <w:b w:val="false"/>
                <w:i w:val="false"/>
                <w:color w:val="000000"/>
                <w:sz w:val="20"/>
              </w:rPr>
              <w:t>
5. Тапочки с закрытой пяткой из кожи или из кожзаменителя-1пара;</w:t>
            </w:r>
          </w:p>
          <w:p>
            <w:pPr>
              <w:spacing w:after="20"/>
              <w:ind w:left="20"/>
              <w:jc w:val="both"/>
            </w:pPr>
            <w:r>
              <w:rPr>
                <w:rFonts w:ascii="Times New Roman"/>
                <w:b w:val="false"/>
                <w:i w:val="false"/>
                <w:color w:val="000000"/>
                <w:sz w:val="20"/>
              </w:rPr>
              <w:t>
6. Очки "летные"-1шт;</w:t>
            </w:r>
          </w:p>
          <w:p>
            <w:pPr>
              <w:spacing w:after="20"/>
              <w:ind w:left="20"/>
              <w:jc w:val="both"/>
            </w:pPr>
            <w:r>
              <w:rPr>
                <w:rFonts w:ascii="Times New Roman"/>
                <w:b w:val="false"/>
                <w:i w:val="false"/>
                <w:color w:val="000000"/>
                <w:sz w:val="20"/>
              </w:rPr>
              <w:t>
7. Трехугольная косынка-1шт;</w:t>
            </w:r>
          </w:p>
          <w:p>
            <w:pPr>
              <w:spacing w:after="20"/>
              <w:ind w:left="20"/>
              <w:jc w:val="both"/>
            </w:pPr>
            <w:r>
              <w:rPr>
                <w:rFonts w:ascii="Times New Roman"/>
                <w:b w:val="false"/>
                <w:i w:val="false"/>
                <w:color w:val="000000"/>
                <w:sz w:val="20"/>
              </w:rPr>
              <w:t>
8. Шапочка медицинская без завязок-1шт;</w:t>
            </w:r>
          </w:p>
          <w:p>
            <w:pPr>
              <w:spacing w:after="20"/>
              <w:ind w:left="20"/>
              <w:jc w:val="both"/>
            </w:pPr>
            <w:r>
              <w:rPr>
                <w:rFonts w:ascii="Times New Roman"/>
                <w:b w:val="false"/>
                <w:i w:val="false"/>
                <w:color w:val="000000"/>
                <w:sz w:val="20"/>
              </w:rPr>
              <w:t>
9. Маска-респиратор-1шт;</w:t>
            </w:r>
          </w:p>
          <w:p>
            <w:pPr>
              <w:spacing w:after="20"/>
              <w:ind w:left="20"/>
              <w:jc w:val="both"/>
            </w:pPr>
            <w:r>
              <w:rPr>
                <w:rFonts w:ascii="Times New Roman"/>
                <w:b w:val="false"/>
                <w:i w:val="false"/>
                <w:color w:val="000000"/>
                <w:sz w:val="20"/>
              </w:rPr>
              <w:t>
10. Ватно-марлевая повязка-1шт;</w:t>
            </w:r>
          </w:p>
          <w:p>
            <w:pPr>
              <w:spacing w:after="20"/>
              <w:ind w:left="20"/>
              <w:jc w:val="both"/>
            </w:pPr>
            <w:r>
              <w:rPr>
                <w:rFonts w:ascii="Times New Roman"/>
                <w:b w:val="false"/>
                <w:i w:val="false"/>
                <w:color w:val="000000"/>
                <w:sz w:val="20"/>
              </w:rPr>
              <w:t>
11. Головной убор-капюшон с пелериной-1шт;</w:t>
            </w:r>
          </w:p>
          <w:p>
            <w:pPr>
              <w:spacing w:after="20"/>
              <w:ind w:left="20"/>
              <w:jc w:val="both"/>
            </w:pPr>
            <w:r>
              <w:rPr>
                <w:rFonts w:ascii="Times New Roman"/>
                <w:b w:val="false"/>
                <w:i w:val="false"/>
                <w:color w:val="000000"/>
                <w:sz w:val="20"/>
              </w:rPr>
              <w:t>
12. Перчатки резиновые-2 пары(латексные и нитриловые и/или виниловые);</w:t>
            </w:r>
          </w:p>
          <w:p>
            <w:pPr>
              <w:spacing w:after="20"/>
              <w:ind w:left="20"/>
              <w:jc w:val="both"/>
            </w:pPr>
            <w:r>
              <w:rPr>
                <w:rFonts w:ascii="Times New Roman"/>
                <w:b w:val="false"/>
                <w:i w:val="false"/>
                <w:color w:val="000000"/>
                <w:sz w:val="20"/>
              </w:rPr>
              <w:t>
13. Полотенце -1шт;</w:t>
            </w:r>
          </w:p>
          <w:p>
            <w:pPr>
              <w:spacing w:after="20"/>
              <w:ind w:left="20"/>
              <w:jc w:val="both"/>
            </w:pPr>
            <w:r>
              <w:rPr>
                <w:rFonts w:ascii="Times New Roman"/>
                <w:b w:val="false"/>
                <w:i w:val="false"/>
                <w:color w:val="000000"/>
                <w:sz w:val="20"/>
              </w:rPr>
              <w:t>
14. Cумка с ручкой из плащевой ткани -1шт;</w:t>
            </w:r>
          </w:p>
          <w:p>
            <w:pPr>
              <w:spacing w:after="20"/>
              <w:ind w:left="20"/>
              <w:jc w:val="both"/>
            </w:pPr>
            <w:r>
              <w:rPr>
                <w:rFonts w:ascii="Times New Roman"/>
                <w:b w:val="false"/>
                <w:i w:val="false"/>
                <w:color w:val="000000"/>
                <w:sz w:val="20"/>
              </w:rPr>
              <w:t>
15. Инструкция по эксплуатаций комплекта-1 шт.</w:t>
            </w:r>
          </w:p>
          <w:p>
            <w:pPr>
              <w:spacing w:after="20"/>
              <w:ind w:left="20"/>
              <w:jc w:val="both"/>
            </w:pPr>
            <w:r>
              <w:rPr>
                <w:rFonts w:ascii="Times New Roman"/>
                <w:b w:val="false"/>
                <w:i w:val="false"/>
                <w:color w:val="000000"/>
                <w:sz w:val="20"/>
              </w:rPr>
              <w:t>
Состав и описание комплекта "Противочумный комплект тип 1":</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Сапоги резиновые или из ПВХ.</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Очки "летные" с широким, плотно прилегающим краем, изогнутыми стеклами или конструкции, обеспечивающий их герметичность. Очки защитные, закрытые без вентиляционных отверстий. Поливинилхлорид или из материалов, разрешенных к применению.</w:t>
            </w:r>
          </w:p>
          <w:p>
            <w:pPr>
              <w:spacing w:after="20"/>
              <w:ind w:left="20"/>
              <w:jc w:val="both"/>
            </w:pPr>
            <w:r>
              <w:rPr>
                <w:rFonts w:ascii="Times New Roman"/>
                <w:b w:val="false"/>
                <w:i w:val="false"/>
                <w:color w:val="000000"/>
                <w:sz w:val="20"/>
              </w:rPr>
              <w:t>
7.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8.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9. Складная, уникальная, трехпанельная конструкция респиратора обеспечивает комфорт при использовании, не стесняет движений при ношении. Слои маски соединены крепкой ультразвуковой прокладкой. Верхний и нижний слои изготовлены из нетканого материала, внутри содержится противожидкостный слой и фильтр мельтблаун. Гибкость носового фиксатора в верхней части маски обеспечивает подбор индивидуальной формы, лучшее прилегание к лицу и максимальную герметичность. В области носовой переносицы, дополнительно может быть снабжен вспененной лентой для обеспечения комфортного ношения. Прочная эластичная резинка обеспечивает прочность фиксации. Маска-респиратор фильтрующая может быть оснащен клапаном выдоха или без него.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w:t>
            </w:r>
          </w:p>
          <w:p>
            <w:pPr>
              <w:spacing w:after="20"/>
              <w:ind w:left="20"/>
              <w:jc w:val="both"/>
            </w:pPr>
            <w:r>
              <w:rPr>
                <w:rFonts w:ascii="Times New Roman"/>
                <w:b w:val="false"/>
                <w:i w:val="false"/>
                <w:color w:val="000000"/>
                <w:sz w:val="20"/>
              </w:rPr>
              <w:t>
10. Ватно-марлевая повязка- из куска марли длиной 125 см и шириной 50 см с ровным пластом ваты длиной 25 см, шириной 17 см. Края куска марли заворачивают внахлест.</w:t>
            </w:r>
          </w:p>
          <w:p>
            <w:pPr>
              <w:spacing w:after="20"/>
              <w:ind w:left="20"/>
              <w:jc w:val="both"/>
            </w:pPr>
            <w:r>
              <w:rPr>
                <w:rFonts w:ascii="Times New Roman"/>
                <w:b w:val="false"/>
                <w:i w:val="false"/>
                <w:color w:val="000000"/>
                <w:sz w:val="20"/>
              </w:rPr>
              <w:t>
11.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xml:space="preserve">
 12. Перчатки резиновые - 2 пары (латексные и нитриловые и/или виниловые). </w:t>
            </w:r>
          </w:p>
          <w:p>
            <w:pPr>
              <w:spacing w:after="20"/>
              <w:ind w:left="20"/>
              <w:jc w:val="both"/>
            </w:pPr>
            <w:r>
              <w:rPr>
                <w:rFonts w:ascii="Times New Roman"/>
                <w:b w:val="false"/>
                <w:i w:val="false"/>
                <w:color w:val="000000"/>
                <w:sz w:val="20"/>
              </w:rPr>
              <w:t>
13. Полотенце размер Материал "ткань "вафельная" х/б размер 70 см*70 см.</w:t>
            </w:r>
          </w:p>
          <w:p>
            <w:pPr>
              <w:spacing w:after="20"/>
              <w:ind w:left="20"/>
              <w:jc w:val="both"/>
            </w:pPr>
            <w:r>
              <w:rPr>
                <w:rFonts w:ascii="Times New Roman"/>
                <w:b w:val="false"/>
                <w:i w:val="false"/>
                <w:color w:val="000000"/>
                <w:sz w:val="20"/>
              </w:rPr>
              <w:t>
14.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15.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1, размер 58-60 (XXXL-XXXXL),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1":</w:t>
            </w:r>
          </w:p>
          <w:p>
            <w:pPr>
              <w:spacing w:after="20"/>
              <w:ind w:left="20"/>
              <w:jc w:val="both"/>
            </w:pPr>
            <w:r>
              <w:rPr>
                <w:rFonts w:ascii="Times New Roman"/>
                <w:b w:val="false"/>
                <w:i w:val="false"/>
                <w:color w:val="000000"/>
                <w:sz w:val="20"/>
              </w:rPr>
              <w:t>
1. Противочумный халат-1шт; 2. Пижама-1шт;</w:t>
            </w:r>
          </w:p>
          <w:p>
            <w:pPr>
              <w:spacing w:after="20"/>
              <w:ind w:left="20"/>
              <w:jc w:val="both"/>
            </w:pPr>
            <w:r>
              <w:rPr>
                <w:rFonts w:ascii="Times New Roman"/>
                <w:b w:val="false"/>
                <w:i w:val="false"/>
                <w:color w:val="000000"/>
                <w:sz w:val="20"/>
              </w:rPr>
              <w:t>
3. Носки – 1пара;</w:t>
            </w:r>
          </w:p>
          <w:p>
            <w:pPr>
              <w:spacing w:after="20"/>
              <w:ind w:left="20"/>
              <w:jc w:val="both"/>
            </w:pPr>
            <w:r>
              <w:rPr>
                <w:rFonts w:ascii="Times New Roman"/>
                <w:b w:val="false"/>
                <w:i w:val="false"/>
                <w:color w:val="000000"/>
                <w:sz w:val="20"/>
              </w:rPr>
              <w:t>
4. Сапоги резиновые-1пара;</w:t>
            </w:r>
          </w:p>
          <w:p>
            <w:pPr>
              <w:spacing w:after="20"/>
              <w:ind w:left="20"/>
              <w:jc w:val="both"/>
            </w:pPr>
            <w:r>
              <w:rPr>
                <w:rFonts w:ascii="Times New Roman"/>
                <w:b w:val="false"/>
                <w:i w:val="false"/>
                <w:color w:val="000000"/>
                <w:sz w:val="20"/>
              </w:rPr>
              <w:t>
5. Тапочки с закрытой пяткой из кожи или из кожзаменителя-1пара;</w:t>
            </w:r>
          </w:p>
          <w:p>
            <w:pPr>
              <w:spacing w:after="20"/>
              <w:ind w:left="20"/>
              <w:jc w:val="both"/>
            </w:pPr>
            <w:r>
              <w:rPr>
                <w:rFonts w:ascii="Times New Roman"/>
                <w:b w:val="false"/>
                <w:i w:val="false"/>
                <w:color w:val="000000"/>
                <w:sz w:val="20"/>
              </w:rPr>
              <w:t>
6. Очки "летные"-1шт;</w:t>
            </w:r>
          </w:p>
          <w:p>
            <w:pPr>
              <w:spacing w:after="20"/>
              <w:ind w:left="20"/>
              <w:jc w:val="both"/>
            </w:pPr>
            <w:r>
              <w:rPr>
                <w:rFonts w:ascii="Times New Roman"/>
                <w:b w:val="false"/>
                <w:i w:val="false"/>
                <w:color w:val="000000"/>
                <w:sz w:val="20"/>
              </w:rPr>
              <w:t>
7. Трехугольная косынка-1шт;</w:t>
            </w:r>
          </w:p>
          <w:p>
            <w:pPr>
              <w:spacing w:after="20"/>
              <w:ind w:left="20"/>
              <w:jc w:val="both"/>
            </w:pPr>
            <w:r>
              <w:rPr>
                <w:rFonts w:ascii="Times New Roman"/>
                <w:b w:val="false"/>
                <w:i w:val="false"/>
                <w:color w:val="000000"/>
                <w:sz w:val="20"/>
              </w:rPr>
              <w:t>
8. Шапочка медицинская без завязок-1шт;</w:t>
            </w:r>
          </w:p>
          <w:p>
            <w:pPr>
              <w:spacing w:after="20"/>
              <w:ind w:left="20"/>
              <w:jc w:val="both"/>
            </w:pPr>
            <w:r>
              <w:rPr>
                <w:rFonts w:ascii="Times New Roman"/>
                <w:b w:val="false"/>
                <w:i w:val="false"/>
                <w:color w:val="000000"/>
                <w:sz w:val="20"/>
              </w:rPr>
              <w:t>
9. Маска-респиратор-1шт; 10.Ватно-марлевая повязка-1шт;</w:t>
            </w:r>
          </w:p>
          <w:p>
            <w:pPr>
              <w:spacing w:after="20"/>
              <w:ind w:left="20"/>
              <w:jc w:val="both"/>
            </w:pPr>
            <w:r>
              <w:rPr>
                <w:rFonts w:ascii="Times New Roman"/>
                <w:b w:val="false"/>
                <w:i w:val="false"/>
                <w:color w:val="000000"/>
                <w:sz w:val="20"/>
              </w:rPr>
              <w:t>
11. Головной убор-капюшон с пелериной-1шт;</w:t>
            </w:r>
          </w:p>
          <w:p>
            <w:pPr>
              <w:spacing w:after="20"/>
              <w:ind w:left="20"/>
              <w:jc w:val="both"/>
            </w:pPr>
            <w:r>
              <w:rPr>
                <w:rFonts w:ascii="Times New Roman"/>
                <w:b w:val="false"/>
                <w:i w:val="false"/>
                <w:color w:val="000000"/>
                <w:sz w:val="20"/>
              </w:rPr>
              <w:t>
12. Перчатки резиновые-2 пары(латексные и нитриловые и/или виниловые);</w:t>
            </w:r>
          </w:p>
          <w:p>
            <w:pPr>
              <w:spacing w:after="20"/>
              <w:ind w:left="20"/>
              <w:jc w:val="both"/>
            </w:pPr>
            <w:r>
              <w:rPr>
                <w:rFonts w:ascii="Times New Roman"/>
                <w:b w:val="false"/>
                <w:i w:val="false"/>
                <w:color w:val="000000"/>
                <w:sz w:val="20"/>
              </w:rPr>
              <w:t>
13. Полотенце -1шт;</w:t>
            </w:r>
          </w:p>
          <w:p>
            <w:pPr>
              <w:spacing w:after="20"/>
              <w:ind w:left="20"/>
              <w:jc w:val="both"/>
            </w:pPr>
            <w:r>
              <w:rPr>
                <w:rFonts w:ascii="Times New Roman"/>
                <w:b w:val="false"/>
                <w:i w:val="false"/>
                <w:color w:val="000000"/>
                <w:sz w:val="20"/>
              </w:rPr>
              <w:t>
14. Cумка с ручкой из плащевой ткани -1шт;</w:t>
            </w:r>
          </w:p>
          <w:p>
            <w:pPr>
              <w:spacing w:after="20"/>
              <w:ind w:left="20"/>
              <w:jc w:val="both"/>
            </w:pPr>
            <w:r>
              <w:rPr>
                <w:rFonts w:ascii="Times New Roman"/>
                <w:b w:val="false"/>
                <w:i w:val="false"/>
                <w:color w:val="000000"/>
                <w:sz w:val="20"/>
              </w:rPr>
              <w:t>
15. Инструкция по эксплуатаций комплекта-1 шт.</w:t>
            </w:r>
          </w:p>
          <w:p>
            <w:pPr>
              <w:spacing w:after="20"/>
              <w:ind w:left="20"/>
              <w:jc w:val="both"/>
            </w:pPr>
            <w:r>
              <w:rPr>
                <w:rFonts w:ascii="Times New Roman"/>
                <w:b w:val="false"/>
                <w:i w:val="false"/>
                <w:color w:val="000000"/>
                <w:sz w:val="20"/>
              </w:rPr>
              <w:t>
Состав и описание комплекта "Противочумный комплект тип 1":</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Сапоги резиновые или из ПВХ.</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Очки "летные" с широким, плотно прилегающим краем, изогнутыми стеклами или конструкции, обеспечивающий их герметичность. Очки защитные, закрытые без вентиляционных отверстий. Поливинилхлорид или из материалов, разрешенных к применению.</w:t>
            </w:r>
          </w:p>
          <w:p>
            <w:pPr>
              <w:spacing w:after="20"/>
              <w:ind w:left="20"/>
              <w:jc w:val="both"/>
            </w:pPr>
            <w:r>
              <w:rPr>
                <w:rFonts w:ascii="Times New Roman"/>
                <w:b w:val="false"/>
                <w:i w:val="false"/>
                <w:color w:val="000000"/>
                <w:sz w:val="20"/>
              </w:rPr>
              <w:t>
7.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8.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9. Складная, уникальная, трехпанельная конструкция респиратора обеспечивает комфорт при использовании, не стесняет движений при ношении. Слои маски соединены крепкой ультразвуковой прокладкой. Верхний и нижний слои изготовлены из нетканого материала, внутри содержится противожидкостный слой и фильтр мельтблаун. Гибкость носового фиксатора в верхней части маски обеспечивает подбор индивидуальной формы, лучшее прилегание к лицу и максимальную герметичность. В области носовой переносицы, дополнительно может быть снабжен вспененной лентой для обеспечения комфортного ношения. Прочная эластичная резинка обеспечивает прочность фиксации. Маска-респиратор фильтрующая может быть оснащен клапаном выдоха или без него.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w:t>
            </w:r>
          </w:p>
          <w:p>
            <w:pPr>
              <w:spacing w:after="20"/>
              <w:ind w:left="20"/>
              <w:jc w:val="both"/>
            </w:pPr>
            <w:r>
              <w:rPr>
                <w:rFonts w:ascii="Times New Roman"/>
                <w:b w:val="false"/>
                <w:i w:val="false"/>
                <w:color w:val="000000"/>
                <w:sz w:val="20"/>
              </w:rPr>
              <w:t>
10. Ватно-марлевая повязка- из куска марли длиной 125 см и шириной 50 см с ровным пластом ваты длиной 25 см, шириной 17 см. Края куска марли заворачивают внахлест.</w:t>
            </w:r>
          </w:p>
          <w:p>
            <w:pPr>
              <w:spacing w:after="20"/>
              <w:ind w:left="20"/>
              <w:jc w:val="both"/>
            </w:pPr>
            <w:r>
              <w:rPr>
                <w:rFonts w:ascii="Times New Roman"/>
                <w:b w:val="false"/>
                <w:i w:val="false"/>
                <w:color w:val="000000"/>
                <w:sz w:val="20"/>
              </w:rPr>
              <w:t>
11.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xml:space="preserve">
 12. Перчатки резиновые - 2 пары (латексные и нитриловые и/или виниловые). </w:t>
            </w:r>
          </w:p>
          <w:p>
            <w:pPr>
              <w:spacing w:after="20"/>
              <w:ind w:left="20"/>
              <w:jc w:val="both"/>
            </w:pPr>
            <w:r>
              <w:rPr>
                <w:rFonts w:ascii="Times New Roman"/>
                <w:b w:val="false"/>
                <w:i w:val="false"/>
                <w:color w:val="000000"/>
                <w:sz w:val="20"/>
              </w:rPr>
              <w:t>
13. Полотенце размер Материал "ткань "вафельная" х/б размер 70 см*70 см.</w:t>
            </w:r>
          </w:p>
          <w:p>
            <w:pPr>
              <w:spacing w:after="20"/>
              <w:ind w:left="20"/>
              <w:jc w:val="both"/>
            </w:pPr>
            <w:r>
              <w:rPr>
                <w:rFonts w:ascii="Times New Roman"/>
                <w:b w:val="false"/>
                <w:i w:val="false"/>
                <w:color w:val="000000"/>
                <w:sz w:val="20"/>
              </w:rPr>
              <w:t>
14.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15.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1, размер 62-64 (XXXXL-XXXXXL), рост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1":</w:t>
            </w:r>
          </w:p>
          <w:p>
            <w:pPr>
              <w:spacing w:after="20"/>
              <w:ind w:left="20"/>
              <w:jc w:val="both"/>
            </w:pPr>
            <w:r>
              <w:rPr>
                <w:rFonts w:ascii="Times New Roman"/>
                <w:b w:val="false"/>
                <w:i w:val="false"/>
                <w:color w:val="000000"/>
                <w:sz w:val="20"/>
              </w:rPr>
              <w:t>
1. Противочумный халат-1шт;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 – 1пара;</w:t>
            </w:r>
          </w:p>
          <w:p>
            <w:pPr>
              <w:spacing w:after="20"/>
              <w:ind w:left="20"/>
              <w:jc w:val="both"/>
            </w:pPr>
            <w:r>
              <w:rPr>
                <w:rFonts w:ascii="Times New Roman"/>
                <w:b w:val="false"/>
                <w:i w:val="false"/>
                <w:color w:val="000000"/>
                <w:sz w:val="20"/>
              </w:rPr>
              <w:t>
4. Сапоги резиновые-1пара;</w:t>
            </w:r>
          </w:p>
          <w:p>
            <w:pPr>
              <w:spacing w:after="20"/>
              <w:ind w:left="20"/>
              <w:jc w:val="both"/>
            </w:pPr>
            <w:r>
              <w:rPr>
                <w:rFonts w:ascii="Times New Roman"/>
                <w:b w:val="false"/>
                <w:i w:val="false"/>
                <w:color w:val="000000"/>
                <w:sz w:val="20"/>
              </w:rPr>
              <w:t>
5. Тапочки с закрытой пяткой из кожи или из кожзаменителя-1пара;</w:t>
            </w:r>
          </w:p>
          <w:p>
            <w:pPr>
              <w:spacing w:after="20"/>
              <w:ind w:left="20"/>
              <w:jc w:val="both"/>
            </w:pPr>
            <w:r>
              <w:rPr>
                <w:rFonts w:ascii="Times New Roman"/>
                <w:b w:val="false"/>
                <w:i w:val="false"/>
                <w:color w:val="000000"/>
                <w:sz w:val="20"/>
              </w:rPr>
              <w:t>
6. Очки "летные"-1шт;</w:t>
            </w:r>
          </w:p>
          <w:p>
            <w:pPr>
              <w:spacing w:after="20"/>
              <w:ind w:left="20"/>
              <w:jc w:val="both"/>
            </w:pPr>
            <w:r>
              <w:rPr>
                <w:rFonts w:ascii="Times New Roman"/>
                <w:b w:val="false"/>
                <w:i w:val="false"/>
                <w:color w:val="000000"/>
                <w:sz w:val="20"/>
              </w:rPr>
              <w:t>
7. Трехугольная косынка-1шт;</w:t>
            </w:r>
          </w:p>
          <w:p>
            <w:pPr>
              <w:spacing w:after="20"/>
              <w:ind w:left="20"/>
              <w:jc w:val="both"/>
            </w:pPr>
            <w:r>
              <w:rPr>
                <w:rFonts w:ascii="Times New Roman"/>
                <w:b w:val="false"/>
                <w:i w:val="false"/>
                <w:color w:val="000000"/>
                <w:sz w:val="20"/>
              </w:rPr>
              <w:t>
8. Шапочка медицинская без завязок-1шт;</w:t>
            </w:r>
          </w:p>
          <w:p>
            <w:pPr>
              <w:spacing w:after="20"/>
              <w:ind w:left="20"/>
              <w:jc w:val="both"/>
            </w:pPr>
            <w:r>
              <w:rPr>
                <w:rFonts w:ascii="Times New Roman"/>
                <w:b w:val="false"/>
                <w:i w:val="false"/>
                <w:color w:val="000000"/>
                <w:sz w:val="20"/>
              </w:rPr>
              <w:t>
9. Маска-респиратор-1шт;</w:t>
            </w:r>
          </w:p>
          <w:p>
            <w:pPr>
              <w:spacing w:after="20"/>
              <w:ind w:left="20"/>
              <w:jc w:val="both"/>
            </w:pPr>
            <w:r>
              <w:rPr>
                <w:rFonts w:ascii="Times New Roman"/>
                <w:b w:val="false"/>
                <w:i w:val="false"/>
                <w:color w:val="000000"/>
                <w:sz w:val="20"/>
              </w:rPr>
              <w:t>
10. Ватно-марлевая повязка-1шт;</w:t>
            </w:r>
          </w:p>
          <w:p>
            <w:pPr>
              <w:spacing w:after="20"/>
              <w:ind w:left="20"/>
              <w:jc w:val="both"/>
            </w:pPr>
            <w:r>
              <w:rPr>
                <w:rFonts w:ascii="Times New Roman"/>
                <w:b w:val="false"/>
                <w:i w:val="false"/>
                <w:color w:val="000000"/>
                <w:sz w:val="20"/>
              </w:rPr>
              <w:t>
11. Головной убор-капюшон с пелериной-1шт;</w:t>
            </w:r>
          </w:p>
          <w:p>
            <w:pPr>
              <w:spacing w:after="20"/>
              <w:ind w:left="20"/>
              <w:jc w:val="both"/>
            </w:pPr>
            <w:r>
              <w:rPr>
                <w:rFonts w:ascii="Times New Roman"/>
                <w:b w:val="false"/>
                <w:i w:val="false"/>
                <w:color w:val="000000"/>
                <w:sz w:val="20"/>
              </w:rPr>
              <w:t>
12. Перчатки резиновые-2 пары(латексные и нитриловые и/или виниловые);</w:t>
            </w:r>
          </w:p>
          <w:p>
            <w:pPr>
              <w:spacing w:after="20"/>
              <w:ind w:left="20"/>
              <w:jc w:val="both"/>
            </w:pPr>
            <w:r>
              <w:rPr>
                <w:rFonts w:ascii="Times New Roman"/>
                <w:b w:val="false"/>
                <w:i w:val="false"/>
                <w:color w:val="000000"/>
                <w:sz w:val="20"/>
              </w:rPr>
              <w:t>
13. Полотенце -1шт;</w:t>
            </w:r>
          </w:p>
          <w:p>
            <w:pPr>
              <w:spacing w:after="20"/>
              <w:ind w:left="20"/>
              <w:jc w:val="both"/>
            </w:pPr>
            <w:r>
              <w:rPr>
                <w:rFonts w:ascii="Times New Roman"/>
                <w:b w:val="false"/>
                <w:i w:val="false"/>
                <w:color w:val="000000"/>
                <w:sz w:val="20"/>
              </w:rPr>
              <w:t>
14. Cумка с ручкой из плащевой ткани -1шт;</w:t>
            </w:r>
          </w:p>
          <w:p>
            <w:pPr>
              <w:spacing w:after="20"/>
              <w:ind w:left="20"/>
              <w:jc w:val="both"/>
            </w:pPr>
            <w:r>
              <w:rPr>
                <w:rFonts w:ascii="Times New Roman"/>
                <w:b w:val="false"/>
                <w:i w:val="false"/>
                <w:color w:val="000000"/>
                <w:sz w:val="20"/>
              </w:rPr>
              <w:t>
15. Инструкция по эксплуатаций комплекта-1 шт.</w:t>
            </w:r>
          </w:p>
          <w:p>
            <w:pPr>
              <w:spacing w:after="20"/>
              <w:ind w:left="20"/>
              <w:jc w:val="both"/>
            </w:pPr>
            <w:r>
              <w:rPr>
                <w:rFonts w:ascii="Times New Roman"/>
                <w:b w:val="false"/>
                <w:i w:val="false"/>
                <w:color w:val="000000"/>
                <w:sz w:val="20"/>
              </w:rPr>
              <w:t>
Состав и описание комплекта "Противочумный комплект тип 1":</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Сапоги резиновые или из ПВХ.</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Очки "летные" с широким, плотно прилегающим краем, изогнутыми стеклами или конструкции, обеспечивающий их герметичность. Очки защитные, закрытые без вентиляционных отверстий. Поливинилхлорид или из материалов, разрешенных к применению.</w:t>
            </w:r>
          </w:p>
          <w:p>
            <w:pPr>
              <w:spacing w:after="20"/>
              <w:ind w:left="20"/>
              <w:jc w:val="both"/>
            </w:pPr>
            <w:r>
              <w:rPr>
                <w:rFonts w:ascii="Times New Roman"/>
                <w:b w:val="false"/>
                <w:i w:val="false"/>
                <w:color w:val="000000"/>
                <w:sz w:val="20"/>
              </w:rPr>
              <w:t>
7.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8.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9. Складная, уникальная, трехпанельная конструкция респиратора обеспечивает комфорт при использовании, не стесняет движений при ношении. Слои маски соединены крепкой ультразвуковой прокладкой. Верхний и нижний слои изготовлены из нетканого материала, внутри содержится противожидкостный слой и фильтр мельтблаун. Гибкость носового фиксатора в верхней части маски обеспечивает подбор индивидуальной формы, лучшее прилегание к лицу и максимальную герметичность. В области носовой переносицы, дополнительно может быть снабжен вспененной лентой для обеспечения комфортного ношения. Прочная эластичная резинка обеспечивает прочность фиксации. Маска-респиратор фильтрующая может быть оснащен клапаном выдоха или без него.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w:t>
            </w:r>
          </w:p>
          <w:p>
            <w:pPr>
              <w:spacing w:after="20"/>
              <w:ind w:left="20"/>
              <w:jc w:val="both"/>
            </w:pPr>
            <w:r>
              <w:rPr>
                <w:rFonts w:ascii="Times New Roman"/>
                <w:b w:val="false"/>
                <w:i w:val="false"/>
                <w:color w:val="000000"/>
                <w:sz w:val="20"/>
              </w:rPr>
              <w:t>
10. Ватно-марлевая повязка- из куска марли длиной 125 см и шириной 50 см с ровным пластом ваты длиной 25 см, шириной 17 см. Края куска марли заворачивают внахлест.</w:t>
            </w:r>
          </w:p>
          <w:p>
            <w:pPr>
              <w:spacing w:after="20"/>
              <w:ind w:left="20"/>
              <w:jc w:val="both"/>
            </w:pPr>
            <w:r>
              <w:rPr>
                <w:rFonts w:ascii="Times New Roman"/>
                <w:b w:val="false"/>
                <w:i w:val="false"/>
                <w:color w:val="000000"/>
                <w:sz w:val="20"/>
              </w:rPr>
              <w:t>
11.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xml:space="preserve">
 12. Перчатки резиновые - 2 пары (латексные и нитриловые и/или виниловые). </w:t>
            </w:r>
          </w:p>
          <w:p>
            <w:pPr>
              <w:spacing w:after="20"/>
              <w:ind w:left="20"/>
              <w:jc w:val="both"/>
            </w:pPr>
            <w:r>
              <w:rPr>
                <w:rFonts w:ascii="Times New Roman"/>
                <w:b w:val="false"/>
                <w:i w:val="false"/>
                <w:color w:val="000000"/>
                <w:sz w:val="20"/>
              </w:rPr>
              <w:t>
13. Полотенце размер Материал "ткань "вафельная" х/б размер 70 см*70 см.</w:t>
            </w:r>
          </w:p>
          <w:p>
            <w:pPr>
              <w:spacing w:after="20"/>
              <w:ind w:left="20"/>
              <w:jc w:val="both"/>
            </w:pPr>
            <w:r>
              <w:rPr>
                <w:rFonts w:ascii="Times New Roman"/>
                <w:b w:val="false"/>
                <w:i w:val="false"/>
                <w:color w:val="000000"/>
                <w:sz w:val="20"/>
              </w:rPr>
              <w:t>
14.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15.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2, размер 46-48 (М),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2":</w:t>
            </w:r>
          </w:p>
          <w:p>
            <w:pPr>
              <w:spacing w:after="20"/>
              <w:ind w:left="20"/>
              <w:jc w:val="both"/>
            </w:pPr>
            <w:r>
              <w:rPr>
                <w:rFonts w:ascii="Times New Roman"/>
                <w:b w:val="false"/>
                <w:i w:val="false"/>
                <w:color w:val="000000"/>
                <w:sz w:val="20"/>
              </w:rPr>
              <w:t>
1. Противочумный халат-1 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Носки–1пара;</w:t>
            </w:r>
          </w:p>
          <w:p>
            <w:pPr>
              <w:spacing w:after="20"/>
              <w:ind w:left="20"/>
              <w:jc w:val="both"/>
            </w:pPr>
            <w:r>
              <w:rPr>
                <w:rFonts w:ascii="Times New Roman"/>
                <w:b w:val="false"/>
                <w:i w:val="false"/>
                <w:color w:val="000000"/>
                <w:sz w:val="20"/>
              </w:rPr>
              <w:t>
4. Сапоги резиновые - 1 пара;</w:t>
            </w:r>
          </w:p>
          <w:p>
            <w:pPr>
              <w:spacing w:after="20"/>
              <w:ind w:left="20"/>
              <w:jc w:val="both"/>
            </w:pPr>
            <w:r>
              <w:rPr>
                <w:rFonts w:ascii="Times New Roman"/>
                <w:b w:val="false"/>
                <w:i w:val="false"/>
                <w:color w:val="000000"/>
                <w:sz w:val="20"/>
              </w:rPr>
              <w:t>
5. Тапочки с закрытой пяткой из кожи или из кожзаменителя - 1 пара;</w:t>
            </w:r>
          </w:p>
          <w:p>
            <w:pPr>
              <w:spacing w:after="20"/>
              <w:ind w:left="20"/>
              <w:jc w:val="both"/>
            </w:pPr>
            <w:r>
              <w:rPr>
                <w:rFonts w:ascii="Times New Roman"/>
                <w:b w:val="false"/>
                <w:i w:val="false"/>
                <w:color w:val="000000"/>
                <w:sz w:val="20"/>
              </w:rPr>
              <w:t>
6. Трехугольная косынка - 1 шт;</w:t>
            </w:r>
          </w:p>
          <w:p>
            <w:pPr>
              <w:spacing w:after="20"/>
              <w:ind w:left="20"/>
              <w:jc w:val="both"/>
            </w:pPr>
            <w:r>
              <w:rPr>
                <w:rFonts w:ascii="Times New Roman"/>
                <w:b w:val="false"/>
                <w:i w:val="false"/>
                <w:color w:val="000000"/>
                <w:sz w:val="20"/>
              </w:rPr>
              <w:t>
7. Шапочка медицинская без завязок - 1 шт;</w:t>
            </w:r>
          </w:p>
          <w:p>
            <w:pPr>
              <w:spacing w:after="20"/>
              <w:ind w:left="20"/>
              <w:jc w:val="both"/>
            </w:pPr>
            <w:r>
              <w:rPr>
                <w:rFonts w:ascii="Times New Roman"/>
                <w:b w:val="false"/>
                <w:i w:val="false"/>
                <w:color w:val="000000"/>
                <w:sz w:val="20"/>
              </w:rPr>
              <w:t>
8. Ватно-марлевая повязка- 1 шт;</w:t>
            </w:r>
          </w:p>
          <w:p>
            <w:pPr>
              <w:spacing w:after="20"/>
              <w:ind w:left="20"/>
              <w:jc w:val="both"/>
            </w:pPr>
            <w:r>
              <w:rPr>
                <w:rFonts w:ascii="Times New Roman"/>
                <w:b w:val="false"/>
                <w:i w:val="false"/>
                <w:color w:val="000000"/>
                <w:sz w:val="20"/>
              </w:rPr>
              <w:t>
9. Головной убор- капюшон с пелериной- 1 шт;</w:t>
            </w:r>
          </w:p>
          <w:p>
            <w:pPr>
              <w:spacing w:after="20"/>
              <w:ind w:left="20"/>
              <w:jc w:val="both"/>
            </w:pPr>
            <w:r>
              <w:rPr>
                <w:rFonts w:ascii="Times New Roman"/>
                <w:b w:val="false"/>
                <w:i w:val="false"/>
                <w:color w:val="000000"/>
                <w:sz w:val="20"/>
              </w:rPr>
              <w:t>
10. Перчатки резиновые-2пары (латексные и нитриловые и/или виниловые).</w:t>
            </w:r>
          </w:p>
          <w:p>
            <w:pPr>
              <w:spacing w:after="20"/>
              <w:ind w:left="20"/>
              <w:jc w:val="both"/>
            </w:pPr>
            <w:r>
              <w:rPr>
                <w:rFonts w:ascii="Times New Roman"/>
                <w:b w:val="false"/>
                <w:i w:val="false"/>
                <w:color w:val="000000"/>
                <w:sz w:val="20"/>
              </w:rPr>
              <w:t>
11. Полотенце-1шт;</w:t>
            </w:r>
          </w:p>
          <w:p>
            <w:pPr>
              <w:spacing w:after="20"/>
              <w:ind w:left="20"/>
              <w:jc w:val="both"/>
            </w:pPr>
            <w:r>
              <w:rPr>
                <w:rFonts w:ascii="Times New Roman"/>
                <w:b w:val="false"/>
                <w:i w:val="false"/>
                <w:color w:val="000000"/>
                <w:sz w:val="20"/>
              </w:rPr>
              <w:t>
12. Cумка с ручкой из плащевой ткани-1шт;</w:t>
            </w:r>
          </w:p>
          <w:p>
            <w:pPr>
              <w:spacing w:after="20"/>
              <w:ind w:left="20"/>
              <w:jc w:val="both"/>
            </w:pPr>
            <w:r>
              <w:rPr>
                <w:rFonts w:ascii="Times New Roman"/>
                <w:b w:val="false"/>
                <w:i w:val="false"/>
                <w:color w:val="000000"/>
                <w:sz w:val="20"/>
              </w:rPr>
              <w:t>
13. Инструкция по эксплуатаций комплекта - 1шт.</w:t>
            </w:r>
          </w:p>
          <w:p>
            <w:pPr>
              <w:spacing w:after="20"/>
              <w:ind w:left="20"/>
              <w:jc w:val="both"/>
            </w:pPr>
            <w:r>
              <w:rPr>
                <w:rFonts w:ascii="Times New Roman"/>
                <w:b w:val="false"/>
                <w:i w:val="false"/>
                <w:color w:val="000000"/>
                <w:sz w:val="20"/>
              </w:rPr>
              <w:t>
Состав и описание комплекта "Противочумный комплект тип 2":</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Сапоги резиновые или из ПВХ.</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7.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8. Ватно-марлевая повязка- из куска марли длиной 125 см и шириной 50 см с ровным пластом ваты длиной 25 см, шириной 17 см. Края куска марли заворачивают внахлест.</w:t>
            </w:r>
          </w:p>
          <w:p>
            <w:pPr>
              <w:spacing w:after="20"/>
              <w:ind w:left="20"/>
              <w:jc w:val="both"/>
            </w:pPr>
            <w:r>
              <w:rPr>
                <w:rFonts w:ascii="Times New Roman"/>
                <w:b w:val="false"/>
                <w:i w:val="false"/>
                <w:color w:val="000000"/>
                <w:sz w:val="20"/>
              </w:rPr>
              <w:t>
9.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xml:space="preserve">
 10. Перчатки резиновые-2 пары (латексные и нитриловые и/или виниловые). </w:t>
            </w:r>
          </w:p>
          <w:p>
            <w:pPr>
              <w:spacing w:after="20"/>
              <w:ind w:left="20"/>
              <w:jc w:val="both"/>
            </w:pPr>
            <w:r>
              <w:rPr>
                <w:rFonts w:ascii="Times New Roman"/>
                <w:b w:val="false"/>
                <w:i w:val="false"/>
                <w:color w:val="000000"/>
                <w:sz w:val="20"/>
              </w:rPr>
              <w:t xml:space="preserve">
 11. Полотенце. Материал "ткань "вафельная" х/б размер 70 см*70 см. </w:t>
            </w:r>
          </w:p>
          <w:p>
            <w:pPr>
              <w:spacing w:after="20"/>
              <w:ind w:left="20"/>
              <w:jc w:val="both"/>
            </w:pPr>
            <w:r>
              <w:rPr>
                <w:rFonts w:ascii="Times New Roman"/>
                <w:b w:val="false"/>
                <w:i w:val="false"/>
                <w:color w:val="000000"/>
                <w:sz w:val="20"/>
              </w:rPr>
              <w:t>
12.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13.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2, размер 50-52 (L-XL),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2":</w:t>
            </w:r>
          </w:p>
          <w:p>
            <w:pPr>
              <w:spacing w:after="20"/>
              <w:ind w:left="20"/>
              <w:jc w:val="both"/>
            </w:pPr>
            <w:r>
              <w:rPr>
                <w:rFonts w:ascii="Times New Roman"/>
                <w:b w:val="false"/>
                <w:i w:val="false"/>
                <w:color w:val="000000"/>
                <w:sz w:val="20"/>
              </w:rPr>
              <w:t>
1. Противочумный халат-1 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Носки–1пара; 4.Сапоги резиновые- 1 пара;</w:t>
            </w:r>
          </w:p>
          <w:p>
            <w:pPr>
              <w:spacing w:after="20"/>
              <w:ind w:left="20"/>
              <w:jc w:val="both"/>
            </w:pPr>
            <w:r>
              <w:rPr>
                <w:rFonts w:ascii="Times New Roman"/>
                <w:b w:val="false"/>
                <w:i w:val="false"/>
                <w:color w:val="000000"/>
                <w:sz w:val="20"/>
              </w:rPr>
              <w:t>
5. Тапочки с закрытой пяткой из кожи или из кожзаменителя - 1пара;</w:t>
            </w:r>
          </w:p>
          <w:p>
            <w:pPr>
              <w:spacing w:after="20"/>
              <w:ind w:left="20"/>
              <w:jc w:val="both"/>
            </w:pPr>
            <w:r>
              <w:rPr>
                <w:rFonts w:ascii="Times New Roman"/>
                <w:b w:val="false"/>
                <w:i w:val="false"/>
                <w:color w:val="000000"/>
                <w:sz w:val="20"/>
              </w:rPr>
              <w:t>
6. Трехугольная косынка- 1 шт;</w:t>
            </w:r>
          </w:p>
          <w:p>
            <w:pPr>
              <w:spacing w:after="20"/>
              <w:ind w:left="20"/>
              <w:jc w:val="both"/>
            </w:pPr>
            <w:r>
              <w:rPr>
                <w:rFonts w:ascii="Times New Roman"/>
                <w:b w:val="false"/>
                <w:i w:val="false"/>
                <w:color w:val="000000"/>
                <w:sz w:val="20"/>
              </w:rPr>
              <w:t>
7. Шапочка медицинская без завязок -1шт;</w:t>
            </w:r>
          </w:p>
          <w:p>
            <w:pPr>
              <w:spacing w:after="20"/>
              <w:ind w:left="20"/>
              <w:jc w:val="both"/>
            </w:pPr>
            <w:r>
              <w:rPr>
                <w:rFonts w:ascii="Times New Roman"/>
                <w:b w:val="false"/>
                <w:i w:val="false"/>
                <w:color w:val="000000"/>
                <w:sz w:val="20"/>
              </w:rPr>
              <w:t>
8. Ватно-марлевая повязка- 1шт;</w:t>
            </w:r>
          </w:p>
          <w:p>
            <w:pPr>
              <w:spacing w:after="20"/>
              <w:ind w:left="20"/>
              <w:jc w:val="both"/>
            </w:pPr>
            <w:r>
              <w:rPr>
                <w:rFonts w:ascii="Times New Roman"/>
                <w:b w:val="false"/>
                <w:i w:val="false"/>
                <w:color w:val="000000"/>
                <w:sz w:val="20"/>
              </w:rPr>
              <w:t>
9. Головной убор- капюшон с пелериной-1шт;</w:t>
            </w:r>
          </w:p>
          <w:p>
            <w:pPr>
              <w:spacing w:after="20"/>
              <w:ind w:left="20"/>
              <w:jc w:val="both"/>
            </w:pPr>
            <w:r>
              <w:rPr>
                <w:rFonts w:ascii="Times New Roman"/>
                <w:b w:val="false"/>
                <w:i w:val="false"/>
                <w:color w:val="000000"/>
                <w:sz w:val="20"/>
              </w:rPr>
              <w:t>
10. Перчатки резиновые-2пары (латексные и нитриловые и/или виниловые).</w:t>
            </w:r>
          </w:p>
          <w:p>
            <w:pPr>
              <w:spacing w:after="20"/>
              <w:ind w:left="20"/>
              <w:jc w:val="both"/>
            </w:pPr>
            <w:r>
              <w:rPr>
                <w:rFonts w:ascii="Times New Roman"/>
                <w:b w:val="false"/>
                <w:i w:val="false"/>
                <w:color w:val="000000"/>
                <w:sz w:val="20"/>
              </w:rPr>
              <w:t>
11. Полотенце-1шт;</w:t>
            </w:r>
          </w:p>
          <w:p>
            <w:pPr>
              <w:spacing w:after="20"/>
              <w:ind w:left="20"/>
              <w:jc w:val="both"/>
            </w:pPr>
            <w:r>
              <w:rPr>
                <w:rFonts w:ascii="Times New Roman"/>
                <w:b w:val="false"/>
                <w:i w:val="false"/>
                <w:color w:val="000000"/>
                <w:sz w:val="20"/>
              </w:rPr>
              <w:t>
12. Cумка с ручкой из плащевой ткани-1шт;</w:t>
            </w:r>
          </w:p>
          <w:p>
            <w:pPr>
              <w:spacing w:after="20"/>
              <w:ind w:left="20"/>
              <w:jc w:val="both"/>
            </w:pPr>
            <w:r>
              <w:rPr>
                <w:rFonts w:ascii="Times New Roman"/>
                <w:b w:val="false"/>
                <w:i w:val="false"/>
                <w:color w:val="000000"/>
                <w:sz w:val="20"/>
              </w:rPr>
              <w:t>
13. Инструкция по эксплуатаций комплекта - 1шт.</w:t>
            </w:r>
          </w:p>
          <w:p>
            <w:pPr>
              <w:spacing w:after="20"/>
              <w:ind w:left="20"/>
              <w:jc w:val="both"/>
            </w:pPr>
            <w:r>
              <w:rPr>
                <w:rFonts w:ascii="Times New Roman"/>
                <w:b w:val="false"/>
                <w:i w:val="false"/>
                <w:color w:val="000000"/>
                <w:sz w:val="20"/>
              </w:rPr>
              <w:t>
Состав и описание комплекта "Противочумный комплект тип 2":</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Сапоги резиновые или из ПВХ.</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7.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8. Ватно-марлевая повязка- из куска марли длиной 125 см и шириной 50 см с ровным пластом ваты длиной 25 см, шириной 17 см. Края куска марли заворачивают внахлест.</w:t>
            </w:r>
          </w:p>
          <w:p>
            <w:pPr>
              <w:spacing w:after="20"/>
              <w:ind w:left="20"/>
              <w:jc w:val="both"/>
            </w:pPr>
            <w:r>
              <w:rPr>
                <w:rFonts w:ascii="Times New Roman"/>
                <w:b w:val="false"/>
                <w:i w:val="false"/>
                <w:color w:val="000000"/>
                <w:sz w:val="20"/>
              </w:rPr>
              <w:t>
9.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xml:space="preserve">
 10. Перчатки резиновые-2 пары (латексные и нитриловые и/или виниловые). </w:t>
            </w:r>
          </w:p>
          <w:p>
            <w:pPr>
              <w:spacing w:after="20"/>
              <w:ind w:left="20"/>
              <w:jc w:val="both"/>
            </w:pPr>
            <w:r>
              <w:rPr>
                <w:rFonts w:ascii="Times New Roman"/>
                <w:b w:val="false"/>
                <w:i w:val="false"/>
                <w:color w:val="000000"/>
                <w:sz w:val="20"/>
              </w:rPr>
              <w:t xml:space="preserve">
 11. Полотенце. Материал "ткань "вафельная" х/б размер 70 см*70 см. </w:t>
            </w:r>
          </w:p>
          <w:p>
            <w:pPr>
              <w:spacing w:after="20"/>
              <w:ind w:left="20"/>
              <w:jc w:val="both"/>
            </w:pPr>
            <w:r>
              <w:rPr>
                <w:rFonts w:ascii="Times New Roman"/>
                <w:b w:val="false"/>
                <w:i w:val="false"/>
                <w:color w:val="000000"/>
                <w:sz w:val="20"/>
              </w:rPr>
              <w:t>
12.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13.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2, размер 54-56 (XXL),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2":</w:t>
            </w:r>
          </w:p>
          <w:p>
            <w:pPr>
              <w:spacing w:after="20"/>
              <w:ind w:left="20"/>
              <w:jc w:val="both"/>
            </w:pPr>
            <w:r>
              <w:rPr>
                <w:rFonts w:ascii="Times New Roman"/>
                <w:b w:val="false"/>
                <w:i w:val="false"/>
                <w:color w:val="000000"/>
                <w:sz w:val="20"/>
              </w:rPr>
              <w:t>
1. Противочумный халат-1 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Носки–1пара;</w:t>
            </w:r>
          </w:p>
          <w:p>
            <w:pPr>
              <w:spacing w:after="20"/>
              <w:ind w:left="20"/>
              <w:jc w:val="both"/>
            </w:pPr>
            <w:r>
              <w:rPr>
                <w:rFonts w:ascii="Times New Roman"/>
                <w:b w:val="false"/>
                <w:i w:val="false"/>
                <w:color w:val="000000"/>
                <w:sz w:val="20"/>
              </w:rPr>
              <w:t>
4. Сапоги резиновые- 1 пара;</w:t>
            </w:r>
          </w:p>
          <w:p>
            <w:pPr>
              <w:spacing w:after="20"/>
              <w:ind w:left="20"/>
              <w:jc w:val="both"/>
            </w:pPr>
            <w:r>
              <w:rPr>
                <w:rFonts w:ascii="Times New Roman"/>
                <w:b w:val="false"/>
                <w:i w:val="false"/>
                <w:color w:val="000000"/>
                <w:sz w:val="20"/>
              </w:rPr>
              <w:t>
5. Тапочки с закрытой пяткой из кожи или из кожзаменителя - 1 пара;</w:t>
            </w:r>
          </w:p>
          <w:p>
            <w:pPr>
              <w:spacing w:after="20"/>
              <w:ind w:left="20"/>
              <w:jc w:val="both"/>
            </w:pPr>
            <w:r>
              <w:rPr>
                <w:rFonts w:ascii="Times New Roman"/>
                <w:b w:val="false"/>
                <w:i w:val="false"/>
                <w:color w:val="000000"/>
                <w:sz w:val="20"/>
              </w:rPr>
              <w:t>
6. Трехугольная косынка- 1 шт;</w:t>
            </w:r>
          </w:p>
          <w:p>
            <w:pPr>
              <w:spacing w:after="20"/>
              <w:ind w:left="20"/>
              <w:jc w:val="both"/>
            </w:pPr>
            <w:r>
              <w:rPr>
                <w:rFonts w:ascii="Times New Roman"/>
                <w:b w:val="false"/>
                <w:i w:val="false"/>
                <w:color w:val="000000"/>
                <w:sz w:val="20"/>
              </w:rPr>
              <w:t>
7. Шапочка медицинская без завязок -1шт;</w:t>
            </w:r>
          </w:p>
          <w:p>
            <w:pPr>
              <w:spacing w:after="20"/>
              <w:ind w:left="20"/>
              <w:jc w:val="both"/>
            </w:pPr>
            <w:r>
              <w:rPr>
                <w:rFonts w:ascii="Times New Roman"/>
                <w:b w:val="false"/>
                <w:i w:val="false"/>
                <w:color w:val="000000"/>
                <w:sz w:val="20"/>
              </w:rPr>
              <w:t>
8. Ватно-марлевая повязка- 1шт;</w:t>
            </w:r>
          </w:p>
          <w:p>
            <w:pPr>
              <w:spacing w:after="20"/>
              <w:ind w:left="20"/>
              <w:jc w:val="both"/>
            </w:pPr>
            <w:r>
              <w:rPr>
                <w:rFonts w:ascii="Times New Roman"/>
                <w:b w:val="false"/>
                <w:i w:val="false"/>
                <w:color w:val="000000"/>
                <w:sz w:val="20"/>
              </w:rPr>
              <w:t>
9. Головной убор- капюшон с пелериной-1шт;</w:t>
            </w:r>
          </w:p>
          <w:p>
            <w:pPr>
              <w:spacing w:after="20"/>
              <w:ind w:left="20"/>
              <w:jc w:val="both"/>
            </w:pPr>
            <w:r>
              <w:rPr>
                <w:rFonts w:ascii="Times New Roman"/>
                <w:b w:val="false"/>
                <w:i w:val="false"/>
                <w:color w:val="000000"/>
                <w:sz w:val="20"/>
              </w:rPr>
              <w:t>
10. Перчатки резиновые-2пары (латексные и нитриловые и/или виниловые).</w:t>
            </w:r>
          </w:p>
          <w:p>
            <w:pPr>
              <w:spacing w:after="20"/>
              <w:ind w:left="20"/>
              <w:jc w:val="both"/>
            </w:pPr>
            <w:r>
              <w:rPr>
                <w:rFonts w:ascii="Times New Roman"/>
                <w:b w:val="false"/>
                <w:i w:val="false"/>
                <w:color w:val="000000"/>
                <w:sz w:val="20"/>
              </w:rPr>
              <w:t>
11. Полотенце-1шт;</w:t>
            </w:r>
          </w:p>
          <w:p>
            <w:pPr>
              <w:spacing w:after="20"/>
              <w:ind w:left="20"/>
              <w:jc w:val="both"/>
            </w:pPr>
            <w:r>
              <w:rPr>
                <w:rFonts w:ascii="Times New Roman"/>
                <w:b w:val="false"/>
                <w:i w:val="false"/>
                <w:color w:val="000000"/>
                <w:sz w:val="20"/>
              </w:rPr>
              <w:t>
12. Cумка с ручкой из плащевой ткани-1шт;</w:t>
            </w:r>
          </w:p>
          <w:p>
            <w:pPr>
              <w:spacing w:after="20"/>
              <w:ind w:left="20"/>
              <w:jc w:val="both"/>
            </w:pPr>
            <w:r>
              <w:rPr>
                <w:rFonts w:ascii="Times New Roman"/>
                <w:b w:val="false"/>
                <w:i w:val="false"/>
                <w:color w:val="000000"/>
                <w:sz w:val="20"/>
              </w:rPr>
              <w:t>
13. Инструкция по эксплуатаций комплекта - 1шт.</w:t>
            </w:r>
          </w:p>
          <w:p>
            <w:pPr>
              <w:spacing w:after="20"/>
              <w:ind w:left="20"/>
              <w:jc w:val="both"/>
            </w:pPr>
            <w:r>
              <w:rPr>
                <w:rFonts w:ascii="Times New Roman"/>
                <w:b w:val="false"/>
                <w:i w:val="false"/>
                <w:color w:val="000000"/>
                <w:sz w:val="20"/>
              </w:rPr>
              <w:t>
Состав и описание комплекта "Противочумный комплект тип 2":</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Сапоги резиновые или из ПВХ.</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7.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8. Ватно-марлевая повязка- из куска марли длиной 125 см и шириной 50 см с ровным пластом ваты длиной 25 см, шириной 17 см. Края куска марли заворачивают внахлест.</w:t>
            </w:r>
          </w:p>
          <w:p>
            <w:pPr>
              <w:spacing w:after="20"/>
              <w:ind w:left="20"/>
              <w:jc w:val="both"/>
            </w:pPr>
            <w:r>
              <w:rPr>
                <w:rFonts w:ascii="Times New Roman"/>
                <w:b w:val="false"/>
                <w:i w:val="false"/>
                <w:color w:val="000000"/>
                <w:sz w:val="20"/>
              </w:rPr>
              <w:t>
9.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xml:space="preserve">
 10. Перчатки резиновые-2 пары (латексные и нитриловые и/или виниловые). </w:t>
            </w:r>
          </w:p>
          <w:p>
            <w:pPr>
              <w:spacing w:after="20"/>
              <w:ind w:left="20"/>
              <w:jc w:val="both"/>
            </w:pPr>
            <w:r>
              <w:rPr>
                <w:rFonts w:ascii="Times New Roman"/>
                <w:b w:val="false"/>
                <w:i w:val="false"/>
                <w:color w:val="000000"/>
                <w:sz w:val="20"/>
              </w:rPr>
              <w:t xml:space="preserve">
 11. Полотенце. Материал "ткань "вафельная" х/б размер 70 см*70 см. </w:t>
            </w:r>
          </w:p>
          <w:p>
            <w:pPr>
              <w:spacing w:after="20"/>
              <w:ind w:left="20"/>
              <w:jc w:val="both"/>
            </w:pPr>
            <w:r>
              <w:rPr>
                <w:rFonts w:ascii="Times New Roman"/>
                <w:b w:val="false"/>
                <w:i w:val="false"/>
                <w:color w:val="000000"/>
                <w:sz w:val="20"/>
              </w:rPr>
              <w:t>
12.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13.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2, размер 58-60 (XXXL-XXXXL),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2":</w:t>
            </w:r>
          </w:p>
          <w:p>
            <w:pPr>
              <w:spacing w:after="20"/>
              <w:ind w:left="20"/>
              <w:jc w:val="both"/>
            </w:pPr>
            <w:r>
              <w:rPr>
                <w:rFonts w:ascii="Times New Roman"/>
                <w:b w:val="false"/>
                <w:i w:val="false"/>
                <w:color w:val="000000"/>
                <w:sz w:val="20"/>
              </w:rPr>
              <w:t>
1. Противочумный халат-1 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Носки–1пара;</w:t>
            </w:r>
          </w:p>
          <w:p>
            <w:pPr>
              <w:spacing w:after="20"/>
              <w:ind w:left="20"/>
              <w:jc w:val="both"/>
            </w:pPr>
            <w:r>
              <w:rPr>
                <w:rFonts w:ascii="Times New Roman"/>
                <w:b w:val="false"/>
                <w:i w:val="false"/>
                <w:color w:val="000000"/>
                <w:sz w:val="20"/>
              </w:rPr>
              <w:t>
4. Сапоги резиновые- 1 пара;</w:t>
            </w:r>
          </w:p>
          <w:p>
            <w:pPr>
              <w:spacing w:after="20"/>
              <w:ind w:left="20"/>
              <w:jc w:val="both"/>
            </w:pPr>
            <w:r>
              <w:rPr>
                <w:rFonts w:ascii="Times New Roman"/>
                <w:b w:val="false"/>
                <w:i w:val="false"/>
                <w:color w:val="000000"/>
                <w:sz w:val="20"/>
              </w:rPr>
              <w:t>
5. Тапочки с закрытой пяткой из кожи или из кожзаменителя - 1пара;</w:t>
            </w:r>
          </w:p>
          <w:p>
            <w:pPr>
              <w:spacing w:after="20"/>
              <w:ind w:left="20"/>
              <w:jc w:val="both"/>
            </w:pPr>
            <w:r>
              <w:rPr>
                <w:rFonts w:ascii="Times New Roman"/>
                <w:b w:val="false"/>
                <w:i w:val="false"/>
                <w:color w:val="000000"/>
                <w:sz w:val="20"/>
              </w:rPr>
              <w:t>
6. Трехугольная косынка- 1 шт;</w:t>
            </w:r>
          </w:p>
          <w:p>
            <w:pPr>
              <w:spacing w:after="20"/>
              <w:ind w:left="20"/>
              <w:jc w:val="both"/>
            </w:pPr>
            <w:r>
              <w:rPr>
                <w:rFonts w:ascii="Times New Roman"/>
                <w:b w:val="false"/>
                <w:i w:val="false"/>
                <w:color w:val="000000"/>
                <w:sz w:val="20"/>
              </w:rPr>
              <w:t>
7. Шапочка медицинская без завязок -1шт;</w:t>
            </w:r>
          </w:p>
          <w:p>
            <w:pPr>
              <w:spacing w:after="20"/>
              <w:ind w:left="20"/>
              <w:jc w:val="both"/>
            </w:pPr>
            <w:r>
              <w:rPr>
                <w:rFonts w:ascii="Times New Roman"/>
                <w:b w:val="false"/>
                <w:i w:val="false"/>
                <w:color w:val="000000"/>
                <w:sz w:val="20"/>
              </w:rPr>
              <w:t>
8. Ватно-марлевая повязка- 1шт;</w:t>
            </w:r>
          </w:p>
          <w:p>
            <w:pPr>
              <w:spacing w:after="20"/>
              <w:ind w:left="20"/>
              <w:jc w:val="both"/>
            </w:pPr>
            <w:r>
              <w:rPr>
                <w:rFonts w:ascii="Times New Roman"/>
                <w:b w:val="false"/>
                <w:i w:val="false"/>
                <w:color w:val="000000"/>
                <w:sz w:val="20"/>
              </w:rPr>
              <w:t>
9. Головной убор- капюшон с пелериной-1шт;</w:t>
            </w:r>
          </w:p>
          <w:p>
            <w:pPr>
              <w:spacing w:after="20"/>
              <w:ind w:left="20"/>
              <w:jc w:val="both"/>
            </w:pPr>
            <w:r>
              <w:rPr>
                <w:rFonts w:ascii="Times New Roman"/>
                <w:b w:val="false"/>
                <w:i w:val="false"/>
                <w:color w:val="000000"/>
                <w:sz w:val="20"/>
              </w:rPr>
              <w:t>
10. Перчатки резиновые-2пары (латексные и нитриловые и/или виниловые).</w:t>
            </w:r>
          </w:p>
          <w:p>
            <w:pPr>
              <w:spacing w:after="20"/>
              <w:ind w:left="20"/>
              <w:jc w:val="both"/>
            </w:pPr>
            <w:r>
              <w:rPr>
                <w:rFonts w:ascii="Times New Roman"/>
                <w:b w:val="false"/>
                <w:i w:val="false"/>
                <w:color w:val="000000"/>
                <w:sz w:val="20"/>
              </w:rPr>
              <w:t>
11. Полотенце-1шт;</w:t>
            </w:r>
          </w:p>
          <w:p>
            <w:pPr>
              <w:spacing w:after="20"/>
              <w:ind w:left="20"/>
              <w:jc w:val="both"/>
            </w:pPr>
            <w:r>
              <w:rPr>
                <w:rFonts w:ascii="Times New Roman"/>
                <w:b w:val="false"/>
                <w:i w:val="false"/>
                <w:color w:val="000000"/>
                <w:sz w:val="20"/>
              </w:rPr>
              <w:t>
12. Cумка с ручкой из плащевой ткани-1шт;</w:t>
            </w:r>
          </w:p>
          <w:p>
            <w:pPr>
              <w:spacing w:after="20"/>
              <w:ind w:left="20"/>
              <w:jc w:val="both"/>
            </w:pPr>
            <w:r>
              <w:rPr>
                <w:rFonts w:ascii="Times New Roman"/>
                <w:b w:val="false"/>
                <w:i w:val="false"/>
                <w:color w:val="000000"/>
                <w:sz w:val="20"/>
              </w:rPr>
              <w:t>
13. Инструкция по эксплуатаций комплекта - 1шт.</w:t>
            </w:r>
          </w:p>
          <w:p>
            <w:pPr>
              <w:spacing w:after="20"/>
              <w:ind w:left="20"/>
              <w:jc w:val="both"/>
            </w:pPr>
            <w:r>
              <w:rPr>
                <w:rFonts w:ascii="Times New Roman"/>
                <w:b w:val="false"/>
                <w:i w:val="false"/>
                <w:color w:val="000000"/>
                <w:sz w:val="20"/>
              </w:rPr>
              <w:t>
Состав и описание комплекта "Противочумный комплект тип 2":</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Сапоги резиновые или из ПВХ.</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7.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8. Ватно-марлевая повязка- из куска марли длиной 125 см и шириной 50 см с ровным пластом ваты длиной 25 см, шириной 17 см. Края куска марли заворачивают внахлест.</w:t>
            </w:r>
          </w:p>
          <w:p>
            <w:pPr>
              <w:spacing w:after="20"/>
              <w:ind w:left="20"/>
              <w:jc w:val="both"/>
            </w:pPr>
            <w:r>
              <w:rPr>
                <w:rFonts w:ascii="Times New Roman"/>
                <w:b w:val="false"/>
                <w:i w:val="false"/>
                <w:color w:val="000000"/>
                <w:sz w:val="20"/>
              </w:rPr>
              <w:t>
9.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xml:space="preserve">
 10. Перчатки резиновые-2 пары (латексные и нитриловые и/или виниловые). </w:t>
            </w:r>
          </w:p>
          <w:p>
            <w:pPr>
              <w:spacing w:after="20"/>
              <w:ind w:left="20"/>
              <w:jc w:val="both"/>
            </w:pPr>
            <w:r>
              <w:rPr>
                <w:rFonts w:ascii="Times New Roman"/>
                <w:b w:val="false"/>
                <w:i w:val="false"/>
                <w:color w:val="000000"/>
                <w:sz w:val="20"/>
              </w:rPr>
              <w:t xml:space="preserve">
 11. Полотенце. Материал "ткань "вафельная" х/б размер 70 см*70 см. </w:t>
            </w:r>
          </w:p>
          <w:p>
            <w:pPr>
              <w:spacing w:after="20"/>
              <w:ind w:left="20"/>
              <w:jc w:val="both"/>
            </w:pPr>
            <w:r>
              <w:rPr>
                <w:rFonts w:ascii="Times New Roman"/>
                <w:b w:val="false"/>
                <w:i w:val="false"/>
                <w:color w:val="000000"/>
                <w:sz w:val="20"/>
              </w:rPr>
              <w:t>
12.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13.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2, размер 62-64 (XXXXL-XXXXXL), рост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2":</w:t>
            </w:r>
          </w:p>
          <w:p>
            <w:pPr>
              <w:spacing w:after="20"/>
              <w:ind w:left="20"/>
              <w:jc w:val="both"/>
            </w:pPr>
            <w:r>
              <w:rPr>
                <w:rFonts w:ascii="Times New Roman"/>
                <w:b w:val="false"/>
                <w:i w:val="false"/>
                <w:color w:val="000000"/>
                <w:sz w:val="20"/>
              </w:rPr>
              <w:t>
1. Противочумный халат-1 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Носки–1пара;</w:t>
            </w:r>
          </w:p>
          <w:p>
            <w:pPr>
              <w:spacing w:after="20"/>
              <w:ind w:left="20"/>
              <w:jc w:val="both"/>
            </w:pPr>
            <w:r>
              <w:rPr>
                <w:rFonts w:ascii="Times New Roman"/>
                <w:b w:val="false"/>
                <w:i w:val="false"/>
                <w:color w:val="000000"/>
                <w:sz w:val="20"/>
              </w:rPr>
              <w:t>
4. Сапоги резиновые- 1 пара;</w:t>
            </w:r>
          </w:p>
          <w:p>
            <w:pPr>
              <w:spacing w:after="20"/>
              <w:ind w:left="20"/>
              <w:jc w:val="both"/>
            </w:pPr>
            <w:r>
              <w:rPr>
                <w:rFonts w:ascii="Times New Roman"/>
                <w:b w:val="false"/>
                <w:i w:val="false"/>
                <w:color w:val="000000"/>
                <w:sz w:val="20"/>
              </w:rPr>
              <w:t>
5. Тапочки с закрытой пяткой из кожи или из кожзаменителя - 1пара;</w:t>
            </w:r>
          </w:p>
          <w:p>
            <w:pPr>
              <w:spacing w:after="20"/>
              <w:ind w:left="20"/>
              <w:jc w:val="both"/>
            </w:pPr>
            <w:r>
              <w:rPr>
                <w:rFonts w:ascii="Times New Roman"/>
                <w:b w:val="false"/>
                <w:i w:val="false"/>
                <w:color w:val="000000"/>
                <w:sz w:val="20"/>
              </w:rPr>
              <w:t>
6. Трехугольная косынка- 1 шт;</w:t>
            </w:r>
          </w:p>
          <w:p>
            <w:pPr>
              <w:spacing w:after="20"/>
              <w:ind w:left="20"/>
              <w:jc w:val="both"/>
            </w:pPr>
            <w:r>
              <w:rPr>
                <w:rFonts w:ascii="Times New Roman"/>
                <w:b w:val="false"/>
                <w:i w:val="false"/>
                <w:color w:val="000000"/>
                <w:sz w:val="20"/>
              </w:rPr>
              <w:t>
7. Шапочка медицинская без завязок -1шт;</w:t>
            </w:r>
          </w:p>
          <w:p>
            <w:pPr>
              <w:spacing w:after="20"/>
              <w:ind w:left="20"/>
              <w:jc w:val="both"/>
            </w:pPr>
            <w:r>
              <w:rPr>
                <w:rFonts w:ascii="Times New Roman"/>
                <w:b w:val="false"/>
                <w:i w:val="false"/>
                <w:color w:val="000000"/>
                <w:sz w:val="20"/>
              </w:rPr>
              <w:t>
8. Ватно-марлевая повязка- 1шт;</w:t>
            </w:r>
          </w:p>
          <w:p>
            <w:pPr>
              <w:spacing w:after="20"/>
              <w:ind w:left="20"/>
              <w:jc w:val="both"/>
            </w:pPr>
            <w:r>
              <w:rPr>
                <w:rFonts w:ascii="Times New Roman"/>
                <w:b w:val="false"/>
                <w:i w:val="false"/>
                <w:color w:val="000000"/>
                <w:sz w:val="20"/>
              </w:rPr>
              <w:t>
9. Головной убор- капюшон с пелериной-1шт;</w:t>
            </w:r>
          </w:p>
          <w:p>
            <w:pPr>
              <w:spacing w:after="20"/>
              <w:ind w:left="20"/>
              <w:jc w:val="both"/>
            </w:pPr>
            <w:r>
              <w:rPr>
                <w:rFonts w:ascii="Times New Roman"/>
                <w:b w:val="false"/>
                <w:i w:val="false"/>
                <w:color w:val="000000"/>
                <w:sz w:val="20"/>
              </w:rPr>
              <w:t>
10. Перчатки резиновые-2пары (латексные и нитриловые и/или виниловые).</w:t>
            </w:r>
          </w:p>
          <w:p>
            <w:pPr>
              <w:spacing w:after="20"/>
              <w:ind w:left="20"/>
              <w:jc w:val="both"/>
            </w:pPr>
            <w:r>
              <w:rPr>
                <w:rFonts w:ascii="Times New Roman"/>
                <w:b w:val="false"/>
                <w:i w:val="false"/>
                <w:color w:val="000000"/>
                <w:sz w:val="20"/>
              </w:rPr>
              <w:t>
11. Полотенце-1шт;</w:t>
            </w:r>
          </w:p>
          <w:p>
            <w:pPr>
              <w:spacing w:after="20"/>
              <w:ind w:left="20"/>
              <w:jc w:val="both"/>
            </w:pPr>
            <w:r>
              <w:rPr>
                <w:rFonts w:ascii="Times New Roman"/>
                <w:b w:val="false"/>
                <w:i w:val="false"/>
                <w:color w:val="000000"/>
                <w:sz w:val="20"/>
              </w:rPr>
              <w:t>
12. Cумка с ручкой из плащевой ткани-1шт;</w:t>
            </w:r>
          </w:p>
          <w:p>
            <w:pPr>
              <w:spacing w:after="20"/>
              <w:ind w:left="20"/>
              <w:jc w:val="both"/>
            </w:pPr>
            <w:r>
              <w:rPr>
                <w:rFonts w:ascii="Times New Roman"/>
                <w:b w:val="false"/>
                <w:i w:val="false"/>
                <w:color w:val="000000"/>
                <w:sz w:val="20"/>
              </w:rPr>
              <w:t>
13. Инструкция по эксплуатаций комплекта - 1шт.</w:t>
            </w:r>
          </w:p>
          <w:p>
            <w:pPr>
              <w:spacing w:after="20"/>
              <w:ind w:left="20"/>
              <w:jc w:val="both"/>
            </w:pPr>
            <w:r>
              <w:rPr>
                <w:rFonts w:ascii="Times New Roman"/>
                <w:b w:val="false"/>
                <w:i w:val="false"/>
                <w:color w:val="000000"/>
                <w:sz w:val="20"/>
              </w:rPr>
              <w:t>
Состав и описание комплекта "Противочумный комплект тип 2":</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Сапоги резиновые или из ПВХ.</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7.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8. Ватно-марлевая повязка- из куска марли длиной 125 см и шириной 50 см с ровным пластом ваты длиной 25 см, шириной 17 см. Края куска марли заворачивают внахлест.</w:t>
            </w:r>
          </w:p>
          <w:p>
            <w:pPr>
              <w:spacing w:after="20"/>
              <w:ind w:left="20"/>
              <w:jc w:val="both"/>
            </w:pPr>
            <w:r>
              <w:rPr>
                <w:rFonts w:ascii="Times New Roman"/>
                <w:b w:val="false"/>
                <w:i w:val="false"/>
                <w:color w:val="000000"/>
                <w:sz w:val="20"/>
              </w:rPr>
              <w:t>
9.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xml:space="preserve">
 10. Перчатки резиновые-2 пары (латексные и нитриловые и/или виниловые). </w:t>
            </w:r>
          </w:p>
          <w:p>
            <w:pPr>
              <w:spacing w:after="20"/>
              <w:ind w:left="20"/>
              <w:jc w:val="both"/>
            </w:pPr>
            <w:r>
              <w:rPr>
                <w:rFonts w:ascii="Times New Roman"/>
                <w:b w:val="false"/>
                <w:i w:val="false"/>
                <w:color w:val="000000"/>
                <w:sz w:val="20"/>
              </w:rPr>
              <w:t xml:space="preserve">
 11. Полотенце. Материал "ткань "вафельная" х/б размер 70 см*70 см. </w:t>
            </w:r>
          </w:p>
          <w:p>
            <w:pPr>
              <w:spacing w:after="20"/>
              <w:ind w:left="20"/>
              <w:jc w:val="both"/>
            </w:pPr>
            <w:r>
              <w:rPr>
                <w:rFonts w:ascii="Times New Roman"/>
                <w:b w:val="false"/>
                <w:i w:val="false"/>
                <w:color w:val="000000"/>
                <w:sz w:val="20"/>
              </w:rPr>
              <w:t>
12.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13.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3, размер 46-48 (М),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3":</w:t>
            </w:r>
          </w:p>
          <w:p>
            <w:pPr>
              <w:spacing w:after="20"/>
              <w:ind w:left="20"/>
              <w:jc w:val="both"/>
            </w:pPr>
            <w:r>
              <w:rPr>
                <w:rFonts w:ascii="Times New Roman"/>
                <w:b w:val="false"/>
                <w:i w:val="false"/>
                <w:color w:val="000000"/>
                <w:sz w:val="20"/>
              </w:rPr>
              <w:t>
1. Противочумный халат- 1шт;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Носки–1пара;</w:t>
            </w:r>
          </w:p>
          <w:p>
            <w:pPr>
              <w:spacing w:after="20"/>
              <w:ind w:left="20"/>
              <w:jc w:val="both"/>
            </w:pPr>
            <w:r>
              <w:rPr>
                <w:rFonts w:ascii="Times New Roman"/>
                <w:b w:val="false"/>
                <w:i w:val="false"/>
                <w:color w:val="000000"/>
                <w:sz w:val="20"/>
              </w:rPr>
              <w:t>
4. Галоши резиновые–1пара;</w:t>
            </w:r>
          </w:p>
          <w:p>
            <w:pPr>
              <w:spacing w:after="20"/>
              <w:ind w:left="20"/>
              <w:jc w:val="both"/>
            </w:pPr>
            <w:r>
              <w:rPr>
                <w:rFonts w:ascii="Times New Roman"/>
                <w:b w:val="false"/>
                <w:i w:val="false"/>
                <w:color w:val="000000"/>
                <w:sz w:val="20"/>
              </w:rPr>
              <w:t>
5. Тапочки с закрытой пяткой из кожи или из кожзаменителя - 1пара;</w:t>
            </w:r>
          </w:p>
          <w:p>
            <w:pPr>
              <w:spacing w:after="20"/>
              <w:ind w:left="20"/>
              <w:jc w:val="both"/>
            </w:pPr>
            <w:r>
              <w:rPr>
                <w:rFonts w:ascii="Times New Roman"/>
                <w:b w:val="false"/>
                <w:i w:val="false"/>
                <w:color w:val="000000"/>
                <w:sz w:val="20"/>
              </w:rPr>
              <w:t>
6. Трехугольная косынка- 1шт;</w:t>
            </w:r>
          </w:p>
          <w:p>
            <w:pPr>
              <w:spacing w:after="20"/>
              <w:ind w:left="20"/>
              <w:jc w:val="both"/>
            </w:pPr>
            <w:r>
              <w:rPr>
                <w:rFonts w:ascii="Times New Roman"/>
                <w:b w:val="false"/>
                <w:i w:val="false"/>
                <w:color w:val="000000"/>
                <w:sz w:val="20"/>
              </w:rPr>
              <w:t>
7. Шапочка медицинская без завязок -1шт;</w:t>
            </w:r>
          </w:p>
          <w:p>
            <w:pPr>
              <w:spacing w:after="20"/>
              <w:ind w:left="20"/>
              <w:jc w:val="both"/>
            </w:pPr>
            <w:r>
              <w:rPr>
                <w:rFonts w:ascii="Times New Roman"/>
                <w:b w:val="false"/>
                <w:i w:val="false"/>
                <w:color w:val="000000"/>
                <w:sz w:val="20"/>
              </w:rPr>
              <w:t>
8. Перчатки резиновые-1пара (латексные или нитриловые или виниловые).</w:t>
            </w:r>
          </w:p>
          <w:p>
            <w:pPr>
              <w:spacing w:after="20"/>
              <w:ind w:left="20"/>
              <w:jc w:val="both"/>
            </w:pPr>
            <w:r>
              <w:rPr>
                <w:rFonts w:ascii="Times New Roman"/>
                <w:b w:val="false"/>
                <w:i w:val="false"/>
                <w:color w:val="000000"/>
                <w:sz w:val="20"/>
              </w:rPr>
              <w:t>
9. Полотенце -1шт;</w:t>
            </w:r>
          </w:p>
          <w:p>
            <w:pPr>
              <w:spacing w:after="20"/>
              <w:ind w:left="20"/>
              <w:jc w:val="both"/>
            </w:pPr>
            <w:r>
              <w:rPr>
                <w:rFonts w:ascii="Times New Roman"/>
                <w:b w:val="false"/>
                <w:i w:val="false"/>
                <w:color w:val="000000"/>
                <w:sz w:val="20"/>
              </w:rPr>
              <w:t>
10. Cумка с ручкой из плащевой ткани -1шт;</w:t>
            </w:r>
          </w:p>
          <w:p>
            <w:pPr>
              <w:spacing w:after="20"/>
              <w:ind w:left="20"/>
              <w:jc w:val="both"/>
            </w:pPr>
            <w:r>
              <w:rPr>
                <w:rFonts w:ascii="Times New Roman"/>
                <w:b w:val="false"/>
                <w:i w:val="false"/>
                <w:color w:val="000000"/>
                <w:sz w:val="20"/>
              </w:rPr>
              <w:t>
11. Инструкция по эксплуатаций комплекта-1шт.</w:t>
            </w:r>
          </w:p>
          <w:p>
            <w:pPr>
              <w:spacing w:after="20"/>
              <w:ind w:left="20"/>
              <w:jc w:val="both"/>
            </w:pPr>
            <w:r>
              <w:rPr>
                <w:rFonts w:ascii="Times New Roman"/>
                <w:b w:val="false"/>
                <w:i w:val="false"/>
                <w:color w:val="000000"/>
                <w:sz w:val="20"/>
              </w:rPr>
              <w:t>
Состав и описание комплекта "Противочумный комплект тип 3":</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Галоши резиновые.</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7.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xml:space="preserve">
 8. Перчатки резиновые - 1 пара (латексные или нитриловые или виниловые). </w:t>
            </w:r>
          </w:p>
          <w:p>
            <w:pPr>
              <w:spacing w:after="20"/>
              <w:ind w:left="20"/>
              <w:jc w:val="both"/>
            </w:pPr>
            <w:r>
              <w:rPr>
                <w:rFonts w:ascii="Times New Roman"/>
                <w:b w:val="false"/>
                <w:i w:val="false"/>
                <w:color w:val="000000"/>
                <w:sz w:val="20"/>
              </w:rPr>
              <w:t>
9. Полотенце размер. Материал "ткань "вафельная" х/б размер 70 см*70 см.</w:t>
            </w:r>
          </w:p>
          <w:p>
            <w:pPr>
              <w:spacing w:after="20"/>
              <w:ind w:left="20"/>
              <w:jc w:val="both"/>
            </w:pPr>
            <w:r>
              <w:rPr>
                <w:rFonts w:ascii="Times New Roman"/>
                <w:b w:val="false"/>
                <w:i w:val="false"/>
                <w:color w:val="000000"/>
                <w:sz w:val="20"/>
              </w:rPr>
              <w:t>
10.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11.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комплакт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3, размер 46-48 (М),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3":</w:t>
            </w:r>
          </w:p>
          <w:p>
            <w:pPr>
              <w:spacing w:after="20"/>
              <w:ind w:left="20"/>
              <w:jc w:val="both"/>
            </w:pPr>
            <w:r>
              <w:rPr>
                <w:rFonts w:ascii="Times New Roman"/>
                <w:b w:val="false"/>
                <w:i w:val="false"/>
                <w:color w:val="000000"/>
                <w:sz w:val="20"/>
              </w:rPr>
              <w:t>
1. Противочумный халат- 1шт;</w:t>
            </w:r>
          </w:p>
          <w:p>
            <w:pPr>
              <w:spacing w:after="20"/>
              <w:ind w:left="20"/>
              <w:jc w:val="both"/>
            </w:pPr>
            <w:r>
              <w:rPr>
                <w:rFonts w:ascii="Times New Roman"/>
                <w:b w:val="false"/>
                <w:i w:val="false"/>
                <w:color w:val="000000"/>
                <w:sz w:val="20"/>
              </w:rPr>
              <w:t>
2. Пижама-1шт; 3.Носки–1пара;</w:t>
            </w:r>
          </w:p>
          <w:p>
            <w:pPr>
              <w:spacing w:after="20"/>
              <w:ind w:left="20"/>
              <w:jc w:val="both"/>
            </w:pPr>
            <w:r>
              <w:rPr>
                <w:rFonts w:ascii="Times New Roman"/>
                <w:b w:val="false"/>
                <w:i w:val="false"/>
                <w:color w:val="000000"/>
                <w:sz w:val="20"/>
              </w:rPr>
              <w:t>
4. Галоши резиновые–1пара;</w:t>
            </w:r>
          </w:p>
          <w:p>
            <w:pPr>
              <w:spacing w:after="20"/>
              <w:ind w:left="20"/>
              <w:jc w:val="both"/>
            </w:pPr>
            <w:r>
              <w:rPr>
                <w:rFonts w:ascii="Times New Roman"/>
                <w:b w:val="false"/>
                <w:i w:val="false"/>
                <w:color w:val="000000"/>
                <w:sz w:val="20"/>
              </w:rPr>
              <w:t>
5. Тапочки с закрытой пяткой из кожи или из кожзаменителя - 1пара;</w:t>
            </w:r>
          </w:p>
          <w:p>
            <w:pPr>
              <w:spacing w:after="20"/>
              <w:ind w:left="20"/>
              <w:jc w:val="both"/>
            </w:pPr>
            <w:r>
              <w:rPr>
                <w:rFonts w:ascii="Times New Roman"/>
                <w:b w:val="false"/>
                <w:i w:val="false"/>
                <w:color w:val="000000"/>
                <w:sz w:val="20"/>
              </w:rPr>
              <w:t>
6. Трехугольная косынка- 1шт;</w:t>
            </w:r>
          </w:p>
          <w:p>
            <w:pPr>
              <w:spacing w:after="20"/>
              <w:ind w:left="20"/>
              <w:jc w:val="both"/>
            </w:pPr>
            <w:r>
              <w:rPr>
                <w:rFonts w:ascii="Times New Roman"/>
                <w:b w:val="false"/>
                <w:i w:val="false"/>
                <w:color w:val="000000"/>
                <w:sz w:val="20"/>
              </w:rPr>
              <w:t>
7. Шапочка медицинская без завязок -1шт;</w:t>
            </w:r>
          </w:p>
          <w:p>
            <w:pPr>
              <w:spacing w:after="20"/>
              <w:ind w:left="20"/>
              <w:jc w:val="both"/>
            </w:pPr>
            <w:r>
              <w:rPr>
                <w:rFonts w:ascii="Times New Roman"/>
                <w:b w:val="false"/>
                <w:i w:val="false"/>
                <w:color w:val="000000"/>
                <w:sz w:val="20"/>
              </w:rPr>
              <w:t>
8. Перчатки резиновые-1пара (латексные или нитриловые или виниловые).</w:t>
            </w:r>
          </w:p>
          <w:p>
            <w:pPr>
              <w:spacing w:after="20"/>
              <w:ind w:left="20"/>
              <w:jc w:val="both"/>
            </w:pPr>
            <w:r>
              <w:rPr>
                <w:rFonts w:ascii="Times New Roman"/>
                <w:b w:val="false"/>
                <w:i w:val="false"/>
                <w:color w:val="000000"/>
                <w:sz w:val="20"/>
              </w:rPr>
              <w:t>
9. Полотенце -1шт;</w:t>
            </w:r>
          </w:p>
          <w:p>
            <w:pPr>
              <w:spacing w:after="20"/>
              <w:ind w:left="20"/>
              <w:jc w:val="both"/>
            </w:pPr>
            <w:r>
              <w:rPr>
                <w:rFonts w:ascii="Times New Roman"/>
                <w:b w:val="false"/>
                <w:i w:val="false"/>
                <w:color w:val="000000"/>
                <w:sz w:val="20"/>
              </w:rPr>
              <w:t>
10. Cумка с ручкой из плащевой ткани -1шт;</w:t>
            </w:r>
          </w:p>
          <w:p>
            <w:pPr>
              <w:spacing w:after="20"/>
              <w:ind w:left="20"/>
              <w:jc w:val="both"/>
            </w:pPr>
            <w:r>
              <w:rPr>
                <w:rFonts w:ascii="Times New Roman"/>
                <w:b w:val="false"/>
                <w:i w:val="false"/>
                <w:color w:val="000000"/>
                <w:sz w:val="20"/>
              </w:rPr>
              <w:t>
11. Инструкция по эксплуатаций комплекта-1шт.</w:t>
            </w:r>
          </w:p>
          <w:p>
            <w:pPr>
              <w:spacing w:after="20"/>
              <w:ind w:left="20"/>
              <w:jc w:val="both"/>
            </w:pPr>
            <w:r>
              <w:rPr>
                <w:rFonts w:ascii="Times New Roman"/>
                <w:b w:val="false"/>
                <w:i w:val="false"/>
                <w:color w:val="000000"/>
                <w:sz w:val="20"/>
              </w:rPr>
              <w:t>
Состав и описание комплекта "Противочумный комплект тип 3":</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Галоши резиновые.</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7.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xml:space="preserve">
 8. Перчатки резиновые - 1 пара (латексные или нитриловые или виниловые). </w:t>
            </w:r>
          </w:p>
          <w:p>
            <w:pPr>
              <w:spacing w:after="20"/>
              <w:ind w:left="20"/>
              <w:jc w:val="both"/>
            </w:pPr>
            <w:r>
              <w:rPr>
                <w:rFonts w:ascii="Times New Roman"/>
                <w:b w:val="false"/>
                <w:i w:val="false"/>
                <w:color w:val="000000"/>
                <w:sz w:val="20"/>
              </w:rPr>
              <w:t>
9. Полотенце размер. Материал "ткань "вафельная" х/б размер 70 см*70 см.</w:t>
            </w:r>
          </w:p>
          <w:p>
            <w:pPr>
              <w:spacing w:after="20"/>
              <w:ind w:left="20"/>
              <w:jc w:val="both"/>
            </w:pPr>
            <w:r>
              <w:rPr>
                <w:rFonts w:ascii="Times New Roman"/>
                <w:b w:val="false"/>
                <w:i w:val="false"/>
                <w:color w:val="000000"/>
                <w:sz w:val="20"/>
              </w:rPr>
              <w:t>
10.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11.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3, размер 50-52 (L-XL),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3":</w:t>
            </w:r>
          </w:p>
          <w:p>
            <w:pPr>
              <w:spacing w:after="20"/>
              <w:ind w:left="20"/>
              <w:jc w:val="both"/>
            </w:pPr>
            <w:r>
              <w:rPr>
                <w:rFonts w:ascii="Times New Roman"/>
                <w:b w:val="false"/>
                <w:i w:val="false"/>
                <w:color w:val="000000"/>
                <w:sz w:val="20"/>
              </w:rPr>
              <w:t>
1. Противочумный халат- 1шт;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Носки–1пара;</w:t>
            </w:r>
          </w:p>
          <w:p>
            <w:pPr>
              <w:spacing w:after="20"/>
              <w:ind w:left="20"/>
              <w:jc w:val="both"/>
            </w:pPr>
            <w:r>
              <w:rPr>
                <w:rFonts w:ascii="Times New Roman"/>
                <w:b w:val="false"/>
                <w:i w:val="false"/>
                <w:color w:val="000000"/>
                <w:sz w:val="20"/>
              </w:rPr>
              <w:t>
4. Галоши резиновые–1 пара;</w:t>
            </w:r>
          </w:p>
          <w:p>
            <w:pPr>
              <w:spacing w:after="20"/>
              <w:ind w:left="20"/>
              <w:jc w:val="both"/>
            </w:pPr>
            <w:r>
              <w:rPr>
                <w:rFonts w:ascii="Times New Roman"/>
                <w:b w:val="false"/>
                <w:i w:val="false"/>
                <w:color w:val="000000"/>
                <w:sz w:val="20"/>
              </w:rPr>
              <w:t>
5. Тапочки с закрытой пяткой из кожи или из кожзаменителя - 1пара;</w:t>
            </w:r>
          </w:p>
          <w:p>
            <w:pPr>
              <w:spacing w:after="20"/>
              <w:ind w:left="20"/>
              <w:jc w:val="both"/>
            </w:pPr>
            <w:r>
              <w:rPr>
                <w:rFonts w:ascii="Times New Roman"/>
                <w:b w:val="false"/>
                <w:i w:val="false"/>
                <w:color w:val="000000"/>
                <w:sz w:val="20"/>
              </w:rPr>
              <w:t>
6. Трехугольная косынка- 1шт;</w:t>
            </w:r>
          </w:p>
          <w:p>
            <w:pPr>
              <w:spacing w:after="20"/>
              <w:ind w:left="20"/>
              <w:jc w:val="both"/>
            </w:pPr>
            <w:r>
              <w:rPr>
                <w:rFonts w:ascii="Times New Roman"/>
                <w:b w:val="false"/>
                <w:i w:val="false"/>
                <w:color w:val="000000"/>
                <w:sz w:val="20"/>
              </w:rPr>
              <w:t>
7. Шапочка медицинская без завязок -1шт;</w:t>
            </w:r>
          </w:p>
          <w:p>
            <w:pPr>
              <w:spacing w:after="20"/>
              <w:ind w:left="20"/>
              <w:jc w:val="both"/>
            </w:pPr>
            <w:r>
              <w:rPr>
                <w:rFonts w:ascii="Times New Roman"/>
                <w:b w:val="false"/>
                <w:i w:val="false"/>
                <w:color w:val="000000"/>
                <w:sz w:val="20"/>
              </w:rPr>
              <w:t>
8. Перчатки резиновые-1пара (латексные или нитриловые или виниловые).</w:t>
            </w:r>
          </w:p>
          <w:p>
            <w:pPr>
              <w:spacing w:after="20"/>
              <w:ind w:left="20"/>
              <w:jc w:val="both"/>
            </w:pPr>
            <w:r>
              <w:rPr>
                <w:rFonts w:ascii="Times New Roman"/>
                <w:b w:val="false"/>
                <w:i w:val="false"/>
                <w:color w:val="000000"/>
                <w:sz w:val="20"/>
              </w:rPr>
              <w:t>
9. Полотенце -1шт;</w:t>
            </w:r>
          </w:p>
          <w:p>
            <w:pPr>
              <w:spacing w:after="20"/>
              <w:ind w:left="20"/>
              <w:jc w:val="both"/>
            </w:pPr>
            <w:r>
              <w:rPr>
                <w:rFonts w:ascii="Times New Roman"/>
                <w:b w:val="false"/>
                <w:i w:val="false"/>
                <w:color w:val="000000"/>
                <w:sz w:val="20"/>
              </w:rPr>
              <w:t>
10. Cумка с ручкой из плащевой ткани -1шт;</w:t>
            </w:r>
          </w:p>
          <w:p>
            <w:pPr>
              <w:spacing w:after="20"/>
              <w:ind w:left="20"/>
              <w:jc w:val="both"/>
            </w:pPr>
            <w:r>
              <w:rPr>
                <w:rFonts w:ascii="Times New Roman"/>
                <w:b w:val="false"/>
                <w:i w:val="false"/>
                <w:color w:val="000000"/>
                <w:sz w:val="20"/>
              </w:rPr>
              <w:t>
11. Инструкция по эксплуатаций комплекта-1шт.</w:t>
            </w:r>
          </w:p>
          <w:p>
            <w:pPr>
              <w:spacing w:after="20"/>
              <w:ind w:left="20"/>
              <w:jc w:val="both"/>
            </w:pPr>
            <w:r>
              <w:rPr>
                <w:rFonts w:ascii="Times New Roman"/>
                <w:b w:val="false"/>
                <w:i w:val="false"/>
                <w:color w:val="000000"/>
                <w:sz w:val="20"/>
              </w:rPr>
              <w:t>
Состав и описание комплекта "Противочумный комплект тип 3":</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Галоши резиновые.</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7.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xml:space="preserve">
 8. Перчатки резиновые - 1 пара (латексные или нитриловые или виниловые). </w:t>
            </w:r>
          </w:p>
          <w:p>
            <w:pPr>
              <w:spacing w:after="20"/>
              <w:ind w:left="20"/>
              <w:jc w:val="both"/>
            </w:pPr>
            <w:r>
              <w:rPr>
                <w:rFonts w:ascii="Times New Roman"/>
                <w:b w:val="false"/>
                <w:i w:val="false"/>
                <w:color w:val="000000"/>
                <w:sz w:val="20"/>
              </w:rPr>
              <w:t>
9. Полотенце размер. Материал "ткань "вафельная" х/б размер 70 см*70 см.</w:t>
            </w:r>
          </w:p>
          <w:p>
            <w:pPr>
              <w:spacing w:after="20"/>
              <w:ind w:left="20"/>
              <w:jc w:val="both"/>
            </w:pPr>
            <w:r>
              <w:rPr>
                <w:rFonts w:ascii="Times New Roman"/>
                <w:b w:val="false"/>
                <w:i w:val="false"/>
                <w:color w:val="000000"/>
                <w:sz w:val="20"/>
              </w:rPr>
              <w:t>
10.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11.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3, размер 54-56 (XXL),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3":</w:t>
            </w:r>
          </w:p>
          <w:p>
            <w:pPr>
              <w:spacing w:after="20"/>
              <w:ind w:left="20"/>
              <w:jc w:val="both"/>
            </w:pPr>
            <w:r>
              <w:rPr>
                <w:rFonts w:ascii="Times New Roman"/>
                <w:b w:val="false"/>
                <w:i w:val="false"/>
                <w:color w:val="000000"/>
                <w:sz w:val="20"/>
              </w:rPr>
              <w:t>
1. Противочумный халат- 1шт;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Носки–1пара;</w:t>
            </w:r>
          </w:p>
          <w:p>
            <w:pPr>
              <w:spacing w:after="20"/>
              <w:ind w:left="20"/>
              <w:jc w:val="both"/>
            </w:pPr>
            <w:r>
              <w:rPr>
                <w:rFonts w:ascii="Times New Roman"/>
                <w:b w:val="false"/>
                <w:i w:val="false"/>
                <w:color w:val="000000"/>
                <w:sz w:val="20"/>
              </w:rPr>
              <w:t>
4. Галоши резиновые–1пара;</w:t>
            </w:r>
          </w:p>
          <w:p>
            <w:pPr>
              <w:spacing w:after="20"/>
              <w:ind w:left="20"/>
              <w:jc w:val="both"/>
            </w:pPr>
            <w:r>
              <w:rPr>
                <w:rFonts w:ascii="Times New Roman"/>
                <w:b w:val="false"/>
                <w:i w:val="false"/>
                <w:color w:val="000000"/>
                <w:sz w:val="20"/>
              </w:rPr>
              <w:t>
5. Тапочки с закрытой пяткой из кожи или из кожзаменителя - 1пара;</w:t>
            </w:r>
          </w:p>
          <w:p>
            <w:pPr>
              <w:spacing w:after="20"/>
              <w:ind w:left="20"/>
              <w:jc w:val="both"/>
            </w:pPr>
            <w:r>
              <w:rPr>
                <w:rFonts w:ascii="Times New Roman"/>
                <w:b w:val="false"/>
                <w:i w:val="false"/>
                <w:color w:val="000000"/>
                <w:sz w:val="20"/>
              </w:rPr>
              <w:t>
6. Трехугольная косынка- 1шт;</w:t>
            </w:r>
          </w:p>
          <w:p>
            <w:pPr>
              <w:spacing w:after="20"/>
              <w:ind w:left="20"/>
              <w:jc w:val="both"/>
            </w:pPr>
            <w:r>
              <w:rPr>
                <w:rFonts w:ascii="Times New Roman"/>
                <w:b w:val="false"/>
                <w:i w:val="false"/>
                <w:color w:val="000000"/>
                <w:sz w:val="20"/>
              </w:rPr>
              <w:t>
7. Шапочка медицинская без завязок -1шт;</w:t>
            </w:r>
          </w:p>
          <w:p>
            <w:pPr>
              <w:spacing w:after="20"/>
              <w:ind w:left="20"/>
              <w:jc w:val="both"/>
            </w:pPr>
            <w:r>
              <w:rPr>
                <w:rFonts w:ascii="Times New Roman"/>
                <w:b w:val="false"/>
                <w:i w:val="false"/>
                <w:color w:val="000000"/>
                <w:sz w:val="20"/>
              </w:rPr>
              <w:t>
8. Перчатки резиновые-1пара (латексные или нитриловые или виниловые).</w:t>
            </w:r>
          </w:p>
          <w:p>
            <w:pPr>
              <w:spacing w:after="20"/>
              <w:ind w:left="20"/>
              <w:jc w:val="both"/>
            </w:pPr>
            <w:r>
              <w:rPr>
                <w:rFonts w:ascii="Times New Roman"/>
                <w:b w:val="false"/>
                <w:i w:val="false"/>
                <w:color w:val="000000"/>
                <w:sz w:val="20"/>
              </w:rPr>
              <w:t>
9. Полотенце -1шт;</w:t>
            </w:r>
          </w:p>
          <w:p>
            <w:pPr>
              <w:spacing w:after="20"/>
              <w:ind w:left="20"/>
              <w:jc w:val="both"/>
            </w:pPr>
            <w:r>
              <w:rPr>
                <w:rFonts w:ascii="Times New Roman"/>
                <w:b w:val="false"/>
                <w:i w:val="false"/>
                <w:color w:val="000000"/>
                <w:sz w:val="20"/>
              </w:rPr>
              <w:t>
10. Cумка с ручкой из плащевой ткани -1шт;</w:t>
            </w:r>
          </w:p>
          <w:p>
            <w:pPr>
              <w:spacing w:after="20"/>
              <w:ind w:left="20"/>
              <w:jc w:val="both"/>
            </w:pPr>
            <w:r>
              <w:rPr>
                <w:rFonts w:ascii="Times New Roman"/>
                <w:b w:val="false"/>
                <w:i w:val="false"/>
                <w:color w:val="000000"/>
                <w:sz w:val="20"/>
              </w:rPr>
              <w:t>
11. Инструкция по эксплуатаций комплекта-1шт.</w:t>
            </w:r>
          </w:p>
          <w:p>
            <w:pPr>
              <w:spacing w:after="20"/>
              <w:ind w:left="20"/>
              <w:jc w:val="both"/>
            </w:pPr>
            <w:r>
              <w:rPr>
                <w:rFonts w:ascii="Times New Roman"/>
                <w:b w:val="false"/>
                <w:i w:val="false"/>
                <w:color w:val="000000"/>
                <w:sz w:val="20"/>
              </w:rPr>
              <w:t>
Состав и описание комплекта "Противочумный комплект тип 3":</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Галоши резиновые.</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7.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xml:space="preserve">
 8. Перчатки резиновые - 1 пара (латексные или нитриловые или виниловые). </w:t>
            </w:r>
          </w:p>
          <w:p>
            <w:pPr>
              <w:spacing w:after="20"/>
              <w:ind w:left="20"/>
              <w:jc w:val="both"/>
            </w:pPr>
            <w:r>
              <w:rPr>
                <w:rFonts w:ascii="Times New Roman"/>
                <w:b w:val="false"/>
                <w:i w:val="false"/>
                <w:color w:val="000000"/>
                <w:sz w:val="20"/>
              </w:rPr>
              <w:t>
9. Полотенце размер. Материал "ткань "вафельная" х/б размер 70 см*70 см.</w:t>
            </w:r>
          </w:p>
          <w:p>
            <w:pPr>
              <w:spacing w:after="20"/>
              <w:ind w:left="20"/>
              <w:jc w:val="both"/>
            </w:pPr>
            <w:r>
              <w:rPr>
                <w:rFonts w:ascii="Times New Roman"/>
                <w:b w:val="false"/>
                <w:i w:val="false"/>
                <w:color w:val="000000"/>
                <w:sz w:val="20"/>
              </w:rPr>
              <w:t>
10.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11.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3, размер 58-60 (XXXL-XXXXL),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3":</w:t>
            </w:r>
          </w:p>
          <w:p>
            <w:pPr>
              <w:spacing w:after="20"/>
              <w:ind w:left="20"/>
              <w:jc w:val="both"/>
            </w:pPr>
            <w:r>
              <w:rPr>
                <w:rFonts w:ascii="Times New Roman"/>
                <w:b w:val="false"/>
                <w:i w:val="false"/>
                <w:color w:val="000000"/>
                <w:sz w:val="20"/>
              </w:rPr>
              <w:t>
1. Противочумный халат- 1шт;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Носки–1пара;</w:t>
            </w:r>
          </w:p>
          <w:p>
            <w:pPr>
              <w:spacing w:after="20"/>
              <w:ind w:left="20"/>
              <w:jc w:val="both"/>
            </w:pPr>
            <w:r>
              <w:rPr>
                <w:rFonts w:ascii="Times New Roman"/>
                <w:b w:val="false"/>
                <w:i w:val="false"/>
                <w:color w:val="000000"/>
                <w:sz w:val="20"/>
              </w:rPr>
              <w:t>
4. Галоши резиновые–1пара;</w:t>
            </w:r>
          </w:p>
          <w:p>
            <w:pPr>
              <w:spacing w:after="20"/>
              <w:ind w:left="20"/>
              <w:jc w:val="both"/>
            </w:pPr>
            <w:r>
              <w:rPr>
                <w:rFonts w:ascii="Times New Roman"/>
                <w:b w:val="false"/>
                <w:i w:val="false"/>
                <w:color w:val="000000"/>
                <w:sz w:val="20"/>
              </w:rPr>
              <w:t>
5. Тапочки с закрытой пяткой из кожи или из кожзаменителя - 1пара;</w:t>
            </w:r>
          </w:p>
          <w:p>
            <w:pPr>
              <w:spacing w:after="20"/>
              <w:ind w:left="20"/>
              <w:jc w:val="both"/>
            </w:pPr>
            <w:r>
              <w:rPr>
                <w:rFonts w:ascii="Times New Roman"/>
                <w:b w:val="false"/>
                <w:i w:val="false"/>
                <w:color w:val="000000"/>
                <w:sz w:val="20"/>
              </w:rPr>
              <w:t>
6. Трехугольная косынка- 1шт;</w:t>
            </w:r>
          </w:p>
          <w:p>
            <w:pPr>
              <w:spacing w:after="20"/>
              <w:ind w:left="20"/>
              <w:jc w:val="both"/>
            </w:pPr>
            <w:r>
              <w:rPr>
                <w:rFonts w:ascii="Times New Roman"/>
                <w:b w:val="false"/>
                <w:i w:val="false"/>
                <w:color w:val="000000"/>
                <w:sz w:val="20"/>
              </w:rPr>
              <w:t>
7. Шапочка медицинская без завязок -1шт;</w:t>
            </w:r>
          </w:p>
          <w:p>
            <w:pPr>
              <w:spacing w:after="20"/>
              <w:ind w:left="20"/>
              <w:jc w:val="both"/>
            </w:pPr>
            <w:r>
              <w:rPr>
                <w:rFonts w:ascii="Times New Roman"/>
                <w:b w:val="false"/>
                <w:i w:val="false"/>
                <w:color w:val="000000"/>
                <w:sz w:val="20"/>
              </w:rPr>
              <w:t>
8. Перчатки резиновые-1пара (латексные или нитриловые или виниловые).</w:t>
            </w:r>
          </w:p>
          <w:p>
            <w:pPr>
              <w:spacing w:after="20"/>
              <w:ind w:left="20"/>
              <w:jc w:val="both"/>
            </w:pPr>
            <w:r>
              <w:rPr>
                <w:rFonts w:ascii="Times New Roman"/>
                <w:b w:val="false"/>
                <w:i w:val="false"/>
                <w:color w:val="000000"/>
                <w:sz w:val="20"/>
              </w:rPr>
              <w:t>
9. Полотенце -1шт;</w:t>
            </w:r>
          </w:p>
          <w:p>
            <w:pPr>
              <w:spacing w:after="20"/>
              <w:ind w:left="20"/>
              <w:jc w:val="both"/>
            </w:pPr>
            <w:r>
              <w:rPr>
                <w:rFonts w:ascii="Times New Roman"/>
                <w:b w:val="false"/>
                <w:i w:val="false"/>
                <w:color w:val="000000"/>
                <w:sz w:val="20"/>
              </w:rPr>
              <w:t>
10. Cумка с ручкой из плащевой ткани -1шт;</w:t>
            </w:r>
          </w:p>
          <w:p>
            <w:pPr>
              <w:spacing w:after="20"/>
              <w:ind w:left="20"/>
              <w:jc w:val="both"/>
            </w:pPr>
            <w:r>
              <w:rPr>
                <w:rFonts w:ascii="Times New Roman"/>
                <w:b w:val="false"/>
                <w:i w:val="false"/>
                <w:color w:val="000000"/>
                <w:sz w:val="20"/>
              </w:rPr>
              <w:t>
11. Инструкция по эксплуатаций комплекта-1шт.</w:t>
            </w:r>
          </w:p>
          <w:p>
            <w:pPr>
              <w:spacing w:after="20"/>
              <w:ind w:left="20"/>
              <w:jc w:val="both"/>
            </w:pPr>
            <w:r>
              <w:rPr>
                <w:rFonts w:ascii="Times New Roman"/>
                <w:b w:val="false"/>
                <w:i w:val="false"/>
                <w:color w:val="000000"/>
                <w:sz w:val="20"/>
              </w:rPr>
              <w:t>
Состав и описание комплекта "Противочумный комплект тип 3":</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Галоши резиновые.</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7.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xml:space="preserve">
 8. Перчатки резиновые - 1 пара (латексные или нитриловые или виниловые). </w:t>
            </w:r>
          </w:p>
          <w:p>
            <w:pPr>
              <w:spacing w:after="20"/>
              <w:ind w:left="20"/>
              <w:jc w:val="both"/>
            </w:pPr>
            <w:r>
              <w:rPr>
                <w:rFonts w:ascii="Times New Roman"/>
                <w:b w:val="false"/>
                <w:i w:val="false"/>
                <w:color w:val="000000"/>
                <w:sz w:val="20"/>
              </w:rPr>
              <w:t>
9. Полотенце размер. Материал "ткань "вафельная" х/б размер 70 см*70 см.</w:t>
            </w:r>
          </w:p>
          <w:p>
            <w:pPr>
              <w:spacing w:after="20"/>
              <w:ind w:left="20"/>
              <w:jc w:val="both"/>
            </w:pPr>
            <w:r>
              <w:rPr>
                <w:rFonts w:ascii="Times New Roman"/>
                <w:b w:val="false"/>
                <w:i w:val="false"/>
                <w:color w:val="000000"/>
                <w:sz w:val="20"/>
              </w:rPr>
              <w:t>
10.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11.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3, размер 62-64 (XXXXL-XXXXXL), рост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3":</w:t>
            </w:r>
          </w:p>
          <w:p>
            <w:pPr>
              <w:spacing w:after="20"/>
              <w:ind w:left="20"/>
              <w:jc w:val="both"/>
            </w:pPr>
            <w:r>
              <w:rPr>
                <w:rFonts w:ascii="Times New Roman"/>
                <w:b w:val="false"/>
                <w:i w:val="false"/>
                <w:color w:val="000000"/>
                <w:sz w:val="20"/>
              </w:rPr>
              <w:t>
1. Противочумный халат- 1шт;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Носки–1пара;</w:t>
            </w:r>
          </w:p>
          <w:p>
            <w:pPr>
              <w:spacing w:after="20"/>
              <w:ind w:left="20"/>
              <w:jc w:val="both"/>
            </w:pPr>
            <w:r>
              <w:rPr>
                <w:rFonts w:ascii="Times New Roman"/>
                <w:b w:val="false"/>
                <w:i w:val="false"/>
                <w:color w:val="000000"/>
                <w:sz w:val="20"/>
              </w:rPr>
              <w:t>
4. Галоши резиновые–1пара;</w:t>
            </w:r>
          </w:p>
          <w:p>
            <w:pPr>
              <w:spacing w:after="20"/>
              <w:ind w:left="20"/>
              <w:jc w:val="both"/>
            </w:pPr>
            <w:r>
              <w:rPr>
                <w:rFonts w:ascii="Times New Roman"/>
                <w:b w:val="false"/>
                <w:i w:val="false"/>
                <w:color w:val="000000"/>
                <w:sz w:val="20"/>
              </w:rPr>
              <w:t>
5. Тапочки с закрытой пяткой из кожи или из кожзаменителя - 1пара;</w:t>
            </w:r>
          </w:p>
          <w:p>
            <w:pPr>
              <w:spacing w:after="20"/>
              <w:ind w:left="20"/>
              <w:jc w:val="both"/>
            </w:pPr>
            <w:r>
              <w:rPr>
                <w:rFonts w:ascii="Times New Roman"/>
                <w:b w:val="false"/>
                <w:i w:val="false"/>
                <w:color w:val="000000"/>
                <w:sz w:val="20"/>
              </w:rPr>
              <w:t>
6. Трехугольная косынка- 1шт;</w:t>
            </w:r>
          </w:p>
          <w:p>
            <w:pPr>
              <w:spacing w:after="20"/>
              <w:ind w:left="20"/>
              <w:jc w:val="both"/>
            </w:pPr>
            <w:r>
              <w:rPr>
                <w:rFonts w:ascii="Times New Roman"/>
                <w:b w:val="false"/>
                <w:i w:val="false"/>
                <w:color w:val="000000"/>
                <w:sz w:val="20"/>
              </w:rPr>
              <w:t>
7. Шапочка медицинская без завязок -1шт;</w:t>
            </w:r>
          </w:p>
          <w:p>
            <w:pPr>
              <w:spacing w:after="20"/>
              <w:ind w:left="20"/>
              <w:jc w:val="both"/>
            </w:pPr>
            <w:r>
              <w:rPr>
                <w:rFonts w:ascii="Times New Roman"/>
                <w:b w:val="false"/>
                <w:i w:val="false"/>
                <w:color w:val="000000"/>
                <w:sz w:val="20"/>
              </w:rPr>
              <w:t>
8. Перчатки резиновые-1пара (латексные или нитриловые или виниловые).</w:t>
            </w:r>
          </w:p>
          <w:p>
            <w:pPr>
              <w:spacing w:after="20"/>
              <w:ind w:left="20"/>
              <w:jc w:val="both"/>
            </w:pPr>
            <w:r>
              <w:rPr>
                <w:rFonts w:ascii="Times New Roman"/>
                <w:b w:val="false"/>
                <w:i w:val="false"/>
                <w:color w:val="000000"/>
                <w:sz w:val="20"/>
              </w:rPr>
              <w:t>
9. Полотенце -1шт;</w:t>
            </w:r>
          </w:p>
          <w:p>
            <w:pPr>
              <w:spacing w:after="20"/>
              <w:ind w:left="20"/>
              <w:jc w:val="both"/>
            </w:pPr>
            <w:r>
              <w:rPr>
                <w:rFonts w:ascii="Times New Roman"/>
                <w:b w:val="false"/>
                <w:i w:val="false"/>
                <w:color w:val="000000"/>
                <w:sz w:val="20"/>
              </w:rPr>
              <w:t>
10. Cумка с ручкой из плащевой ткани -1шт;</w:t>
            </w:r>
          </w:p>
          <w:p>
            <w:pPr>
              <w:spacing w:after="20"/>
              <w:ind w:left="20"/>
              <w:jc w:val="both"/>
            </w:pPr>
            <w:r>
              <w:rPr>
                <w:rFonts w:ascii="Times New Roman"/>
                <w:b w:val="false"/>
                <w:i w:val="false"/>
                <w:color w:val="000000"/>
                <w:sz w:val="20"/>
              </w:rPr>
              <w:t>
11. Инструкция по эксплуатаций комплекта-1шт.</w:t>
            </w:r>
          </w:p>
          <w:p>
            <w:pPr>
              <w:spacing w:after="20"/>
              <w:ind w:left="20"/>
              <w:jc w:val="both"/>
            </w:pPr>
            <w:r>
              <w:rPr>
                <w:rFonts w:ascii="Times New Roman"/>
                <w:b w:val="false"/>
                <w:i w:val="false"/>
                <w:color w:val="000000"/>
                <w:sz w:val="20"/>
              </w:rPr>
              <w:t>
Состав и описание комплекта "Противочумный комплект тип 3":</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Галоши резиновые.</w:t>
            </w:r>
          </w:p>
          <w:p>
            <w:pPr>
              <w:spacing w:after="20"/>
              <w:ind w:left="20"/>
              <w:jc w:val="both"/>
            </w:pPr>
            <w:r>
              <w:rPr>
                <w:rFonts w:ascii="Times New Roman"/>
                <w:b w:val="false"/>
                <w:i w:val="false"/>
                <w:color w:val="000000"/>
                <w:sz w:val="20"/>
              </w:rPr>
              <w:t>
5. Тапочки с закрытой пяткой из кожи или из кожзаменителя.</w:t>
            </w:r>
          </w:p>
          <w:p>
            <w:pPr>
              <w:spacing w:after="20"/>
              <w:ind w:left="20"/>
              <w:jc w:val="both"/>
            </w:pPr>
            <w:r>
              <w:rPr>
                <w:rFonts w:ascii="Times New Roman"/>
                <w:b w:val="false"/>
                <w:i w:val="false"/>
                <w:color w:val="000000"/>
                <w:sz w:val="20"/>
              </w:rPr>
              <w:t>
6.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7. Шапочка медицинская без завязок. Материал: ткань хлопчатобумажная, бязь.</w:t>
            </w:r>
          </w:p>
          <w:p>
            <w:pPr>
              <w:spacing w:after="20"/>
              <w:ind w:left="20"/>
              <w:jc w:val="both"/>
            </w:pPr>
            <w:r>
              <w:rPr>
                <w:rFonts w:ascii="Times New Roman"/>
                <w:b w:val="false"/>
                <w:i w:val="false"/>
                <w:color w:val="000000"/>
                <w:sz w:val="20"/>
              </w:rPr>
              <w:t xml:space="preserve">
 8. Перчатки резиновые - 1 пара (латексные или нитриловые или виниловые). </w:t>
            </w:r>
          </w:p>
          <w:p>
            <w:pPr>
              <w:spacing w:after="20"/>
              <w:ind w:left="20"/>
              <w:jc w:val="both"/>
            </w:pPr>
            <w:r>
              <w:rPr>
                <w:rFonts w:ascii="Times New Roman"/>
                <w:b w:val="false"/>
                <w:i w:val="false"/>
                <w:color w:val="000000"/>
                <w:sz w:val="20"/>
              </w:rPr>
              <w:t>
9. Полотенце размер. Материал "ткань "вафельная" х/б размер 70 см*70 см.</w:t>
            </w:r>
          </w:p>
          <w:p>
            <w:pPr>
              <w:spacing w:after="20"/>
              <w:ind w:left="20"/>
              <w:jc w:val="both"/>
            </w:pPr>
            <w:r>
              <w:rPr>
                <w:rFonts w:ascii="Times New Roman"/>
                <w:b w:val="false"/>
                <w:i w:val="false"/>
                <w:color w:val="000000"/>
                <w:sz w:val="20"/>
              </w:rPr>
              <w:t>
10. Пакет из полиэтиленовой пленки или сумка с ручкой из плащевой ткани. Размер 42см*45см.</w:t>
            </w:r>
          </w:p>
          <w:p>
            <w:pPr>
              <w:spacing w:after="20"/>
              <w:ind w:left="20"/>
              <w:jc w:val="both"/>
            </w:pPr>
            <w:r>
              <w:rPr>
                <w:rFonts w:ascii="Times New Roman"/>
                <w:b w:val="false"/>
                <w:i w:val="false"/>
                <w:color w:val="000000"/>
                <w:sz w:val="20"/>
              </w:rPr>
              <w:t>
11.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очки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медицинские защитные очки или после обработки дезинфицирующими средствами используемые повторно. Бесцветными, герметично защищать глаза с боку, сверху и снизу. Иметь в качестве крепления наголовную ленту или заушники. Наголовная лента должна иметь возможность регулирования длины или быть саморегулирующимся. Очковые стекла не должны содержать никаких значительных дефектов, ухудшающих видимость, а именно: пузырей, царапин, посторонних включений, затемнений, точек, следов зачистки, выбоин. Наголовная лента, должна иметь ширину не менее 10 мм по всей длине Длина заушников 12,0 см ±1. Средняя масса должна быть не более 130 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респираторы для твердых частиц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защиты: Респираторная маска для защиты от твердых и аэрозолей на водной основе низкого уровня опасности Материалы: Ремешки: характерные латексные вязаные повязки Носовой зажим: сталь, обработанная цинком Фильтрующий слой: полипропиленовый Клапан: полипропилен Мембрана клапана: TPI Пенетрация парафинового фильтра: 0,40% - Предел &lt;6% Сопротивление вдоху: 0,885 миллибар - Предел &lt;2,4 миллибар Сопротивление выдоху: 1,145 миллибар - Предел &lt;3 миллибар Максимальный предел воздействия на рабочем месте.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4, размер 46-48 (М),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4":</w:t>
            </w:r>
          </w:p>
          <w:p>
            <w:pPr>
              <w:spacing w:after="20"/>
              <w:ind w:left="20"/>
              <w:jc w:val="both"/>
            </w:pPr>
            <w:r>
              <w:rPr>
                <w:rFonts w:ascii="Times New Roman"/>
                <w:b w:val="false"/>
                <w:i w:val="false"/>
                <w:color w:val="000000"/>
                <w:sz w:val="20"/>
              </w:rPr>
              <w:t>
1. Противочумный халат-1шт;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 –1 пара;</w:t>
            </w:r>
          </w:p>
          <w:p>
            <w:pPr>
              <w:spacing w:after="20"/>
              <w:ind w:left="20"/>
              <w:jc w:val="both"/>
            </w:pPr>
            <w:r>
              <w:rPr>
                <w:rFonts w:ascii="Times New Roman"/>
                <w:b w:val="false"/>
                <w:i w:val="false"/>
                <w:color w:val="000000"/>
                <w:sz w:val="20"/>
              </w:rPr>
              <w:t>
4. Тапочки с закрытой пяткой из кожи или из кожзаменителя-1 пара;</w:t>
            </w:r>
          </w:p>
          <w:p>
            <w:pPr>
              <w:spacing w:after="20"/>
              <w:ind w:left="20"/>
              <w:jc w:val="both"/>
            </w:pPr>
            <w:r>
              <w:rPr>
                <w:rFonts w:ascii="Times New Roman"/>
                <w:b w:val="false"/>
                <w:i w:val="false"/>
                <w:color w:val="000000"/>
                <w:sz w:val="20"/>
              </w:rPr>
              <w:t>
5. Трехугольная косынка- 1шт;</w:t>
            </w:r>
          </w:p>
          <w:p>
            <w:pPr>
              <w:spacing w:after="20"/>
              <w:ind w:left="20"/>
              <w:jc w:val="both"/>
            </w:pPr>
            <w:r>
              <w:rPr>
                <w:rFonts w:ascii="Times New Roman"/>
                <w:b w:val="false"/>
                <w:i w:val="false"/>
                <w:color w:val="000000"/>
                <w:sz w:val="20"/>
              </w:rPr>
              <w:t>
6. Cумка с ручкой из плащевой ткани-1шт;</w:t>
            </w:r>
          </w:p>
          <w:p>
            <w:pPr>
              <w:spacing w:after="20"/>
              <w:ind w:left="20"/>
              <w:jc w:val="both"/>
            </w:pPr>
            <w:r>
              <w:rPr>
                <w:rFonts w:ascii="Times New Roman"/>
                <w:b w:val="false"/>
                <w:i w:val="false"/>
                <w:color w:val="000000"/>
                <w:sz w:val="20"/>
              </w:rPr>
              <w:t>
7. Инструкция по эксплуатаций комплекта - 1 шт.</w:t>
            </w:r>
          </w:p>
          <w:p>
            <w:pPr>
              <w:spacing w:after="20"/>
              <w:ind w:left="20"/>
              <w:jc w:val="both"/>
            </w:pPr>
            <w:r>
              <w:rPr>
                <w:rFonts w:ascii="Times New Roman"/>
                <w:b w:val="false"/>
                <w:i w:val="false"/>
                <w:color w:val="000000"/>
                <w:sz w:val="20"/>
              </w:rPr>
              <w:t>
Cостав и описание комплекта "Противочумный комплект тип 4":</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Тапочки с закрытой пяткой из кожи или из кожзаменителя.</w:t>
            </w:r>
          </w:p>
          <w:p>
            <w:pPr>
              <w:spacing w:after="20"/>
              <w:ind w:left="20"/>
              <w:jc w:val="both"/>
            </w:pPr>
            <w:r>
              <w:rPr>
                <w:rFonts w:ascii="Times New Roman"/>
                <w:b w:val="false"/>
                <w:i w:val="false"/>
                <w:color w:val="000000"/>
                <w:sz w:val="20"/>
              </w:rPr>
              <w:t>
5.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6. Пакет из полиэтиленовой пленки или сумка с ручкой из плащевой ткани. Размер 35см*35см.</w:t>
            </w:r>
          </w:p>
          <w:p>
            <w:pPr>
              <w:spacing w:after="20"/>
              <w:ind w:left="20"/>
              <w:jc w:val="both"/>
            </w:pPr>
            <w:r>
              <w:rPr>
                <w:rFonts w:ascii="Times New Roman"/>
                <w:b w:val="false"/>
                <w:i w:val="false"/>
                <w:color w:val="000000"/>
                <w:sz w:val="20"/>
              </w:rPr>
              <w:t>
7.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4, размер 50-52 (L-XL),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4":</w:t>
            </w:r>
          </w:p>
          <w:p>
            <w:pPr>
              <w:spacing w:after="20"/>
              <w:ind w:left="20"/>
              <w:jc w:val="both"/>
            </w:pPr>
            <w:r>
              <w:rPr>
                <w:rFonts w:ascii="Times New Roman"/>
                <w:b w:val="false"/>
                <w:i w:val="false"/>
                <w:color w:val="000000"/>
                <w:sz w:val="20"/>
              </w:rPr>
              <w:t>
1. Противочумный халат-1шт;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 –1 пара;</w:t>
            </w:r>
          </w:p>
          <w:p>
            <w:pPr>
              <w:spacing w:after="20"/>
              <w:ind w:left="20"/>
              <w:jc w:val="both"/>
            </w:pPr>
            <w:r>
              <w:rPr>
                <w:rFonts w:ascii="Times New Roman"/>
                <w:b w:val="false"/>
                <w:i w:val="false"/>
                <w:color w:val="000000"/>
                <w:sz w:val="20"/>
              </w:rPr>
              <w:t>
4. Тапочки с закрытой пяткой из кожи или из кожзаменителя-1 пара;</w:t>
            </w:r>
          </w:p>
          <w:p>
            <w:pPr>
              <w:spacing w:after="20"/>
              <w:ind w:left="20"/>
              <w:jc w:val="both"/>
            </w:pPr>
            <w:r>
              <w:rPr>
                <w:rFonts w:ascii="Times New Roman"/>
                <w:b w:val="false"/>
                <w:i w:val="false"/>
                <w:color w:val="000000"/>
                <w:sz w:val="20"/>
              </w:rPr>
              <w:t>
5. Трехугольная косынка- 1шт;</w:t>
            </w:r>
          </w:p>
          <w:p>
            <w:pPr>
              <w:spacing w:after="20"/>
              <w:ind w:left="20"/>
              <w:jc w:val="both"/>
            </w:pPr>
            <w:r>
              <w:rPr>
                <w:rFonts w:ascii="Times New Roman"/>
                <w:b w:val="false"/>
                <w:i w:val="false"/>
                <w:color w:val="000000"/>
                <w:sz w:val="20"/>
              </w:rPr>
              <w:t>
6. Cумка с ручкой из плащевой ткани-1шт;</w:t>
            </w:r>
          </w:p>
          <w:p>
            <w:pPr>
              <w:spacing w:after="20"/>
              <w:ind w:left="20"/>
              <w:jc w:val="both"/>
            </w:pPr>
            <w:r>
              <w:rPr>
                <w:rFonts w:ascii="Times New Roman"/>
                <w:b w:val="false"/>
                <w:i w:val="false"/>
                <w:color w:val="000000"/>
                <w:sz w:val="20"/>
              </w:rPr>
              <w:t>
7. Инструкция по эксплуатаций комплекта - 1 шт.</w:t>
            </w:r>
          </w:p>
          <w:p>
            <w:pPr>
              <w:spacing w:after="20"/>
              <w:ind w:left="20"/>
              <w:jc w:val="both"/>
            </w:pPr>
            <w:r>
              <w:rPr>
                <w:rFonts w:ascii="Times New Roman"/>
                <w:b w:val="false"/>
                <w:i w:val="false"/>
                <w:color w:val="000000"/>
                <w:sz w:val="20"/>
              </w:rPr>
              <w:t>
Cостав и описание комплекта "Противочумный комплект тип 4":</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Тапочки с закрытой пяткой из кожи или из кожзаменителя.</w:t>
            </w:r>
          </w:p>
          <w:p>
            <w:pPr>
              <w:spacing w:after="20"/>
              <w:ind w:left="20"/>
              <w:jc w:val="both"/>
            </w:pPr>
            <w:r>
              <w:rPr>
                <w:rFonts w:ascii="Times New Roman"/>
                <w:b w:val="false"/>
                <w:i w:val="false"/>
                <w:color w:val="000000"/>
                <w:sz w:val="20"/>
              </w:rPr>
              <w:t>
5.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6. Пакет из полиэтиленовой пленки или сумка с ручкой из плащевой ткани. Размер 35см*35см.</w:t>
            </w:r>
          </w:p>
          <w:p>
            <w:pPr>
              <w:spacing w:after="20"/>
              <w:ind w:left="20"/>
              <w:jc w:val="both"/>
            </w:pPr>
            <w:r>
              <w:rPr>
                <w:rFonts w:ascii="Times New Roman"/>
                <w:b w:val="false"/>
                <w:i w:val="false"/>
                <w:color w:val="000000"/>
                <w:sz w:val="20"/>
              </w:rPr>
              <w:t>
7.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4, размер 54-56 (XXL),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4":</w:t>
            </w:r>
          </w:p>
          <w:p>
            <w:pPr>
              <w:spacing w:after="20"/>
              <w:ind w:left="20"/>
              <w:jc w:val="both"/>
            </w:pPr>
            <w:r>
              <w:rPr>
                <w:rFonts w:ascii="Times New Roman"/>
                <w:b w:val="false"/>
                <w:i w:val="false"/>
                <w:color w:val="000000"/>
                <w:sz w:val="20"/>
              </w:rPr>
              <w:t>
1. Противочумный халат-1шт;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 –1 пара;</w:t>
            </w:r>
          </w:p>
          <w:p>
            <w:pPr>
              <w:spacing w:after="20"/>
              <w:ind w:left="20"/>
              <w:jc w:val="both"/>
            </w:pPr>
            <w:r>
              <w:rPr>
                <w:rFonts w:ascii="Times New Roman"/>
                <w:b w:val="false"/>
                <w:i w:val="false"/>
                <w:color w:val="000000"/>
                <w:sz w:val="20"/>
              </w:rPr>
              <w:t>
4. Тапочки с закрытой пяткой из кожи или из кожзаменителя-1 пара;</w:t>
            </w:r>
          </w:p>
          <w:p>
            <w:pPr>
              <w:spacing w:after="20"/>
              <w:ind w:left="20"/>
              <w:jc w:val="both"/>
            </w:pPr>
            <w:r>
              <w:rPr>
                <w:rFonts w:ascii="Times New Roman"/>
                <w:b w:val="false"/>
                <w:i w:val="false"/>
                <w:color w:val="000000"/>
                <w:sz w:val="20"/>
              </w:rPr>
              <w:t>
5. Трехугольная косынка- 1шт;</w:t>
            </w:r>
          </w:p>
          <w:p>
            <w:pPr>
              <w:spacing w:after="20"/>
              <w:ind w:left="20"/>
              <w:jc w:val="both"/>
            </w:pPr>
            <w:r>
              <w:rPr>
                <w:rFonts w:ascii="Times New Roman"/>
                <w:b w:val="false"/>
                <w:i w:val="false"/>
                <w:color w:val="000000"/>
                <w:sz w:val="20"/>
              </w:rPr>
              <w:t>
6. Cумка с ручкой из плащевой ткани-1шт;</w:t>
            </w:r>
          </w:p>
          <w:p>
            <w:pPr>
              <w:spacing w:after="20"/>
              <w:ind w:left="20"/>
              <w:jc w:val="both"/>
            </w:pPr>
            <w:r>
              <w:rPr>
                <w:rFonts w:ascii="Times New Roman"/>
                <w:b w:val="false"/>
                <w:i w:val="false"/>
                <w:color w:val="000000"/>
                <w:sz w:val="20"/>
              </w:rPr>
              <w:t>
7. Инструкция по эксплуатаций комплекта - 1 шт.</w:t>
            </w:r>
          </w:p>
          <w:p>
            <w:pPr>
              <w:spacing w:after="20"/>
              <w:ind w:left="20"/>
              <w:jc w:val="both"/>
            </w:pPr>
            <w:r>
              <w:rPr>
                <w:rFonts w:ascii="Times New Roman"/>
                <w:b w:val="false"/>
                <w:i w:val="false"/>
                <w:color w:val="000000"/>
                <w:sz w:val="20"/>
              </w:rPr>
              <w:t>
Cостав и описание комплекта "Противочумный комплект тип 4":</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Тапочки с закрытой пяткой из кожи или из кожзаменителя.</w:t>
            </w:r>
          </w:p>
          <w:p>
            <w:pPr>
              <w:spacing w:after="20"/>
              <w:ind w:left="20"/>
              <w:jc w:val="both"/>
            </w:pPr>
            <w:r>
              <w:rPr>
                <w:rFonts w:ascii="Times New Roman"/>
                <w:b w:val="false"/>
                <w:i w:val="false"/>
                <w:color w:val="000000"/>
                <w:sz w:val="20"/>
              </w:rPr>
              <w:t>
5.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6. Пакет из полиэтиленовой пленки или сумка с ручкой из плащевой ткани. Размер 35см*35см.</w:t>
            </w:r>
          </w:p>
          <w:p>
            <w:pPr>
              <w:spacing w:after="20"/>
              <w:ind w:left="20"/>
              <w:jc w:val="both"/>
            </w:pPr>
            <w:r>
              <w:rPr>
                <w:rFonts w:ascii="Times New Roman"/>
                <w:b w:val="false"/>
                <w:i w:val="false"/>
                <w:color w:val="000000"/>
                <w:sz w:val="20"/>
              </w:rPr>
              <w:t>
7.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4, размер 58-60 (XXXL-XXXXL),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4": 1.Противочумный халат-1шт; 2.Пижама-1шт; 3.Носки –1 пара; 4. Тапочки с закрытой пяткой из кожи или из кожзаменителя-1 пара; 5.Трехугольная косынка- 1шт; 6.Cумка с ручкой из плащевой ткани-1шт; 7. Инструкция по эксплуатаций комплекта - 1 шт.</w:t>
            </w:r>
          </w:p>
          <w:p>
            <w:pPr>
              <w:spacing w:after="20"/>
              <w:ind w:left="20"/>
              <w:jc w:val="both"/>
            </w:pPr>
            <w:r>
              <w:rPr>
                <w:rFonts w:ascii="Times New Roman"/>
                <w:b w:val="false"/>
                <w:i w:val="false"/>
                <w:color w:val="000000"/>
                <w:sz w:val="20"/>
              </w:rPr>
              <w:t>
Cостав и описание комплекта "Противочумный комплект тип 4":</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Тапочки с закрытой пяткой из кожи или из кожзаменителя.</w:t>
            </w:r>
          </w:p>
          <w:p>
            <w:pPr>
              <w:spacing w:after="20"/>
              <w:ind w:left="20"/>
              <w:jc w:val="both"/>
            </w:pPr>
            <w:r>
              <w:rPr>
                <w:rFonts w:ascii="Times New Roman"/>
                <w:b w:val="false"/>
                <w:i w:val="false"/>
                <w:color w:val="000000"/>
                <w:sz w:val="20"/>
              </w:rPr>
              <w:t>
5.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6. Пакет из полиэтиленовой пленки или сумка с ручкой из плащевой ткани. Размер 35см*35см.</w:t>
            </w:r>
          </w:p>
          <w:p>
            <w:pPr>
              <w:spacing w:after="20"/>
              <w:ind w:left="20"/>
              <w:jc w:val="both"/>
            </w:pPr>
            <w:r>
              <w:rPr>
                <w:rFonts w:ascii="Times New Roman"/>
                <w:b w:val="false"/>
                <w:i w:val="false"/>
                <w:color w:val="000000"/>
                <w:sz w:val="20"/>
              </w:rPr>
              <w:t>
7.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комплект тип 4, размер 62-64 (XXXXL-XXXXXL), рост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комплекта "Противочумный комплект тип 4":</w:t>
            </w:r>
          </w:p>
          <w:p>
            <w:pPr>
              <w:spacing w:after="20"/>
              <w:ind w:left="20"/>
              <w:jc w:val="both"/>
            </w:pPr>
            <w:r>
              <w:rPr>
                <w:rFonts w:ascii="Times New Roman"/>
                <w:b w:val="false"/>
                <w:i w:val="false"/>
                <w:color w:val="000000"/>
                <w:sz w:val="20"/>
              </w:rPr>
              <w:t>
1. Противочумный халат-1шт;</w:t>
            </w:r>
          </w:p>
          <w:p>
            <w:pPr>
              <w:spacing w:after="20"/>
              <w:ind w:left="20"/>
              <w:jc w:val="both"/>
            </w:pPr>
            <w:r>
              <w:rPr>
                <w:rFonts w:ascii="Times New Roman"/>
                <w:b w:val="false"/>
                <w:i w:val="false"/>
                <w:color w:val="000000"/>
                <w:sz w:val="20"/>
              </w:rPr>
              <w:t>
2. Пижама-1шт;</w:t>
            </w:r>
          </w:p>
          <w:p>
            <w:pPr>
              <w:spacing w:after="20"/>
              <w:ind w:left="20"/>
              <w:jc w:val="both"/>
            </w:pPr>
            <w:r>
              <w:rPr>
                <w:rFonts w:ascii="Times New Roman"/>
                <w:b w:val="false"/>
                <w:i w:val="false"/>
                <w:color w:val="000000"/>
                <w:sz w:val="20"/>
              </w:rPr>
              <w:t>
3. Носки –1 пара;</w:t>
            </w:r>
          </w:p>
          <w:p>
            <w:pPr>
              <w:spacing w:after="20"/>
              <w:ind w:left="20"/>
              <w:jc w:val="both"/>
            </w:pPr>
            <w:r>
              <w:rPr>
                <w:rFonts w:ascii="Times New Roman"/>
                <w:b w:val="false"/>
                <w:i w:val="false"/>
                <w:color w:val="000000"/>
                <w:sz w:val="20"/>
              </w:rPr>
              <w:t>
4. Тапочки с закрытой пяткой из кожи или из кожзаменителя-1 пара;</w:t>
            </w:r>
          </w:p>
          <w:p>
            <w:pPr>
              <w:spacing w:after="20"/>
              <w:ind w:left="20"/>
              <w:jc w:val="both"/>
            </w:pPr>
            <w:r>
              <w:rPr>
                <w:rFonts w:ascii="Times New Roman"/>
                <w:b w:val="false"/>
                <w:i w:val="false"/>
                <w:color w:val="000000"/>
                <w:sz w:val="20"/>
              </w:rPr>
              <w:t>
5. Трехугольная косынка- 1шт;</w:t>
            </w:r>
          </w:p>
          <w:p>
            <w:pPr>
              <w:spacing w:after="20"/>
              <w:ind w:left="20"/>
              <w:jc w:val="both"/>
            </w:pPr>
            <w:r>
              <w:rPr>
                <w:rFonts w:ascii="Times New Roman"/>
                <w:b w:val="false"/>
                <w:i w:val="false"/>
                <w:color w:val="000000"/>
                <w:sz w:val="20"/>
              </w:rPr>
              <w:t>
6. Cумка с ручкой из плащевой ткани-1шт;</w:t>
            </w:r>
          </w:p>
          <w:p>
            <w:pPr>
              <w:spacing w:after="20"/>
              <w:ind w:left="20"/>
              <w:jc w:val="both"/>
            </w:pPr>
            <w:r>
              <w:rPr>
                <w:rFonts w:ascii="Times New Roman"/>
                <w:b w:val="false"/>
                <w:i w:val="false"/>
                <w:color w:val="000000"/>
                <w:sz w:val="20"/>
              </w:rPr>
              <w:t>
7. Инструкция по эксплуатаций комплекта - 1 шт.</w:t>
            </w:r>
          </w:p>
          <w:p>
            <w:pPr>
              <w:spacing w:after="20"/>
              <w:ind w:left="20"/>
              <w:jc w:val="both"/>
            </w:pPr>
            <w:r>
              <w:rPr>
                <w:rFonts w:ascii="Times New Roman"/>
                <w:b w:val="false"/>
                <w:i w:val="false"/>
                <w:color w:val="000000"/>
                <w:sz w:val="20"/>
              </w:rPr>
              <w:t>
Cостав и описание комплекта "Противочумный комплект тип 4":</w:t>
            </w:r>
          </w:p>
          <w:p>
            <w:pPr>
              <w:spacing w:after="20"/>
              <w:ind w:left="20"/>
              <w:jc w:val="both"/>
            </w:pPr>
            <w:r>
              <w:rPr>
                <w:rFonts w:ascii="Times New Roman"/>
                <w:b w:val="false"/>
                <w:i w:val="false"/>
                <w:color w:val="000000"/>
                <w:sz w:val="20"/>
              </w:rPr>
              <w:t>
1. 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w:t>
            </w:r>
          </w:p>
          <w:p>
            <w:pPr>
              <w:spacing w:after="20"/>
              <w:ind w:left="20"/>
              <w:jc w:val="both"/>
            </w:pPr>
            <w:r>
              <w:rPr>
                <w:rFonts w:ascii="Times New Roman"/>
                <w:b w:val="false"/>
                <w:i w:val="false"/>
                <w:color w:val="000000"/>
                <w:sz w:val="20"/>
              </w:rPr>
              <w:t>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w:t>
            </w:r>
          </w:p>
          <w:p>
            <w:pPr>
              <w:spacing w:after="20"/>
              <w:ind w:left="20"/>
              <w:jc w:val="both"/>
            </w:pPr>
            <w:r>
              <w:rPr>
                <w:rFonts w:ascii="Times New Roman"/>
                <w:b w:val="false"/>
                <w:i w:val="false"/>
                <w:color w:val="000000"/>
                <w:sz w:val="20"/>
              </w:rPr>
              <w:t>
3. Носки хлопчатобумажные или из комбинированных полусинтетических тканей.</w:t>
            </w:r>
          </w:p>
          <w:p>
            <w:pPr>
              <w:spacing w:after="20"/>
              <w:ind w:left="20"/>
              <w:jc w:val="both"/>
            </w:pPr>
            <w:r>
              <w:rPr>
                <w:rFonts w:ascii="Times New Roman"/>
                <w:b w:val="false"/>
                <w:i w:val="false"/>
                <w:color w:val="000000"/>
                <w:sz w:val="20"/>
              </w:rPr>
              <w:t>
4. Тапочки с закрытой пяткой из кожи или из кожзаменителя.</w:t>
            </w:r>
          </w:p>
          <w:p>
            <w:pPr>
              <w:spacing w:after="20"/>
              <w:ind w:left="20"/>
              <w:jc w:val="both"/>
            </w:pPr>
            <w:r>
              <w:rPr>
                <w:rFonts w:ascii="Times New Roman"/>
                <w:b w:val="false"/>
                <w:i w:val="false"/>
                <w:color w:val="000000"/>
                <w:sz w:val="20"/>
              </w:rPr>
              <w:t>
5. Трехугольная косынка размером 90х90х125 см. Материал: ткань хлопчатобумажная, бязь.</w:t>
            </w:r>
          </w:p>
          <w:p>
            <w:pPr>
              <w:spacing w:after="20"/>
              <w:ind w:left="20"/>
              <w:jc w:val="both"/>
            </w:pPr>
            <w:r>
              <w:rPr>
                <w:rFonts w:ascii="Times New Roman"/>
                <w:b w:val="false"/>
                <w:i w:val="false"/>
                <w:color w:val="000000"/>
                <w:sz w:val="20"/>
              </w:rPr>
              <w:t>
6. Пакет из полиэтиленовой пленки или сумка с ручкой из плащевой ткани. Размер 35см*35см.</w:t>
            </w:r>
          </w:p>
          <w:p>
            <w:pPr>
              <w:spacing w:after="20"/>
              <w:ind w:left="20"/>
              <w:jc w:val="both"/>
            </w:pPr>
            <w:r>
              <w:rPr>
                <w:rFonts w:ascii="Times New Roman"/>
                <w:b w:val="false"/>
                <w:i w:val="false"/>
                <w:color w:val="000000"/>
                <w:sz w:val="20"/>
              </w:rPr>
              <w:t>
7. Инструкция по эксплуатаций комплекта.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для УЗИ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операционная размером 1600х1900-1 шт;</w:t>
            </w:r>
          </w:p>
          <w:p>
            <w:pPr>
              <w:spacing w:after="20"/>
              <w:ind w:left="20"/>
              <w:jc w:val="both"/>
            </w:pPr>
            <w:r>
              <w:rPr>
                <w:rFonts w:ascii="Times New Roman"/>
                <w:b w:val="false"/>
                <w:i w:val="false"/>
                <w:color w:val="000000"/>
                <w:sz w:val="20"/>
              </w:rPr>
              <w:t>
2. Перчатки диагностические латексные-1 пара;</w:t>
            </w:r>
          </w:p>
          <w:p>
            <w:pPr>
              <w:spacing w:after="20"/>
              <w:ind w:left="20"/>
              <w:jc w:val="both"/>
            </w:pPr>
            <w:r>
              <w:rPr>
                <w:rFonts w:ascii="Times New Roman"/>
                <w:b w:val="false"/>
                <w:i w:val="false"/>
                <w:color w:val="000000"/>
                <w:sz w:val="20"/>
              </w:rPr>
              <w:t>
3. Маска трехслойная-1 шт;</w:t>
            </w:r>
          </w:p>
          <w:p>
            <w:pPr>
              <w:spacing w:after="20"/>
              <w:ind w:left="20"/>
              <w:jc w:val="both"/>
            </w:pPr>
            <w:r>
              <w:rPr>
                <w:rFonts w:ascii="Times New Roman"/>
                <w:b w:val="false"/>
                <w:i w:val="false"/>
                <w:color w:val="000000"/>
                <w:sz w:val="20"/>
              </w:rPr>
              <w:t>
4. Бахилы-1 пара;</w:t>
            </w:r>
          </w:p>
          <w:p>
            <w:pPr>
              <w:spacing w:after="20"/>
              <w:ind w:left="20"/>
              <w:jc w:val="both"/>
            </w:pPr>
            <w:r>
              <w:rPr>
                <w:rFonts w:ascii="Times New Roman"/>
                <w:b w:val="false"/>
                <w:i w:val="false"/>
                <w:color w:val="000000"/>
                <w:sz w:val="20"/>
              </w:rPr>
              <w:t>
5. Чехол трансвагинальный, ректальный латексный-1 шт. Простыня операционная размером 1600х1900 мм изготовлена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Бахилы высокие, верх от спадания фиксируется на резинке или на завязках. Перчатки диагностические латексные. Чехол транс вагинальный ректальный латексный- латексные презервативы, предназначенные для ректально-вагинального датчика аппарата ультразвукового исследования, они прозрачны (неокрашены) и имеют гладкую опудренную поверхность без смазки.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из нетканого материала для осмотра половых органов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изготовлена из нетканого материала 70*80 см-1 шт;</w:t>
            </w:r>
          </w:p>
          <w:p>
            <w:pPr>
              <w:spacing w:after="20"/>
              <w:ind w:left="20"/>
              <w:jc w:val="both"/>
            </w:pPr>
            <w:r>
              <w:rPr>
                <w:rFonts w:ascii="Times New Roman"/>
                <w:b w:val="false"/>
                <w:i w:val="false"/>
                <w:color w:val="000000"/>
                <w:sz w:val="20"/>
              </w:rPr>
              <w:t>
2. Перчатки диагностические изготовлены из латекса-1 пара;</w:t>
            </w:r>
          </w:p>
          <w:p>
            <w:pPr>
              <w:spacing w:after="20"/>
              <w:ind w:left="20"/>
              <w:jc w:val="both"/>
            </w:pPr>
            <w:r>
              <w:rPr>
                <w:rFonts w:ascii="Times New Roman"/>
                <w:b w:val="false"/>
                <w:i w:val="false"/>
                <w:color w:val="000000"/>
                <w:sz w:val="20"/>
              </w:rPr>
              <w:t>
3. Чехол трансвагинальный, ректальный латексный-1 шт. Салфетка изготовлена из нетканого материала 70*80 см. Перчатки диагностические латексные. Латексные презервативы, предназначенные для ректально-вагинального датчика аппарата ультразвукового исследования, они прозрачны (неокрашены) и имеют гладкую опудренную поверхность без смазки.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 размером 42-44 (S), рост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г/м2-1шт;</w:t>
            </w:r>
          </w:p>
          <w:p>
            <w:pPr>
              <w:spacing w:after="20"/>
              <w:ind w:left="20"/>
              <w:jc w:val="both"/>
            </w:pPr>
            <w:r>
              <w:rPr>
                <w:rFonts w:ascii="Times New Roman"/>
                <w:b w:val="false"/>
                <w:i w:val="false"/>
                <w:color w:val="000000"/>
                <w:sz w:val="20"/>
              </w:rPr>
              <w:t>
2. Маска медицинская трехслойная-1 шт;</w:t>
            </w:r>
          </w:p>
          <w:p>
            <w:pPr>
              <w:spacing w:after="20"/>
              <w:ind w:left="20"/>
              <w:jc w:val="both"/>
            </w:pPr>
            <w:r>
              <w:rPr>
                <w:rFonts w:ascii="Times New Roman"/>
                <w:b w:val="false"/>
                <w:i w:val="false"/>
                <w:color w:val="000000"/>
                <w:sz w:val="20"/>
              </w:rPr>
              <w:t>
3. Фартук ПЭВД- 1 шт;</w:t>
            </w:r>
          </w:p>
          <w:p>
            <w:pPr>
              <w:spacing w:after="20"/>
              <w:ind w:left="20"/>
              <w:jc w:val="both"/>
            </w:pPr>
            <w:r>
              <w:rPr>
                <w:rFonts w:ascii="Times New Roman"/>
                <w:b w:val="false"/>
                <w:i w:val="false"/>
                <w:color w:val="000000"/>
                <w:sz w:val="20"/>
              </w:rPr>
              <w:t>
4. Нарукавники СМС 40г/м2- 1 шт;</w:t>
            </w:r>
          </w:p>
          <w:p>
            <w:pPr>
              <w:spacing w:after="20"/>
              <w:ind w:left="20"/>
              <w:jc w:val="both"/>
            </w:pPr>
            <w:r>
              <w:rPr>
                <w:rFonts w:ascii="Times New Roman"/>
                <w:b w:val="false"/>
                <w:i w:val="false"/>
                <w:color w:val="000000"/>
                <w:sz w:val="20"/>
              </w:rPr>
              <w:t>
5. Бахилы высокие СМС 40г/м2- 1 пара;</w:t>
            </w:r>
          </w:p>
          <w:p>
            <w:pPr>
              <w:spacing w:after="20"/>
              <w:ind w:left="20"/>
              <w:jc w:val="both"/>
            </w:pPr>
            <w:r>
              <w:rPr>
                <w:rFonts w:ascii="Times New Roman"/>
                <w:b w:val="false"/>
                <w:i w:val="false"/>
                <w:color w:val="000000"/>
                <w:sz w:val="20"/>
              </w:rPr>
              <w:t>
6. Салфетка впитывающая 30х40 см, спанлейс 60г/м2- 1 шт;</w:t>
            </w:r>
          </w:p>
          <w:p>
            <w:pPr>
              <w:spacing w:after="20"/>
              <w:ind w:left="20"/>
              <w:jc w:val="both"/>
            </w:pPr>
            <w:r>
              <w:rPr>
                <w:rFonts w:ascii="Times New Roman"/>
                <w:b w:val="false"/>
                <w:i w:val="false"/>
                <w:color w:val="000000"/>
                <w:sz w:val="20"/>
              </w:rPr>
              <w:t>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 размером 42-44 (S),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г/м2-1шт;</w:t>
            </w:r>
          </w:p>
          <w:p>
            <w:pPr>
              <w:spacing w:after="20"/>
              <w:ind w:left="20"/>
              <w:jc w:val="both"/>
            </w:pPr>
            <w:r>
              <w:rPr>
                <w:rFonts w:ascii="Times New Roman"/>
                <w:b w:val="false"/>
                <w:i w:val="false"/>
                <w:color w:val="000000"/>
                <w:sz w:val="20"/>
              </w:rPr>
              <w:t>
2. Маска медицинская трехслойная-1 шт;</w:t>
            </w:r>
          </w:p>
          <w:p>
            <w:pPr>
              <w:spacing w:after="20"/>
              <w:ind w:left="20"/>
              <w:jc w:val="both"/>
            </w:pPr>
            <w:r>
              <w:rPr>
                <w:rFonts w:ascii="Times New Roman"/>
                <w:b w:val="false"/>
                <w:i w:val="false"/>
                <w:color w:val="000000"/>
                <w:sz w:val="20"/>
              </w:rPr>
              <w:t>
3. Фартук ПЭВД- 1 шт;</w:t>
            </w:r>
          </w:p>
          <w:p>
            <w:pPr>
              <w:spacing w:after="20"/>
              <w:ind w:left="20"/>
              <w:jc w:val="both"/>
            </w:pPr>
            <w:r>
              <w:rPr>
                <w:rFonts w:ascii="Times New Roman"/>
                <w:b w:val="false"/>
                <w:i w:val="false"/>
                <w:color w:val="000000"/>
                <w:sz w:val="20"/>
              </w:rPr>
              <w:t>
4. Нарукавники СМС 40г/м2- 1 шт;</w:t>
            </w:r>
          </w:p>
          <w:p>
            <w:pPr>
              <w:spacing w:after="20"/>
              <w:ind w:left="20"/>
              <w:jc w:val="both"/>
            </w:pPr>
            <w:r>
              <w:rPr>
                <w:rFonts w:ascii="Times New Roman"/>
                <w:b w:val="false"/>
                <w:i w:val="false"/>
                <w:color w:val="000000"/>
                <w:sz w:val="20"/>
              </w:rPr>
              <w:t>
5. Бахилы высокие СМС 40г/м2- 1 пара;</w:t>
            </w:r>
          </w:p>
          <w:p>
            <w:pPr>
              <w:spacing w:after="20"/>
              <w:ind w:left="20"/>
              <w:jc w:val="both"/>
            </w:pPr>
            <w:r>
              <w:rPr>
                <w:rFonts w:ascii="Times New Roman"/>
                <w:b w:val="false"/>
                <w:i w:val="false"/>
                <w:color w:val="000000"/>
                <w:sz w:val="20"/>
              </w:rPr>
              <w:t>
6. Салфетка впитывающая 30х40 см, спанлейс 60г/м2- 1 шт;</w:t>
            </w:r>
          </w:p>
          <w:p>
            <w:pPr>
              <w:spacing w:after="20"/>
              <w:ind w:left="20"/>
              <w:jc w:val="both"/>
            </w:pPr>
            <w:r>
              <w:rPr>
                <w:rFonts w:ascii="Times New Roman"/>
                <w:b w:val="false"/>
                <w:i w:val="false"/>
                <w:color w:val="000000"/>
                <w:sz w:val="20"/>
              </w:rPr>
              <w:t>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 размером 46-48 (M), рост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г/м2-1шт;</w:t>
            </w:r>
          </w:p>
          <w:p>
            <w:pPr>
              <w:spacing w:after="20"/>
              <w:ind w:left="20"/>
              <w:jc w:val="both"/>
            </w:pPr>
            <w:r>
              <w:rPr>
                <w:rFonts w:ascii="Times New Roman"/>
                <w:b w:val="false"/>
                <w:i w:val="false"/>
                <w:color w:val="000000"/>
                <w:sz w:val="20"/>
              </w:rPr>
              <w:t>
2. Маска медицинская трехслойная-1 шт;</w:t>
            </w:r>
          </w:p>
          <w:p>
            <w:pPr>
              <w:spacing w:after="20"/>
              <w:ind w:left="20"/>
              <w:jc w:val="both"/>
            </w:pPr>
            <w:r>
              <w:rPr>
                <w:rFonts w:ascii="Times New Roman"/>
                <w:b w:val="false"/>
                <w:i w:val="false"/>
                <w:color w:val="000000"/>
                <w:sz w:val="20"/>
              </w:rPr>
              <w:t>
3. Фартук ПЭВД- 1 шт;</w:t>
            </w:r>
          </w:p>
          <w:p>
            <w:pPr>
              <w:spacing w:after="20"/>
              <w:ind w:left="20"/>
              <w:jc w:val="both"/>
            </w:pPr>
            <w:r>
              <w:rPr>
                <w:rFonts w:ascii="Times New Roman"/>
                <w:b w:val="false"/>
                <w:i w:val="false"/>
                <w:color w:val="000000"/>
                <w:sz w:val="20"/>
              </w:rPr>
              <w:t>
4. Нарукавники СМС 40г/м2- 1 шт;</w:t>
            </w:r>
          </w:p>
          <w:p>
            <w:pPr>
              <w:spacing w:after="20"/>
              <w:ind w:left="20"/>
              <w:jc w:val="both"/>
            </w:pPr>
            <w:r>
              <w:rPr>
                <w:rFonts w:ascii="Times New Roman"/>
                <w:b w:val="false"/>
                <w:i w:val="false"/>
                <w:color w:val="000000"/>
                <w:sz w:val="20"/>
              </w:rPr>
              <w:t>
5. Бахилы высокие СМС 40г/м2- 1 пара;</w:t>
            </w:r>
          </w:p>
          <w:p>
            <w:pPr>
              <w:spacing w:after="20"/>
              <w:ind w:left="20"/>
              <w:jc w:val="both"/>
            </w:pPr>
            <w:r>
              <w:rPr>
                <w:rFonts w:ascii="Times New Roman"/>
                <w:b w:val="false"/>
                <w:i w:val="false"/>
                <w:color w:val="000000"/>
                <w:sz w:val="20"/>
              </w:rPr>
              <w:t>
6. Салфетка впитывающая 30х40 см, спанлейс 60г/м2- 1 шт;</w:t>
            </w:r>
          </w:p>
          <w:p>
            <w:pPr>
              <w:spacing w:after="20"/>
              <w:ind w:left="20"/>
              <w:jc w:val="both"/>
            </w:pPr>
            <w:r>
              <w:rPr>
                <w:rFonts w:ascii="Times New Roman"/>
                <w:b w:val="false"/>
                <w:i w:val="false"/>
                <w:color w:val="000000"/>
                <w:sz w:val="20"/>
              </w:rPr>
              <w:t>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 размером 46-48 (M),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г/м2-1шт;</w:t>
            </w:r>
          </w:p>
          <w:p>
            <w:pPr>
              <w:spacing w:after="20"/>
              <w:ind w:left="20"/>
              <w:jc w:val="both"/>
            </w:pPr>
            <w:r>
              <w:rPr>
                <w:rFonts w:ascii="Times New Roman"/>
                <w:b w:val="false"/>
                <w:i w:val="false"/>
                <w:color w:val="000000"/>
                <w:sz w:val="20"/>
              </w:rPr>
              <w:t>
2. Маска медицинская трехслойная-1 шт;</w:t>
            </w:r>
          </w:p>
          <w:p>
            <w:pPr>
              <w:spacing w:after="20"/>
              <w:ind w:left="20"/>
              <w:jc w:val="both"/>
            </w:pPr>
            <w:r>
              <w:rPr>
                <w:rFonts w:ascii="Times New Roman"/>
                <w:b w:val="false"/>
                <w:i w:val="false"/>
                <w:color w:val="000000"/>
                <w:sz w:val="20"/>
              </w:rPr>
              <w:t>
3. Фартук ПЭВД- 1 шт;</w:t>
            </w:r>
          </w:p>
          <w:p>
            <w:pPr>
              <w:spacing w:after="20"/>
              <w:ind w:left="20"/>
              <w:jc w:val="both"/>
            </w:pPr>
            <w:r>
              <w:rPr>
                <w:rFonts w:ascii="Times New Roman"/>
                <w:b w:val="false"/>
                <w:i w:val="false"/>
                <w:color w:val="000000"/>
                <w:sz w:val="20"/>
              </w:rPr>
              <w:t>
4. Нарукавники СМС 40г/м2- 1 шт;</w:t>
            </w:r>
          </w:p>
          <w:p>
            <w:pPr>
              <w:spacing w:after="20"/>
              <w:ind w:left="20"/>
              <w:jc w:val="both"/>
            </w:pPr>
            <w:r>
              <w:rPr>
                <w:rFonts w:ascii="Times New Roman"/>
                <w:b w:val="false"/>
                <w:i w:val="false"/>
                <w:color w:val="000000"/>
                <w:sz w:val="20"/>
              </w:rPr>
              <w:t>
5. Бахилы высокие СМС 40г/м2- 1 пара;</w:t>
            </w:r>
          </w:p>
          <w:p>
            <w:pPr>
              <w:spacing w:after="20"/>
              <w:ind w:left="20"/>
              <w:jc w:val="both"/>
            </w:pPr>
            <w:r>
              <w:rPr>
                <w:rFonts w:ascii="Times New Roman"/>
                <w:b w:val="false"/>
                <w:i w:val="false"/>
                <w:color w:val="000000"/>
                <w:sz w:val="20"/>
              </w:rPr>
              <w:t>
6. Салфетка впитывающая 30х40 см, спанлейс 60г/м2- 1 шт;</w:t>
            </w:r>
          </w:p>
          <w:p>
            <w:pPr>
              <w:spacing w:after="20"/>
              <w:ind w:left="20"/>
              <w:jc w:val="both"/>
            </w:pPr>
            <w:r>
              <w:rPr>
                <w:rFonts w:ascii="Times New Roman"/>
                <w:b w:val="false"/>
                <w:i w:val="false"/>
                <w:color w:val="000000"/>
                <w:sz w:val="20"/>
              </w:rPr>
              <w:t>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 размером 50-52 (L-XL),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г/м2-1шт;</w:t>
            </w:r>
          </w:p>
          <w:p>
            <w:pPr>
              <w:spacing w:after="20"/>
              <w:ind w:left="20"/>
              <w:jc w:val="both"/>
            </w:pPr>
            <w:r>
              <w:rPr>
                <w:rFonts w:ascii="Times New Roman"/>
                <w:b w:val="false"/>
                <w:i w:val="false"/>
                <w:color w:val="000000"/>
                <w:sz w:val="20"/>
              </w:rPr>
              <w:t>
2. Маска медицинская трехслойная-1 шт;</w:t>
            </w:r>
          </w:p>
          <w:p>
            <w:pPr>
              <w:spacing w:after="20"/>
              <w:ind w:left="20"/>
              <w:jc w:val="both"/>
            </w:pPr>
            <w:r>
              <w:rPr>
                <w:rFonts w:ascii="Times New Roman"/>
                <w:b w:val="false"/>
                <w:i w:val="false"/>
                <w:color w:val="000000"/>
                <w:sz w:val="20"/>
              </w:rPr>
              <w:t>
3. Фартук ПЭВД- 1 шт;</w:t>
            </w:r>
          </w:p>
          <w:p>
            <w:pPr>
              <w:spacing w:after="20"/>
              <w:ind w:left="20"/>
              <w:jc w:val="both"/>
            </w:pPr>
            <w:r>
              <w:rPr>
                <w:rFonts w:ascii="Times New Roman"/>
                <w:b w:val="false"/>
                <w:i w:val="false"/>
                <w:color w:val="000000"/>
                <w:sz w:val="20"/>
              </w:rPr>
              <w:t>
4. Нарукавники СМС 40г/м2- 1 шт;</w:t>
            </w:r>
          </w:p>
          <w:p>
            <w:pPr>
              <w:spacing w:after="20"/>
              <w:ind w:left="20"/>
              <w:jc w:val="both"/>
            </w:pPr>
            <w:r>
              <w:rPr>
                <w:rFonts w:ascii="Times New Roman"/>
                <w:b w:val="false"/>
                <w:i w:val="false"/>
                <w:color w:val="000000"/>
                <w:sz w:val="20"/>
              </w:rPr>
              <w:t>
5. Бахилы высокие СМС 40г/м2- 1 пара;</w:t>
            </w:r>
          </w:p>
          <w:p>
            <w:pPr>
              <w:spacing w:after="20"/>
              <w:ind w:left="20"/>
              <w:jc w:val="both"/>
            </w:pPr>
            <w:r>
              <w:rPr>
                <w:rFonts w:ascii="Times New Roman"/>
                <w:b w:val="false"/>
                <w:i w:val="false"/>
                <w:color w:val="000000"/>
                <w:sz w:val="20"/>
              </w:rPr>
              <w:t>
6. Салфетка впитывающая 30х40 см, спанлейс 60г/м2- 1 шт;</w:t>
            </w:r>
          </w:p>
          <w:p>
            <w:pPr>
              <w:spacing w:after="20"/>
              <w:ind w:left="20"/>
              <w:jc w:val="both"/>
            </w:pPr>
            <w:r>
              <w:rPr>
                <w:rFonts w:ascii="Times New Roman"/>
                <w:b w:val="false"/>
                <w:i w:val="false"/>
                <w:color w:val="000000"/>
                <w:sz w:val="20"/>
              </w:rPr>
              <w:t>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 размером 50-52 (L-XL),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г/м2-1шт;</w:t>
            </w:r>
          </w:p>
          <w:p>
            <w:pPr>
              <w:spacing w:after="20"/>
              <w:ind w:left="20"/>
              <w:jc w:val="both"/>
            </w:pPr>
            <w:r>
              <w:rPr>
                <w:rFonts w:ascii="Times New Roman"/>
                <w:b w:val="false"/>
                <w:i w:val="false"/>
                <w:color w:val="000000"/>
                <w:sz w:val="20"/>
              </w:rPr>
              <w:t>
2. Маска медицинская трехслойная-1 шт;</w:t>
            </w:r>
          </w:p>
          <w:p>
            <w:pPr>
              <w:spacing w:after="20"/>
              <w:ind w:left="20"/>
              <w:jc w:val="both"/>
            </w:pPr>
            <w:r>
              <w:rPr>
                <w:rFonts w:ascii="Times New Roman"/>
                <w:b w:val="false"/>
                <w:i w:val="false"/>
                <w:color w:val="000000"/>
                <w:sz w:val="20"/>
              </w:rPr>
              <w:t>
3. Фартук ПЭВД- 1 шт;</w:t>
            </w:r>
          </w:p>
          <w:p>
            <w:pPr>
              <w:spacing w:after="20"/>
              <w:ind w:left="20"/>
              <w:jc w:val="both"/>
            </w:pPr>
            <w:r>
              <w:rPr>
                <w:rFonts w:ascii="Times New Roman"/>
                <w:b w:val="false"/>
                <w:i w:val="false"/>
                <w:color w:val="000000"/>
                <w:sz w:val="20"/>
              </w:rPr>
              <w:t>
4. Нарукавники СМС 40г/м2- 1 шт;</w:t>
            </w:r>
          </w:p>
          <w:p>
            <w:pPr>
              <w:spacing w:after="20"/>
              <w:ind w:left="20"/>
              <w:jc w:val="both"/>
            </w:pPr>
            <w:r>
              <w:rPr>
                <w:rFonts w:ascii="Times New Roman"/>
                <w:b w:val="false"/>
                <w:i w:val="false"/>
                <w:color w:val="000000"/>
                <w:sz w:val="20"/>
              </w:rPr>
              <w:t>
5. Бахилы высокие СМС 40г/м2- 1 пара;</w:t>
            </w:r>
          </w:p>
          <w:p>
            <w:pPr>
              <w:spacing w:after="20"/>
              <w:ind w:left="20"/>
              <w:jc w:val="both"/>
            </w:pPr>
            <w:r>
              <w:rPr>
                <w:rFonts w:ascii="Times New Roman"/>
                <w:b w:val="false"/>
                <w:i w:val="false"/>
                <w:color w:val="000000"/>
                <w:sz w:val="20"/>
              </w:rPr>
              <w:t>
6. Салфетка впитывающая 30х40 см, спанлейс 60г/м2- 1 шт;</w:t>
            </w:r>
          </w:p>
          <w:p>
            <w:pPr>
              <w:spacing w:after="20"/>
              <w:ind w:left="20"/>
              <w:jc w:val="both"/>
            </w:pPr>
            <w:r>
              <w:rPr>
                <w:rFonts w:ascii="Times New Roman"/>
                <w:b w:val="false"/>
                <w:i w:val="false"/>
                <w:color w:val="000000"/>
                <w:sz w:val="20"/>
              </w:rPr>
              <w:t>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 размером 54-56 (XXL),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г/м2-1шт;</w:t>
            </w:r>
          </w:p>
          <w:p>
            <w:pPr>
              <w:spacing w:after="20"/>
              <w:ind w:left="20"/>
              <w:jc w:val="both"/>
            </w:pPr>
            <w:r>
              <w:rPr>
                <w:rFonts w:ascii="Times New Roman"/>
                <w:b w:val="false"/>
                <w:i w:val="false"/>
                <w:color w:val="000000"/>
                <w:sz w:val="20"/>
              </w:rPr>
              <w:t>
2. Маска медицинская трехслойная-1 шт;</w:t>
            </w:r>
          </w:p>
          <w:p>
            <w:pPr>
              <w:spacing w:after="20"/>
              <w:ind w:left="20"/>
              <w:jc w:val="both"/>
            </w:pPr>
            <w:r>
              <w:rPr>
                <w:rFonts w:ascii="Times New Roman"/>
                <w:b w:val="false"/>
                <w:i w:val="false"/>
                <w:color w:val="000000"/>
                <w:sz w:val="20"/>
              </w:rPr>
              <w:t>
3. Фартук ПЭВД- 1 шт;</w:t>
            </w:r>
          </w:p>
          <w:p>
            <w:pPr>
              <w:spacing w:after="20"/>
              <w:ind w:left="20"/>
              <w:jc w:val="both"/>
            </w:pPr>
            <w:r>
              <w:rPr>
                <w:rFonts w:ascii="Times New Roman"/>
                <w:b w:val="false"/>
                <w:i w:val="false"/>
                <w:color w:val="000000"/>
                <w:sz w:val="20"/>
              </w:rPr>
              <w:t>
4. Нарукавники СМС 40г/м2- 1 шт;</w:t>
            </w:r>
          </w:p>
          <w:p>
            <w:pPr>
              <w:spacing w:after="20"/>
              <w:ind w:left="20"/>
              <w:jc w:val="both"/>
            </w:pPr>
            <w:r>
              <w:rPr>
                <w:rFonts w:ascii="Times New Roman"/>
                <w:b w:val="false"/>
                <w:i w:val="false"/>
                <w:color w:val="000000"/>
                <w:sz w:val="20"/>
              </w:rPr>
              <w:t>
5. Бахилы высокие СМС 40г/м2- 1 пара;</w:t>
            </w:r>
          </w:p>
          <w:p>
            <w:pPr>
              <w:spacing w:after="20"/>
              <w:ind w:left="20"/>
              <w:jc w:val="both"/>
            </w:pPr>
            <w:r>
              <w:rPr>
                <w:rFonts w:ascii="Times New Roman"/>
                <w:b w:val="false"/>
                <w:i w:val="false"/>
                <w:color w:val="000000"/>
                <w:sz w:val="20"/>
              </w:rPr>
              <w:t>
6. Салфетка впитывающая 30х40 см, спанлейс 60г/м2- 1 шт;</w:t>
            </w:r>
          </w:p>
          <w:p>
            <w:pPr>
              <w:spacing w:after="20"/>
              <w:ind w:left="20"/>
              <w:jc w:val="both"/>
            </w:pPr>
            <w:r>
              <w:rPr>
                <w:rFonts w:ascii="Times New Roman"/>
                <w:b w:val="false"/>
                <w:i w:val="false"/>
                <w:color w:val="000000"/>
                <w:sz w:val="20"/>
              </w:rPr>
              <w:t>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 размером 54-56 (XXL),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г/м2-1шт;</w:t>
            </w:r>
          </w:p>
          <w:p>
            <w:pPr>
              <w:spacing w:after="20"/>
              <w:ind w:left="20"/>
              <w:jc w:val="both"/>
            </w:pPr>
            <w:r>
              <w:rPr>
                <w:rFonts w:ascii="Times New Roman"/>
                <w:b w:val="false"/>
                <w:i w:val="false"/>
                <w:color w:val="000000"/>
                <w:sz w:val="20"/>
              </w:rPr>
              <w:t>
2. Маска медицинская трехслойная-1 шт;</w:t>
            </w:r>
          </w:p>
          <w:p>
            <w:pPr>
              <w:spacing w:after="20"/>
              <w:ind w:left="20"/>
              <w:jc w:val="both"/>
            </w:pPr>
            <w:r>
              <w:rPr>
                <w:rFonts w:ascii="Times New Roman"/>
                <w:b w:val="false"/>
                <w:i w:val="false"/>
                <w:color w:val="000000"/>
                <w:sz w:val="20"/>
              </w:rPr>
              <w:t>
3. Фартук ПЭВД- 1 шт;</w:t>
            </w:r>
          </w:p>
          <w:p>
            <w:pPr>
              <w:spacing w:after="20"/>
              <w:ind w:left="20"/>
              <w:jc w:val="both"/>
            </w:pPr>
            <w:r>
              <w:rPr>
                <w:rFonts w:ascii="Times New Roman"/>
                <w:b w:val="false"/>
                <w:i w:val="false"/>
                <w:color w:val="000000"/>
                <w:sz w:val="20"/>
              </w:rPr>
              <w:t>
4. Нарукавники СМС 40г/м2- 1 шт;</w:t>
            </w:r>
          </w:p>
          <w:p>
            <w:pPr>
              <w:spacing w:after="20"/>
              <w:ind w:left="20"/>
              <w:jc w:val="both"/>
            </w:pPr>
            <w:r>
              <w:rPr>
                <w:rFonts w:ascii="Times New Roman"/>
                <w:b w:val="false"/>
                <w:i w:val="false"/>
                <w:color w:val="000000"/>
                <w:sz w:val="20"/>
              </w:rPr>
              <w:t>
5. Бахилы высокие СМС 40г/м2- 1 пара;</w:t>
            </w:r>
          </w:p>
          <w:p>
            <w:pPr>
              <w:spacing w:after="20"/>
              <w:ind w:left="20"/>
              <w:jc w:val="both"/>
            </w:pPr>
            <w:r>
              <w:rPr>
                <w:rFonts w:ascii="Times New Roman"/>
                <w:b w:val="false"/>
                <w:i w:val="false"/>
                <w:color w:val="000000"/>
                <w:sz w:val="20"/>
              </w:rPr>
              <w:t>
6. Салфетка впитывающая 30х40 см, спанлейс 60г/м2- 1 шт;</w:t>
            </w:r>
          </w:p>
          <w:p>
            <w:pPr>
              <w:spacing w:after="20"/>
              <w:ind w:left="20"/>
              <w:jc w:val="both"/>
            </w:pPr>
            <w:r>
              <w:rPr>
                <w:rFonts w:ascii="Times New Roman"/>
                <w:b w:val="false"/>
                <w:i w:val="false"/>
                <w:color w:val="000000"/>
                <w:sz w:val="20"/>
              </w:rPr>
              <w:t>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 размером 58-60 (XXXL-XXXXL),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г/м2-1шт;</w:t>
            </w:r>
          </w:p>
          <w:p>
            <w:pPr>
              <w:spacing w:after="20"/>
              <w:ind w:left="20"/>
              <w:jc w:val="both"/>
            </w:pPr>
            <w:r>
              <w:rPr>
                <w:rFonts w:ascii="Times New Roman"/>
                <w:b w:val="false"/>
                <w:i w:val="false"/>
                <w:color w:val="000000"/>
                <w:sz w:val="20"/>
              </w:rPr>
              <w:t>
2. Маска медицинская трехслойная-1 шт;</w:t>
            </w:r>
          </w:p>
          <w:p>
            <w:pPr>
              <w:spacing w:after="20"/>
              <w:ind w:left="20"/>
              <w:jc w:val="both"/>
            </w:pPr>
            <w:r>
              <w:rPr>
                <w:rFonts w:ascii="Times New Roman"/>
                <w:b w:val="false"/>
                <w:i w:val="false"/>
                <w:color w:val="000000"/>
                <w:sz w:val="20"/>
              </w:rPr>
              <w:t>
3. Фартук ПЭВД- 1 шт;</w:t>
            </w:r>
          </w:p>
          <w:p>
            <w:pPr>
              <w:spacing w:after="20"/>
              <w:ind w:left="20"/>
              <w:jc w:val="both"/>
            </w:pPr>
            <w:r>
              <w:rPr>
                <w:rFonts w:ascii="Times New Roman"/>
                <w:b w:val="false"/>
                <w:i w:val="false"/>
                <w:color w:val="000000"/>
                <w:sz w:val="20"/>
              </w:rPr>
              <w:t>
4. Нарукавники СМС 40г/м2- 1 шт;</w:t>
            </w:r>
          </w:p>
          <w:p>
            <w:pPr>
              <w:spacing w:after="20"/>
              <w:ind w:left="20"/>
              <w:jc w:val="both"/>
            </w:pPr>
            <w:r>
              <w:rPr>
                <w:rFonts w:ascii="Times New Roman"/>
                <w:b w:val="false"/>
                <w:i w:val="false"/>
                <w:color w:val="000000"/>
                <w:sz w:val="20"/>
              </w:rPr>
              <w:t>
5. Бахилы высокие СМС 40г/м2- 1 пара;</w:t>
            </w:r>
          </w:p>
          <w:p>
            <w:pPr>
              <w:spacing w:after="20"/>
              <w:ind w:left="20"/>
              <w:jc w:val="both"/>
            </w:pPr>
            <w:r>
              <w:rPr>
                <w:rFonts w:ascii="Times New Roman"/>
                <w:b w:val="false"/>
                <w:i w:val="false"/>
                <w:color w:val="000000"/>
                <w:sz w:val="20"/>
              </w:rPr>
              <w:t>
6. Салфетка впитывающая 30х40 см, спанлейс 60г/м2- 1 шт;</w:t>
            </w:r>
          </w:p>
          <w:p>
            <w:pPr>
              <w:spacing w:after="20"/>
              <w:ind w:left="20"/>
              <w:jc w:val="both"/>
            </w:pPr>
            <w:r>
              <w:rPr>
                <w:rFonts w:ascii="Times New Roman"/>
                <w:b w:val="false"/>
                <w:i w:val="false"/>
                <w:color w:val="000000"/>
                <w:sz w:val="20"/>
              </w:rPr>
              <w:t>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 размером 58-60 (XXXL-XXXXL),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г/м2-1шт;</w:t>
            </w:r>
          </w:p>
          <w:p>
            <w:pPr>
              <w:spacing w:after="20"/>
              <w:ind w:left="20"/>
              <w:jc w:val="both"/>
            </w:pPr>
            <w:r>
              <w:rPr>
                <w:rFonts w:ascii="Times New Roman"/>
                <w:b w:val="false"/>
                <w:i w:val="false"/>
                <w:color w:val="000000"/>
                <w:sz w:val="20"/>
              </w:rPr>
              <w:t>
2. Маска медицинская трехслойная-1 шт;</w:t>
            </w:r>
          </w:p>
          <w:p>
            <w:pPr>
              <w:spacing w:after="20"/>
              <w:ind w:left="20"/>
              <w:jc w:val="both"/>
            </w:pPr>
            <w:r>
              <w:rPr>
                <w:rFonts w:ascii="Times New Roman"/>
                <w:b w:val="false"/>
                <w:i w:val="false"/>
                <w:color w:val="000000"/>
                <w:sz w:val="20"/>
              </w:rPr>
              <w:t>
3. Фартук ПЭВД- 1 шт;</w:t>
            </w:r>
          </w:p>
          <w:p>
            <w:pPr>
              <w:spacing w:after="20"/>
              <w:ind w:left="20"/>
              <w:jc w:val="both"/>
            </w:pPr>
            <w:r>
              <w:rPr>
                <w:rFonts w:ascii="Times New Roman"/>
                <w:b w:val="false"/>
                <w:i w:val="false"/>
                <w:color w:val="000000"/>
                <w:sz w:val="20"/>
              </w:rPr>
              <w:t>
4. Нарукавники СМС 40г/м2- 1 шт;</w:t>
            </w:r>
          </w:p>
          <w:p>
            <w:pPr>
              <w:spacing w:after="20"/>
              <w:ind w:left="20"/>
              <w:jc w:val="both"/>
            </w:pPr>
            <w:r>
              <w:rPr>
                <w:rFonts w:ascii="Times New Roman"/>
                <w:b w:val="false"/>
                <w:i w:val="false"/>
                <w:color w:val="000000"/>
                <w:sz w:val="20"/>
              </w:rPr>
              <w:t>
5. Бахилы высокие СМС 40г/м2- 1 пара;</w:t>
            </w:r>
          </w:p>
          <w:p>
            <w:pPr>
              <w:spacing w:after="20"/>
              <w:ind w:left="20"/>
              <w:jc w:val="both"/>
            </w:pPr>
            <w:r>
              <w:rPr>
                <w:rFonts w:ascii="Times New Roman"/>
                <w:b w:val="false"/>
                <w:i w:val="false"/>
                <w:color w:val="000000"/>
                <w:sz w:val="20"/>
              </w:rPr>
              <w:t>
6. Салфетка впитывающая 30х40 см, спанлейс 60г/м2- 1 шт;</w:t>
            </w:r>
          </w:p>
          <w:p>
            <w:pPr>
              <w:spacing w:after="20"/>
              <w:ind w:left="20"/>
              <w:jc w:val="both"/>
            </w:pPr>
            <w:r>
              <w:rPr>
                <w:rFonts w:ascii="Times New Roman"/>
                <w:b w:val="false"/>
                <w:i w:val="false"/>
                <w:color w:val="000000"/>
                <w:sz w:val="20"/>
              </w:rPr>
              <w:t>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 размером 62-64 (XXXXL-XXXXXL),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г/м2-1шт;</w:t>
            </w:r>
          </w:p>
          <w:p>
            <w:pPr>
              <w:spacing w:after="20"/>
              <w:ind w:left="20"/>
              <w:jc w:val="both"/>
            </w:pPr>
            <w:r>
              <w:rPr>
                <w:rFonts w:ascii="Times New Roman"/>
                <w:b w:val="false"/>
                <w:i w:val="false"/>
                <w:color w:val="000000"/>
                <w:sz w:val="20"/>
              </w:rPr>
              <w:t>
2. Маска медицинская трехслойная-1 шт;</w:t>
            </w:r>
          </w:p>
          <w:p>
            <w:pPr>
              <w:spacing w:after="20"/>
              <w:ind w:left="20"/>
              <w:jc w:val="both"/>
            </w:pPr>
            <w:r>
              <w:rPr>
                <w:rFonts w:ascii="Times New Roman"/>
                <w:b w:val="false"/>
                <w:i w:val="false"/>
                <w:color w:val="000000"/>
                <w:sz w:val="20"/>
              </w:rPr>
              <w:t>
3. Фартук ПЭВД- 1 шт;</w:t>
            </w:r>
          </w:p>
          <w:p>
            <w:pPr>
              <w:spacing w:after="20"/>
              <w:ind w:left="20"/>
              <w:jc w:val="both"/>
            </w:pPr>
            <w:r>
              <w:rPr>
                <w:rFonts w:ascii="Times New Roman"/>
                <w:b w:val="false"/>
                <w:i w:val="false"/>
                <w:color w:val="000000"/>
                <w:sz w:val="20"/>
              </w:rPr>
              <w:t>
4. Нарукавники СМС 40г/м2- 1 шт;</w:t>
            </w:r>
          </w:p>
          <w:p>
            <w:pPr>
              <w:spacing w:after="20"/>
              <w:ind w:left="20"/>
              <w:jc w:val="both"/>
            </w:pPr>
            <w:r>
              <w:rPr>
                <w:rFonts w:ascii="Times New Roman"/>
                <w:b w:val="false"/>
                <w:i w:val="false"/>
                <w:color w:val="000000"/>
                <w:sz w:val="20"/>
              </w:rPr>
              <w:t>
5. Бахилы высокие СМС 40г/м2- 1 пара;</w:t>
            </w:r>
          </w:p>
          <w:p>
            <w:pPr>
              <w:spacing w:after="20"/>
              <w:ind w:left="20"/>
              <w:jc w:val="both"/>
            </w:pPr>
            <w:r>
              <w:rPr>
                <w:rFonts w:ascii="Times New Roman"/>
                <w:b w:val="false"/>
                <w:i w:val="false"/>
                <w:color w:val="000000"/>
                <w:sz w:val="20"/>
              </w:rPr>
              <w:t>
6. Салфетка впитывающая 30х40 см, спанлейс 60г/м2- 1 шт;</w:t>
            </w:r>
          </w:p>
          <w:p>
            <w:pPr>
              <w:spacing w:after="20"/>
              <w:ind w:left="20"/>
              <w:jc w:val="both"/>
            </w:pPr>
            <w:r>
              <w:rPr>
                <w:rFonts w:ascii="Times New Roman"/>
                <w:b w:val="false"/>
                <w:i w:val="false"/>
                <w:color w:val="000000"/>
                <w:sz w:val="20"/>
              </w:rPr>
              <w:t>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 размером 62-64 (XXXXL-XXXXXL), рост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г/м2-1шт;</w:t>
            </w:r>
          </w:p>
          <w:p>
            <w:pPr>
              <w:spacing w:after="20"/>
              <w:ind w:left="20"/>
              <w:jc w:val="both"/>
            </w:pPr>
            <w:r>
              <w:rPr>
                <w:rFonts w:ascii="Times New Roman"/>
                <w:b w:val="false"/>
                <w:i w:val="false"/>
                <w:color w:val="000000"/>
                <w:sz w:val="20"/>
              </w:rPr>
              <w:t>
2. Маска медицинская трехслойная-1 шт;</w:t>
            </w:r>
          </w:p>
          <w:p>
            <w:pPr>
              <w:spacing w:after="20"/>
              <w:ind w:left="20"/>
              <w:jc w:val="both"/>
            </w:pPr>
            <w:r>
              <w:rPr>
                <w:rFonts w:ascii="Times New Roman"/>
                <w:b w:val="false"/>
                <w:i w:val="false"/>
                <w:color w:val="000000"/>
                <w:sz w:val="20"/>
              </w:rPr>
              <w:t>
3. Фартук ПЭВД- 1 шт;</w:t>
            </w:r>
          </w:p>
          <w:p>
            <w:pPr>
              <w:spacing w:after="20"/>
              <w:ind w:left="20"/>
              <w:jc w:val="both"/>
            </w:pPr>
            <w:r>
              <w:rPr>
                <w:rFonts w:ascii="Times New Roman"/>
                <w:b w:val="false"/>
                <w:i w:val="false"/>
                <w:color w:val="000000"/>
                <w:sz w:val="20"/>
              </w:rPr>
              <w:t>
4. Нарукавники СМС 40г/м2- 1 шт;</w:t>
            </w:r>
          </w:p>
          <w:p>
            <w:pPr>
              <w:spacing w:after="20"/>
              <w:ind w:left="20"/>
              <w:jc w:val="both"/>
            </w:pPr>
            <w:r>
              <w:rPr>
                <w:rFonts w:ascii="Times New Roman"/>
                <w:b w:val="false"/>
                <w:i w:val="false"/>
                <w:color w:val="000000"/>
                <w:sz w:val="20"/>
              </w:rPr>
              <w:t>
5. Бахилы высокие СМС 40г/м2- 1 пара;</w:t>
            </w:r>
          </w:p>
          <w:p>
            <w:pPr>
              <w:spacing w:after="20"/>
              <w:ind w:left="20"/>
              <w:jc w:val="both"/>
            </w:pPr>
            <w:r>
              <w:rPr>
                <w:rFonts w:ascii="Times New Roman"/>
                <w:b w:val="false"/>
                <w:i w:val="false"/>
                <w:color w:val="000000"/>
                <w:sz w:val="20"/>
              </w:rPr>
              <w:t>
6. Салфетка впитывающая 30х40 см, спанлейс 60г/м2- 1 шт;</w:t>
            </w:r>
          </w:p>
          <w:p>
            <w:pPr>
              <w:spacing w:after="20"/>
              <w:ind w:left="20"/>
              <w:jc w:val="both"/>
            </w:pPr>
            <w:r>
              <w:rPr>
                <w:rFonts w:ascii="Times New Roman"/>
                <w:b w:val="false"/>
                <w:i w:val="false"/>
                <w:color w:val="000000"/>
                <w:sz w:val="20"/>
              </w:rPr>
              <w:t>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II, размером 42-44 (S), рост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г/м2-1 дана;</w:t>
            </w:r>
          </w:p>
          <w:p>
            <w:pPr>
              <w:spacing w:after="20"/>
              <w:ind w:left="20"/>
              <w:jc w:val="both"/>
            </w:pPr>
            <w:r>
              <w:rPr>
                <w:rFonts w:ascii="Times New Roman"/>
                <w:b w:val="false"/>
                <w:i w:val="false"/>
                <w:color w:val="000000"/>
                <w:sz w:val="20"/>
              </w:rPr>
              <w:t>
2. Рубашка СМС 40 г/м2 -1 шт;</w:t>
            </w:r>
          </w:p>
          <w:p>
            <w:pPr>
              <w:spacing w:after="20"/>
              <w:ind w:left="20"/>
              <w:jc w:val="both"/>
            </w:pPr>
            <w:r>
              <w:rPr>
                <w:rFonts w:ascii="Times New Roman"/>
                <w:b w:val="false"/>
                <w:i w:val="false"/>
                <w:color w:val="000000"/>
                <w:sz w:val="20"/>
              </w:rPr>
              <w:t>
3. Брюки СМС 40 г/м2 -1 шт;</w:t>
            </w:r>
          </w:p>
          <w:p>
            <w:pPr>
              <w:spacing w:after="20"/>
              <w:ind w:left="20"/>
              <w:jc w:val="both"/>
            </w:pPr>
            <w:r>
              <w:rPr>
                <w:rFonts w:ascii="Times New Roman"/>
                <w:b w:val="false"/>
                <w:i w:val="false"/>
                <w:color w:val="000000"/>
                <w:sz w:val="20"/>
              </w:rPr>
              <w:t>
4. Маска трехслойная медицинская-1 шт;</w:t>
            </w:r>
          </w:p>
          <w:p>
            <w:pPr>
              <w:spacing w:after="20"/>
              <w:ind w:left="20"/>
              <w:jc w:val="both"/>
            </w:pPr>
            <w:r>
              <w:rPr>
                <w:rFonts w:ascii="Times New Roman"/>
                <w:b w:val="false"/>
                <w:i w:val="false"/>
                <w:color w:val="000000"/>
                <w:sz w:val="20"/>
              </w:rPr>
              <w:t>
5. Фартук ПЭВД-1 шт;</w:t>
            </w:r>
          </w:p>
          <w:p>
            <w:pPr>
              <w:spacing w:after="20"/>
              <w:ind w:left="20"/>
              <w:jc w:val="both"/>
            </w:pPr>
            <w:r>
              <w:rPr>
                <w:rFonts w:ascii="Times New Roman"/>
                <w:b w:val="false"/>
                <w:i w:val="false"/>
                <w:color w:val="000000"/>
                <w:sz w:val="20"/>
              </w:rPr>
              <w:t>
6. Нарукавники- СМС 40г / м2 -1 шт;</w:t>
            </w:r>
          </w:p>
          <w:p>
            <w:pPr>
              <w:spacing w:after="20"/>
              <w:ind w:left="20"/>
              <w:jc w:val="both"/>
            </w:pPr>
            <w:r>
              <w:rPr>
                <w:rFonts w:ascii="Times New Roman"/>
                <w:b w:val="false"/>
                <w:i w:val="false"/>
                <w:color w:val="000000"/>
                <w:sz w:val="20"/>
              </w:rPr>
              <w:t>
7. Бахилы высокие СМС 40г / м2-1 шт;</w:t>
            </w:r>
          </w:p>
          <w:p>
            <w:pPr>
              <w:spacing w:after="20"/>
              <w:ind w:left="20"/>
              <w:jc w:val="both"/>
            </w:pPr>
            <w:r>
              <w:rPr>
                <w:rFonts w:ascii="Times New Roman"/>
                <w:b w:val="false"/>
                <w:i w:val="false"/>
                <w:color w:val="000000"/>
                <w:sz w:val="20"/>
              </w:rPr>
              <w:t>
8. Салфетка впитывающая 30х40 см, спанлэйс 60г / м2 – 1 шт;</w:t>
            </w:r>
          </w:p>
          <w:p>
            <w:pPr>
              <w:spacing w:after="20"/>
              <w:ind w:left="20"/>
              <w:jc w:val="both"/>
            </w:pPr>
            <w:r>
              <w:rPr>
                <w:rFonts w:ascii="Times New Roman"/>
                <w:b w:val="false"/>
                <w:i w:val="false"/>
                <w:color w:val="000000"/>
                <w:sz w:val="20"/>
              </w:rPr>
              <w:t>
9. Шлем/косынка СМС 40г / м2-1 шт;</w:t>
            </w:r>
          </w:p>
          <w:p>
            <w:pPr>
              <w:spacing w:after="20"/>
              <w:ind w:left="20"/>
              <w:jc w:val="both"/>
            </w:pPr>
            <w:r>
              <w:rPr>
                <w:rFonts w:ascii="Times New Roman"/>
                <w:b w:val="false"/>
                <w:i w:val="false"/>
                <w:color w:val="000000"/>
                <w:sz w:val="20"/>
              </w:rPr>
              <w:t>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II, размером 42-44 (S),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г/м2-1 дана;</w:t>
            </w:r>
          </w:p>
          <w:p>
            <w:pPr>
              <w:spacing w:after="20"/>
              <w:ind w:left="20"/>
              <w:jc w:val="both"/>
            </w:pPr>
            <w:r>
              <w:rPr>
                <w:rFonts w:ascii="Times New Roman"/>
                <w:b w:val="false"/>
                <w:i w:val="false"/>
                <w:color w:val="000000"/>
                <w:sz w:val="20"/>
              </w:rPr>
              <w:t>
2. Рубашка СМС 40 г/м2 -1 шт;</w:t>
            </w:r>
          </w:p>
          <w:p>
            <w:pPr>
              <w:spacing w:after="20"/>
              <w:ind w:left="20"/>
              <w:jc w:val="both"/>
            </w:pPr>
            <w:r>
              <w:rPr>
                <w:rFonts w:ascii="Times New Roman"/>
                <w:b w:val="false"/>
                <w:i w:val="false"/>
                <w:color w:val="000000"/>
                <w:sz w:val="20"/>
              </w:rPr>
              <w:t>
3. Брюки СМС 40 г/м2 -1 шт;</w:t>
            </w:r>
          </w:p>
          <w:p>
            <w:pPr>
              <w:spacing w:after="20"/>
              <w:ind w:left="20"/>
              <w:jc w:val="both"/>
            </w:pPr>
            <w:r>
              <w:rPr>
                <w:rFonts w:ascii="Times New Roman"/>
                <w:b w:val="false"/>
                <w:i w:val="false"/>
                <w:color w:val="000000"/>
                <w:sz w:val="20"/>
              </w:rPr>
              <w:t>
4. Маска трехслойная медицинская-1 шт;</w:t>
            </w:r>
          </w:p>
          <w:p>
            <w:pPr>
              <w:spacing w:after="20"/>
              <w:ind w:left="20"/>
              <w:jc w:val="both"/>
            </w:pPr>
            <w:r>
              <w:rPr>
                <w:rFonts w:ascii="Times New Roman"/>
                <w:b w:val="false"/>
                <w:i w:val="false"/>
                <w:color w:val="000000"/>
                <w:sz w:val="20"/>
              </w:rPr>
              <w:t>
5. Фартук ПЭВД-1 шт;</w:t>
            </w:r>
          </w:p>
          <w:p>
            <w:pPr>
              <w:spacing w:after="20"/>
              <w:ind w:left="20"/>
              <w:jc w:val="both"/>
            </w:pPr>
            <w:r>
              <w:rPr>
                <w:rFonts w:ascii="Times New Roman"/>
                <w:b w:val="false"/>
                <w:i w:val="false"/>
                <w:color w:val="000000"/>
                <w:sz w:val="20"/>
              </w:rPr>
              <w:t>
6. Нарукавники- СМС 40г / м2 -1 шт;</w:t>
            </w:r>
          </w:p>
          <w:p>
            <w:pPr>
              <w:spacing w:after="20"/>
              <w:ind w:left="20"/>
              <w:jc w:val="both"/>
            </w:pPr>
            <w:r>
              <w:rPr>
                <w:rFonts w:ascii="Times New Roman"/>
                <w:b w:val="false"/>
                <w:i w:val="false"/>
                <w:color w:val="000000"/>
                <w:sz w:val="20"/>
              </w:rPr>
              <w:t>
7. Бахилы высокие СМС 40г / м2-1 шт;</w:t>
            </w:r>
          </w:p>
          <w:p>
            <w:pPr>
              <w:spacing w:after="20"/>
              <w:ind w:left="20"/>
              <w:jc w:val="both"/>
            </w:pPr>
            <w:r>
              <w:rPr>
                <w:rFonts w:ascii="Times New Roman"/>
                <w:b w:val="false"/>
                <w:i w:val="false"/>
                <w:color w:val="000000"/>
                <w:sz w:val="20"/>
              </w:rPr>
              <w:t>
8. Салфетка впитывающая 30х40 см, спанлэйс 60г / м2 – 1 шт;</w:t>
            </w:r>
          </w:p>
          <w:p>
            <w:pPr>
              <w:spacing w:after="20"/>
              <w:ind w:left="20"/>
              <w:jc w:val="both"/>
            </w:pPr>
            <w:r>
              <w:rPr>
                <w:rFonts w:ascii="Times New Roman"/>
                <w:b w:val="false"/>
                <w:i w:val="false"/>
                <w:color w:val="000000"/>
                <w:sz w:val="20"/>
              </w:rPr>
              <w:t>
9. Шлем/косынка СМС 40г / м2-1 шт;</w:t>
            </w:r>
          </w:p>
          <w:p>
            <w:pPr>
              <w:spacing w:after="20"/>
              <w:ind w:left="20"/>
              <w:jc w:val="both"/>
            </w:pPr>
            <w:r>
              <w:rPr>
                <w:rFonts w:ascii="Times New Roman"/>
                <w:b w:val="false"/>
                <w:i w:val="false"/>
                <w:color w:val="000000"/>
                <w:sz w:val="20"/>
              </w:rPr>
              <w:t>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II, размером 46-48 (M), рост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г/м2-1 дана;</w:t>
            </w:r>
          </w:p>
          <w:p>
            <w:pPr>
              <w:spacing w:after="20"/>
              <w:ind w:left="20"/>
              <w:jc w:val="both"/>
            </w:pPr>
            <w:r>
              <w:rPr>
                <w:rFonts w:ascii="Times New Roman"/>
                <w:b w:val="false"/>
                <w:i w:val="false"/>
                <w:color w:val="000000"/>
                <w:sz w:val="20"/>
              </w:rPr>
              <w:t>
2. Рубашка СМС 40 г/м2 -1 шт;</w:t>
            </w:r>
          </w:p>
          <w:p>
            <w:pPr>
              <w:spacing w:after="20"/>
              <w:ind w:left="20"/>
              <w:jc w:val="both"/>
            </w:pPr>
            <w:r>
              <w:rPr>
                <w:rFonts w:ascii="Times New Roman"/>
                <w:b w:val="false"/>
                <w:i w:val="false"/>
                <w:color w:val="000000"/>
                <w:sz w:val="20"/>
              </w:rPr>
              <w:t>
3. Брюки СМС 40 г/м2 -1 шт;</w:t>
            </w:r>
          </w:p>
          <w:p>
            <w:pPr>
              <w:spacing w:after="20"/>
              <w:ind w:left="20"/>
              <w:jc w:val="both"/>
            </w:pPr>
            <w:r>
              <w:rPr>
                <w:rFonts w:ascii="Times New Roman"/>
                <w:b w:val="false"/>
                <w:i w:val="false"/>
                <w:color w:val="000000"/>
                <w:sz w:val="20"/>
              </w:rPr>
              <w:t>
4. Маска трехслойная медицинская-1 шт;</w:t>
            </w:r>
          </w:p>
          <w:p>
            <w:pPr>
              <w:spacing w:after="20"/>
              <w:ind w:left="20"/>
              <w:jc w:val="both"/>
            </w:pPr>
            <w:r>
              <w:rPr>
                <w:rFonts w:ascii="Times New Roman"/>
                <w:b w:val="false"/>
                <w:i w:val="false"/>
                <w:color w:val="000000"/>
                <w:sz w:val="20"/>
              </w:rPr>
              <w:t>
5. Фартук ПЭВД-1 шт;</w:t>
            </w:r>
          </w:p>
          <w:p>
            <w:pPr>
              <w:spacing w:after="20"/>
              <w:ind w:left="20"/>
              <w:jc w:val="both"/>
            </w:pPr>
            <w:r>
              <w:rPr>
                <w:rFonts w:ascii="Times New Roman"/>
                <w:b w:val="false"/>
                <w:i w:val="false"/>
                <w:color w:val="000000"/>
                <w:sz w:val="20"/>
              </w:rPr>
              <w:t>
6. Нарукавники- СМС 40г / м2 -1 шт;</w:t>
            </w:r>
          </w:p>
          <w:p>
            <w:pPr>
              <w:spacing w:after="20"/>
              <w:ind w:left="20"/>
              <w:jc w:val="both"/>
            </w:pPr>
            <w:r>
              <w:rPr>
                <w:rFonts w:ascii="Times New Roman"/>
                <w:b w:val="false"/>
                <w:i w:val="false"/>
                <w:color w:val="000000"/>
                <w:sz w:val="20"/>
              </w:rPr>
              <w:t>
7. Бахилы высокие СМС 40г / м2-1 шт;</w:t>
            </w:r>
          </w:p>
          <w:p>
            <w:pPr>
              <w:spacing w:after="20"/>
              <w:ind w:left="20"/>
              <w:jc w:val="both"/>
            </w:pPr>
            <w:r>
              <w:rPr>
                <w:rFonts w:ascii="Times New Roman"/>
                <w:b w:val="false"/>
                <w:i w:val="false"/>
                <w:color w:val="000000"/>
                <w:sz w:val="20"/>
              </w:rPr>
              <w:t>
8. Салфетка впитывающая 30х40 см, спанлэйс 60г / м2 – 1 шт;</w:t>
            </w:r>
          </w:p>
          <w:p>
            <w:pPr>
              <w:spacing w:after="20"/>
              <w:ind w:left="20"/>
              <w:jc w:val="both"/>
            </w:pPr>
            <w:r>
              <w:rPr>
                <w:rFonts w:ascii="Times New Roman"/>
                <w:b w:val="false"/>
                <w:i w:val="false"/>
                <w:color w:val="000000"/>
                <w:sz w:val="20"/>
              </w:rPr>
              <w:t>
9. Шлем/косынка СМС 40г / м2-1 шт;</w:t>
            </w:r>
          </w:p>
          <w:p>
            <w:pPr>
              <w:spacing w:after="20"/>
              <w:ind w:left="20"/>
              <w:jc w:val="both"/>
            </w:pPr>
            <w:r>
              <w:rPr>
                <w:rFonts w:ascii="Times New Roman"/>
                <w:b w:val="false"/>
                <w:i w:val="false"/>
                <w:color w:val="000000"/>
                <w:sz w:val="20"/>
              </w:rPr>
              <w:t>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II, размером 46-48 (M),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г/м2-1 дана;</w:t>
            </w:r>
          </w:p>
          <w:p>
            <w:pPr>
              <w:spacing w:after="20"/>
              <w:ind w:left="20"/>
              <w:jc w:val="both"/>
            </w:pPr>
            <w:r>
              <w:rPr>
                <w:rFonts w:ascii="Times New Roman"/>
                <w:b w:val="false"/>
                <w:i w:val="false"/>
                <w:color w:val="000000"/>
                <w:sz w:val="20"/>
              </w:rPr>
              <w:t>
2. Рубашка СМС 40 г/м2 -1 шт;</w:t>
            </w:r>
          </w:p>
          <w:p>
            <w:pPr>
              <w:spacing w:after="20"/>
              <w:ind w:left="20"/>
              <w:jc w:val="both"/>
            </w:pPr>
            <w:r>
              <w:rPr>
                <w:rFonts w:ascii="Times New Roman"/>
                <w:b w:val="false"/>
                <w:i w:val="false"/>
                <w:color w:val="000000"/>
                <w:sz w:val="20"/>
              </w:rPr>
              <w:t>
3. Брюки СМС 40 г/м2 -1 шт;</w:t>
            </w:r>
          </w:p>
          <w:p>
            <w:pPr>
              <w:spacing w:after="20"/>
              <w:ind w:left="20"/>
              <w:jc w:val="both"/>
            </w:pPr>
            <w:r>
              <w:rPr>
                <w:rFonts w:ascii="Times New Roman"/>
                <w:b w:val="false"/>
                <w:i w:val="false"/>
                <w:color w:val="000000"/>
                <w:sz w:val="20"/>
              </w:rPr>
              <w:t>
4. Маска трехслойная медицинская-1 шт;</w:t>
            </w:r>
          </w:p>
          <w:p>
            <w:pPr>
              <w:spacing w:after="20"/>
              <w:ind w:left="20"/>
              <w:jc w:val="both"/>
            </w:pPr>
            <w:r>
              <w:rPr>
                <w:rFonts w:ascii="Times New Roman"/>
                <w:b w:val="false"/>
                <w:i w:val="false"/>
                <w:color w:val="000000"/>
                <w:sz w:val="20"/>
              </w:rPr>
              <w:t>
5. Фартук ПЭВД-1 шт;</w:t>
            </w:r>
          </w:p>
          <w:p>
            <w:pPr>
              <w:spacing w:after="20"/>
              <w:ind w:left="20"/>
              <w:jc w:val="both"/>
            </w:pPr>
            <w:r>
              <w:rPr>
                <w:rFonts w:ascii="Times New Roman"/>
                <w:b w:val="false"/>
                <w:i w:val="false"/>
                <w:color w:val="000000"/>
                <w:sz w:val="20"/>
              </w:rPr>
              <w:t>
6. Нарукавники- СМС 40г / м2 -1 шт;</w:t>
            </w:r>
          </w:p>
          <w:p>
            <w:pPr>
              <w:spacing w:after="20"/>
              <w:ind w:left="20"/>
              <w:jc w:val="both"/>
            </w:pPr>
            <w:r>
              <w:rPr>
                <w:rFonts w:ascii="Times New Roman"/>
                <w:b w:val="false"/>
                <w:i w:val="false"/>
                <w:color w:val="000000"/>
                <w:sz w:val="20"/>
              </w:rPr>
              <w:t>
7. Бахилы высокие СМС 40г / м2-1 шт;</w:t>
            </w:r>
          </w:p>
          <w:p>
            <w:pPr>
              <w:spacing w:after="20"/>
              <w:ind w:left="20"/>
              <w:jc w:val="both"/>
            </w:pPr>
            <w:r>
              <w:rPr>
                <w:rFonts w:ascii="Times New Roman"/>
                <w:b w:val="false"/>
                <w:i w:val="false"/>
                <w:color w:val="000000"/>
                <w:sz w:val="20"/>
              </w:rPr>
              <w:t>
8. Салфетка впитывающая 30х40 см, спанлэйс 60г / м2 – 1 шт;</w:t>
            </w:r>
          </w:p>
          <w:p>
            <w:pPr>
              <w:spacing w:after="20"/>
              <w:ind w:left="20"/>
              <w:jc w:val="both"/>
            </w:pPr>
            <w:r>
              <w:rPr>
                <w:rFonts w:ascii="Times New Roman"/>
                <w:b w:val="false"/>
                <w:i w:val="false"/>
                <w:color w:val="000000"/>
                <w:sz w:val="20"/>
              </w:rPr>
              <w:t>
9. Шлем/косынка СМС 40г / м2-1 шт;</w:t>
            </w:r>
          </w:p>
          <w:p>
            <w:pPr>
              <w:spacing w:after="20"/>
              <w:ind w:left="20"/>
              <w:jc w:val="both"/>
            </w:pPr>
            <w:r>
              <w:rPr>
                <w:rFonts w:ascii="Times New Roman"/>
                <w:b w:val="false"/>
                <w:i w:val="false"/>
                <w:color w:val="000000"/>
                <w:sz w:val="20"/>
              </w:rPr>
              <w:t>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II, размером 50-52 (L-XL),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г/м2-1 дана;</w:t>
            </w:r>
          </w:p>
          <w:p>
            <w:pPr>
              <w:spacing w:after="20"/>
              <w:ind w:left="20"/>
              <w:jc w:val="both"/>
            </w:pPr>
            <w:r>
              <w:rPr>
                <w:rFonts w:ascii="Times New Roman"/>
                <w:b w:val="false"/>
                <w:i w:val="false"/>
                <w:color w:val="000000"/>
                <w:sz w:val="20"/>
              </w:rPr>
              <w:t>
2. Рубашка СМС 40 г/м2 -1 шт;</w:t>
            </w:r>
          </w:p>
          <w:p>
            <w:pPr>
              <w:spacing w:after="20"/>
              <w:ind w:left="20"/>
              <w:jc w:val="both"/>
            </w:pPr>
            <w:r>
              <w:rPr>
                <w:rFonts w:ascii="Times New Roman"/>
                <w:b w:val="false"/>
                <w:i w:val="false"/>
                <w:color w:val="000000"/>
                <w:sz w:val="20"/>
              </w:rPr>
              <w:t>
3. Брюки СМС 40 г/м2 -1 шт;</w:t>
            </w:r>
          </w:p>
          <w:p>
            <w:pPr>
              <w:spacing w:after="20"/>
              <w:ind w:left="20"/>
              <w:jc w:val="both"/>
            </w:pPr>
            <w:r>
              <w:rPr>
                <w:rFonts w:ascii="Times New Roman"/>
                <w:b w:val="false"/>
                <w:i w:val="false"/>
                <w:color w:val="000000"/>
                <w:sz w:val="20"/>
              </w:rPr>
              <w:t>
4. Маска трехслойная медицинская-1 шт;</w:t>
            </w:r>
          </w:p>
          <w:p>
            <w:pPr>
              <w:spacing w:after="20"/>
              <w:ind w:left="20"/>
              <w:jc w:val="both"/>
            </w:pPr>
            <w:r>
              <w:rPr>
                <w:rFonts w:ascii="Times New Roman"/>
                <w:b w:val="false"/>
                <w:i w:val="false"/>
                <w:color w:val="000000"/>
                <w:sz w:val="20"/>
              </w:rPr>
              <w:t>
5. Фартук ПЭВД-1 шт;</w:t>
            </w:r>
          </w:p>
          <w:p>
            <w:pPr>
              <w:spacing w:after="20"/>
              <w:ind w:left="20"/>
              <w:jc w:val="both"/>
            </w:pPr>
            <w:r>
              <w:rPr>
                <w:rFonts w:ascii="Times New Roman"/>
                <w:b w:val="false"/>
                <w:i w:val="false"/>
                <w:color w:val="000000"/>
                <w:sz w:val="20"/>
              </w:rPr>
              <w:t>
6. Нарукавники- СМС 40г / м2 -1 шт;</w:t>
            </w:r>
          </w:p>
          <w:p>
            <w:pPr>
              <w:spacing w:after="20"/>
              <w:ind w:left="20"/>
              <w:jc w:val="both"/>
            </w:pPr>
            <w:r>
              <w:rPr>
                <w:rFonts w:ascii="Times New Roman"/>
                <w:b w:val="false"/>
                <w:i w:val="false"/>
                <w:color w:val="000000"/>
                <w:sz w:val="20"/>
              </w:rPr>
              <w:t>
7. Бахилы высокие СМС 40г / м2-1 шт;</w:t>
            </w:r>
          </w:p>
          <w:p>
            <w:pPr>
              <w:spacing w:after="20"/>
              <w:ind w:left="20"/>
              <w:jc w:val="both"/>
            </w:pPr>
            <w:r>
              <w:rPr>
                <w:rFonts w:ascii="Times New Roman"/>
                <w:b w:val="false"/>
                <w:i w:val="false"/>
                <w:color w:val="000000"/>
                <w:sz w:val="20"/>
              </w:rPr>
              <w:t>
8. Салфетка впитывающая 30х40 см, спанлэйс 60г / м2 – 1 шт;</w:t>
            </w:r>
          </w:p>
          <w:p>
            <w:pPr>
              <w:spacing w:after="20"/>
              <w:ind w:left="20"/>
              <w:jc w:val="both"/>
            </w:pPr>
            <w:r>
              <w:rPr>
                <w:rFonts w:ascii="Times New Roman"/>
                <w:b w:val="false"/>
                <w:i w:val="false"/>
                <w:color w:val="000000"/>
                <w:sz w:val="20"/>
              </w:rPr>
              <w:t>
9. Шлем/косынка СМС 40г / м2-1 шт;</w:t>
            </w:r>
          </w:p>
          <w:p>
            <w:pPr>
              <w:spacing w:after="20"/>
              <w:ind w:left="20"/>
              <w:jc w:val="both"/>
            </w:pPr>
            <w:r>
              <w:rPr>
                <w:rFonts w:ascii="Times New Roman"/>
                <w:b w:val="false"/>
                <w:i w:val="false"/>
                <w:color w:val="000000"/>
                <w:sz w:val="20"/>
              </w:rPr>
              <w:t>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II, размером 50-52 (L-XL),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г/м2-1 дана;</w:t>
            </w:r>
          </w:p>
          <w:p>
            <w:pPr>
              <w:spacing w:after="20"/>
              <w:ind w:left="20"/>
              <w:jc w:val="both"/>
            </w:pPr>
            <w:r>
              <w:rPr>
                <w:rFonts w:ascii="Times New Roman"/>
                <w:b w:val="false"/>
                <w:i w:val="false"/>
                <w:color w:val="000000"/>
                <w:sz w:val="20"/>
              </w:rPr>
              <w:t>
2. Рубашка СМС 40 г/м2 -1 шт;</w:t>
            </w:r>
          </w:p>
          <w:p>
            <w:pPr>
              <w:spacing w:after="20"/>
              <w:ind w:left="20"/>
              <w:jc w:val="both"/>
            </w:pPr>
            <w:r>
              <w:rPr>
                <w:rFonts w:ascii="Times New Roman"/>
                <w:b w:val="false"/>
                <w:i w:val="false"/>
                <w:color w:val="000000"/>
                <w:sz w:val="20"/>
              </w:rPr>
              <w:t>
3. Брюки СМС 40 г/м2 -1 шт;</w:t>
            </w:r>
          </w:p>
          <w:p>
            <w:pPr>
              <w:spacing w:after="20"/>
              <w:ind w:left="20"/>
              <w:jc w:val="both"/>
            </w:pPr>
            <w:r>
              <w:rPr>
                <w:rFonts w:ascii="Times New Roman"/>
                <w:b w:val="false"/>
                <w:i w:val="false"/>
                <w:color w:val="000000"/>
                <w:sz w:val="20"/>
              </w:rPr>
              <w:t>
4. Маска трехслойная медицинская-1 шт;</w:t>
            </w:r>
          </w:p>
          <w:p>
            <w:pPr>
              <w:spacing w:after="20"/>
              <w:ind w:left="20"/>
              <w:jc w:val="both"/>
            </w:pPr>
            <w:r>
              <w:rPr>
                <w:rFonts w:ascii="Times New Roman"/>
                <w:b w:val="false"/>
                <w:i w:val="false"/>
                <w:color w:val="000000"/>
                <w:sz w:val="20"/>
              </w:rPr>
              <w:t>
5. Фартук ПЭВД-1 шт;</w:t>
            </w:r>
          </w:p>
          <w:p>
            <w:pPr>
              <w:spacing w:after="20"/>
              <w:ind w:left="20"/>
              <w:jc w:val="both"/>
            </w:pPr>
            <w:r>
              <w:rPr>
                <w:rFonts w:ascii="Times New Roman"/>
                <w:b w:val="false"/>
                <w:i w:val="false"/>
                <w:color w:val="000000"/>
                <w:sz w:val="20"/>
              </w:rPr>
              <w:t>
6. Нарукавники- СМС 40г / м2 -1 шт;</w:t>
            </w:r>
          </w:p>
          <w:p>
            <w:pPr>
              <w:spacing w:after="20"/>
              <w:ind w:left="20"/>
              <w:jc w:val="both"/>
            </w:pPr>
            <w:r>
              <w:rPr>
                <w:rFonts w:ascii="Times New Roman"/>
                <w:b w:val="false"/>
                <w:i w:val="false"/>
                <w:color w:val="000000"/>
                <w:sz w:val="20"/>
              </w:rPr>
              <w:t>
7. Бахилы высокие СМС 40г / м2-1 шт;</w:t>
            </w:r>
          </w:p>
          <w:p>
            <w:pPr>
              <w:spacing w:after="20"/>
              <w:ind w:left="20"/>
              <w:jc w:val="both"/>
            </w:pPr>
            <w:r>
              <w:rPr>
                <w:rFonts w:ascii="Times New Roman"/>
                <w:b w:val="false"/>
                <w:i w:val="false"/>
                <w:color w:val="000000"/>
                <w:sz w:val="20"/>
              </w:rPr>
              <w:t>
8. Салфетка впитывающая 30х40 см, спанлэйс 60г / м2 – 1 шт;</w:t>
            </w:r>
          </w:p>
          <w:p>
            <w:pPr>
              <w:spacing w:after="20"/>
              <w:ind w:left="20"/>
              <w:jc w:val="both"/>
            </w:pPr>
            <w:r>
              <w:rPr>
                <w:rFonts w:ascii="Times New Roman"/>
                <w:b w:val="false"/>
                <w:i w:val="false"/>
                <w:color w:val="000000"/>
                <w:sz w:val="20"/>
              </w:rPr>
              <w:t>
9. Шлем/косынка СМС 40г / м2-1 шт;</w:t>
            </w:r>
          </w:p>
          <w:p>
            <w:pPr>
              <w:spacing w:after="20"/>
              <w:ind w:left="20"/>
              <w:jc w:val="both"/>
            </w:pPr>
            <w:r>
              <w:rPr>
                <w:rFonts w:ascii="Times New Roman"/>
                <w:b w:val="false"/>
                <w:i w:val="false"/>
                <w:color w:val="000000"/>
                <w:sz w:val="20"/>
              </w:rPr>
              <w:t>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II, размером 54-56 (XXL),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г/м2-1 дана;</w:t>
            </w:r>
          </w:p>
          <w:p>
            <w:pPr>
              <w:spacing w:after="20"/>
              <w:ind w:left="20"/>
              <w:jc w:val="both"/>
            </w:pPr>
            <w:r>
              <w:rPr>
                <w:rFonts w:ascii="Times New Roman"/>
                <w:b w:val="false"/>
                <w:i w:val="false"/>
                <w:color w:val="000000"/>
                <w:sz w:val="20"/>
              </w:rPr>
              <w:t>
2. Рубашка СМС 40 г/м2 -1 шт;</w:t>
            </w:r>
          </w:p>
          <w:p>
            <w:pPr>
              <w:spacing w:after="20"/>
              <w:ind w:left="20"/>
              <w:jc w:val="both"/>
            </w:pPr>
            <w:r>
              <w:rPr>
                <w:rFonts w:ascii="Times New Roman"/>
                <w:b w:val="false"/>
                <w:i w:val="false"/>
                <w:color w:val="000000"/>
                <w:sz w:val="20"/>
              </w:rPr>
              <w:t>
3. Брюки СМС 40 г/м2 -1 шт;</w:t>
            </w:r>
          </w:p>
          <w:p>
            <w:pPr>
              <w:spacing w:after="20"/>
              <w:ind w:left="20"/>
              <w:jc w:val="both"/>
            </w:pPr>
            <w:r>
              <w:rPr>
                <w:rFonts w:ascii="Times New Roman"/>
                <w:b w:val="false"/>
                <w:i w:val="false"/>
                <w:color w:val="000000"/>
                <w:sz w:val="20"/>
              </w:rPr>
              <w:t>
4. Маска трехслойная медицинская-1 шт;</w:t>
            </w:r>
          </w:p>
          <w:p>
            <w:pPr>
              <w:spacing w:after="20"/>
              <w:ind w:left="20"/>
              <w:jc w:val="both"/>
            </w:pPr>
            <w:r>
              <w:rPr>
                <w:rFonts w:ascii="Times New Roman"/>
                <w:b w:val="false"/>
                <w:i w:val="false"/>
                <w:color w:val="000000"/>
                <w:sz w:val="20"/>
              </w:rPr>
              <w:t>
5. Фартук ПЭВД-1 шт;</w:t>
            </w:r>
          </w:p>
          <w:p>
            <w:pPr>
              <w:spacing w:after="20"/>
              <w:ind w:left="20"/>
              <w:jc w:val="both"/>
            </w:pPr>
            <w:r>
              <w:rPr>
                <w:rFonts w:ascii="Times New Roman"/>
                <w:b w:val="false"/>
                <w:i w:val="false"/>
                <w:color w:val="000000"/>
                <w:sz w:val="20"/>
              </w:rPr>
              <w:t>
6. Нарукавники- СМС 40г / м2 -1 шт;</w:t>
            </w:r>
          </w:p>
          <w:p>
            <w:pPr>
              <w:spacing w:after="20"/>
              <w:ind w:left="20"/>
              <w:jc w:val="both"/>
            </w:pPr>
            <w:r>
              <w:rPr>
                <w:rFonts w:ascii="Times New Roman"/>
                <w:b w:val="false"/>
                <w:i w:val="false"/>
                <w:color w:val="000000"/>
                <w:sz w:val="20"/>
              </w:rPr>
              <w:t>
7. Бахилы высокие СМС 40г / м2-1 шт;</w:t>
            </w:r>
          </w:p>
          <w:p>
            <w:pPr>
              <w:spacing w:after="20"/>
              <w:ind w:left="20"/>
              <w:jc w:val="both"/>
            </w:pPr>
            <w:r>
              <w:rPr>
                <w:rFonts w:ascii="Times New Roman"/>
                <w:b w:val="false"/>
                <w:i w:val="false"/>
                <w:color w:val="000000"/>
                <w:sz w:val="20"/>
              </w:rPr>
              <w:t>
8. Салфетка впитывающая 30х40 см, спанлэйс 60г / м2 – 1 шт;</w:t>
            </w:r>
          </w:p>
          <w:p>
            <w:pPr>
              <w:spacing w:after="20"/>
              <w:ind w:left="20"/>
              <w:jc w:val="both"/>
            </w:pPr>
            <w:r>
              <w:rPr>
                <w:rFonts w:ascii="Times New Roman"/>
                <w:b w:val="false"/>
                <w:i w:val="false"/>
                <w:color w:val="000000"/>
                <w:sz w:val="20"/>
              </w:rPr>
              <w:t>
9. Шлем/косынка СМС 40г / м2-1 шт;</w:t>
            </w:r>
          </w:p>
          <w:p>
            <w:pPr>
              <w:spacing w:after="20"/>
              <w:ind w:left="20"/>
              <w:jc w:val="both"/>
            </w:pPr>
            <w:r>
              <w:rPr>
                <w:rFonts w:ascii="Times New Roman"/>
                <w:b w:val="false"/>
                <w:i w:val="false"/>
                <w:color w:val="000000"/>
                <w:sz w:val="20"/>
              </w:rPr>
              <w:t>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II, размером 54-56 (XXL),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г/м2-1 дана;</w:t>
            </w:r>
          </w:p>
          <w:p>
            <w:pPr>
              <w:spacing w:after="20"/>
              <w:ind w:left="20"/>
              <w:jc w:val="both"/>
            </w:pPr>
            <w:r>
              <w:rPr>
                <w:rFonts w:ascii="Times New Roman"/>
                <w:b w:val="false"/>
                <w:i w:val="false"/>
                <w:color w:val="000000"/>
                <w:sz w:val="20"/>
              </w:rPr>
              <w:t>
2. Рубашка СМС 40 г/м2 -1 шт;</w:t>
            </w:r>
          </w:p>
          <w:p>
            <w:pPr>
              <w:spacing w:after="20"/>
              <w:ind w:left="20"/>
              <w:jc w:val="both"/>
            </w:pPr>
            <w:r>
              <w:rPr>
                <w:rFonts w:ascii="Times New Roman"/>
                <w:b w:val="false"/>
                <w:i w:val="false"/>
                <w:color w:val="000000"/>
                <w:sz w:val="20"/>
              </w:rPr>
              <w:t>
3. Брюки СМС 40 г/м2 -1 шт;</w:t>
            </w:r>
          </w:p>
          <w:p>
            <w:pPr>
              <w:spacing w:after="20"/>
              <w:ind w:left="20"/>
              <w:jc w:val="both"/>
            </w:pPr>
            <w:r>
              <w:rPr>
                <w:rFonts w:ascii="Times New Roman"/>
                <w:b w:val="false"/>
                <w:i w:val="false"/>
                <w:color w:val="000000"/>
                <w:sz w:val="20"/>
              </w:rPr>
              <w:t>
4. Маска трехслойная медицинская-1 шт;</w:t>
            </w:r>
          </w:p>
          <w:p>
            <w:pPr>
              <w:spacing w:after="20"/>
              <w:ind w:left="20"/>
              <w:jc w:val="both"/>
            </w:pPr>
            <w:r>
              <w:rPr>
                <w:rFonts w:ascii="Times New Roman"/>
                <w:b w:val="false"/>
                <w:i w:val="false"/>
                <w:color w:val="000000"/>
                <w:sz w:val="20"/>
              </w:rPr>
              <w:t>
5. Фартук ПЭВД-1 шт;</w:t>
            </w:r>
          </w:p>
          <w:p>
            <w:pPr>
              <w:spacing w:after="20"/>
              <w:ind w:left="20"/>
              <w:jc w:val="both"/>
            </w:pPr>
            <w:r>
              <w:rPr>
                <w:rFonts w:ascii="Times New Roman"/>
                <w:b w:val="false"/>
                <w:i w:val="false"/>
                <w:color w:val="000000"/>
                <w:sz w:val="20"/>
              </w:rPr>
              <w:t>
6. Нарукавники- СМС 40г / м2 -1 шт;</w:t>
            </w:r>
          </w:p>
          <w:p>
            <w:pPr>
              <w:spacing w:after="20"/>
              <w:ind w:left="20"/>
              <w:jc w:val="both"/>
            </w:pPr>
            <w:r>
              <w:rPr>
                <w:rFonts w:ascii="Times New Roman"/>
                <w:b w:val="false"/>
                <w:i w:val="false"/>
                <w:color w:val="000000"/>
                <w:sz w:val="20"/>
              </w:rPr>
              <w:t>
7. Бахилы высокие СМС 40г / м2-1 шт;</w:t>
            </w:r>
          </w:p>
          <w:p>
            <w:pPr>
              <w:spacing w:after="20"/>
              <w:ind w:left="20"/>
              <w:jc w:val="both"/>
            </w:pPr>
            <w:r>
              <w:rPr>
                <w:rFonts w:ascii="Times New Roman"/>
                <w:b w:val="false"/>
                <w:i w:val="false"/>
                <w:color w:val="000000"/>
                <w:sz w:val="20"/>
              </w:rPr>
              <w:t>
8. Салфетка впитывающая 30х40 см, спанлэйс 60г / м2 – 1 шт;</w:t>
            </w:r>
          </w:p>
          <w:p>
            <w:pPr>
              <w:spacing w:after="20"/>
              <w:ind w:left="20"/>
              <w:jc w:val="both"/>
            </w:pPr>
            <w:r>
              <w:rPr>
                <w:rFonts w:ascii="Times New Roman"/>
                <w:b w:val="false"/>
                <w:i w:val="false"/>
                <w:color w:val="000000"/>
                <w:sz w:val="20"/>
              </w:rPr>
              <w:t>
9. Шлем/косынка СМС 40г / м2-1 шт;</w:t>
            </w:r>
          </w:p>
          <w:p>
            <w:pPr>
              <w:spacing w:after="20"/>
              <w:ind w:left="20"/>
              <w:jc w:val="both"/>
            </w:pPr>
            <w:r>
              <w:rPr>
                <w:rFonts w:ascii="Times New Roman"/>
                <w:b w:val="false"/>
                <w:i w:val="false"/>
                <w:color w:val="000000"/>
                <w:sz w:val="20"/>
              </w:rPr>
              <w:t>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II, размером 58-60 (XXXL-XXXXL), рост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г/м2-1 дана;</w:t>
            </w:r>
          </w:p>
          <w:p>
            <w:pPr>
              <w:spacing w:after="20"/>
              <w:ind w:left="20"/>
              <w:jc w:val="both"/>
            </w:pPr>
            <w:r>
              <w:rPr>
                <w:rFonts w:ascii="Times New Roman"/>
                <w:b w:val="false"/>
                <w:i w:val="false"/>
                <w:color w:val="000000"/>
                <w:sz w:val="20"/>
              </w:rPr>
              <w:t>
2. Рубашка СМС 40 г/м2 -1 шт;</w:t>
            </w:r>
          </w:p>
          <w:p>
            <w:pPr>
              <w:spacing w:after="20"/>
              <w:ind w:left="20"/>
              <w:jc w:val="both"/>
            </w:pPr>
            <w:r>
              <w:rPr>
                <w:rFonts w:ascii="Times New Roman"/>
                <w:b w:val="false"/>
                <w:i w:val="false"/>
                <w:color w:val="000000"/>
                <w:sz w:val="20"/>
              </w:rPr>
              <w:t>
3. Брюки СМС 40 г/м2 -1 шт;</w:t>
            </w:r>
          </w:p>
          <w:p>
            <w:pPr>
              <w:spacing w:after="20"/>
              <w:ind w:left="20"/>
              <w:jc w:val="both"/>
            </w:pPr>
            <w:r>
              <w:rPr>
                <w:rFonts w:ascii="Times New Roman"/>
                <w:b w:val="false"/>
                <w:i w:val="false"/>
                <w:color w:val="000000"/>
                <w:sz w:val="20"/>
              </w:rPr>
              <w:t>
4. Маска трехслойная медицинская-1 шт;</w:t>
            </w:r>
          </w:p>
          <w:p>
            <w:pPr>
              <w:spacing w:after="20"/>
              <w:ind w:left="20"/>
              <w:jc w:val="both"/>
            </w:pPr>
            <w:r>
              <w:rPr>
                <w:rFonts w:ascii="Times New Roman"/>
                <w:b w:val="false"/>
                <w:i w:val="false"/>
                <w:color w:val="000000"/>
                <w:sz w:val="20"/>
              </w:rPr>
              <w:t>
5. Фартук ПЭВД-1 шт;</w:t>
            </w:r>
          </w:p>
          <w:p>
            <w:pPr>
              <w:spacing w:after="20"/>
              <w:ind w:left="20"/>
              <w:jc w:val="both"/>
            </w:pPr>
            <w:r>
              <w:rPr>
                <w:rFonts w:ascii="Times New Roman"/>
                <w:b w:val="false"/>
                <w:i w:val="false"/>
                <w:color w:val="000000"/>
                <w:sz w:val="20"/>
              </w:rPr>
              <w:t>
6. Нарукавники- СМС 40г / м2 -1 шт;</w:t>
            </w:r>
          </w:p>
          <w:p>
            <w:pPr>
              <w:spacing w:after="20"/>
              <w:ind w:left="20"/>
              <w:jc w:val="both"/>
            </w:pPr>
            <w:r>
              <w:rPr>
                <w:rFonts w:ascii="Times New Roman"/>
                <w:b w:val="false"/>
                <w:i w:val="false"/>
                <w:color w:val="000000"/>
                <w:sz w:val="20"/>
              </w:rPr>
              <w:t>
7. Бахилы высокие СМС 40г / м2-1 шт;</w:t>
            </w:r>
          </w:p>
          <w:p>
            <w:pPr>
              <w:spacing w:after="20"/>
              <w:ind w:left="20"/>
              <w:jc w:val="both"/>
            </w:pPr>
            <w:r>
              <w:rPr>
                <w:rFonts w:ascii="Times New Roman"/>
                <w:b w:val="false"/>
                <w:i w:val="false"/>
                <w:color w:val="000000"/>
                <w:sz w:val="20"/>
              </w:rPr>
              <w:t>
8. Салфетка впитывающая 30х40 см, спанлэйс 60г / м2 – 1 шт;</w:t>
            </w:r>
          </w:p>
          <w:p>
            <w:pPr>
              <w:spacing w:after="20"/>
              <w:ind w:left="20"/>
              <w:jc w:val="both"/>
            </w:pPr>
            <w:r>
              <w:rPr>
                <w:rFonts w:ascii="Times New Roman"/>
                <w:b w:val="false"/>
                <w:i w:val="false"/>
                <w:color w:val="000000"/>
                <w:sz w:val="20"/>
              </w:rPr>
              <w:t>
9. Шлем/косынка СМС 40г / м2-1 шт;</w:t>
            </w:r>
          </w:p>
          <w:p>
            <w:pPr>
              <w:spacing w:after="20"/>
              <w:ind w:left="20"/>
              <w:jc w:val="both"/>
            </w:pPr>
            <w:r>
              <w:rPr>
                <w:rFonts w:ascii="Times New Roman"/>
                <w:b w:val="false"/>
                <w:i w:val="false"/>
                <w:color w:val="000000"/>
                <w:sz w:val="20"/>
              </w:rPr>
              <w:t>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II, размером 58-60 (XXXL-XXXXL), рост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г/м2-1 дана;</w:t>
            </w:r>
          </w:p>
          <w:p>
            <w:pPr>
              <w:spacing w:after="20"/>
              <w:ind w:left="20"/>
              <w:jc w:val="both"/>
            </w:pPr>
            <w:r>
              <w:rPr>
                <w:rFonts w:ascii="Times New Roman"/>
                <w:b w:val="false"/>
                <w:i w:val="false"/>
                <w:color w:val="000000"/>
                <w:sz w:val="20"/>
              </w:rPr>
              <w:t>
2. Рубашка СМС 40 г/м2 -1 шт;</w:t>
            </w:r>
          </w:p>
          <w:p>
            <w:pPr>
              <w:spacing w:after="20"/>
              <w:ind w:left="20"/>
              <w:jc w:val="both"/>
            </w:pPr>
            <w:r>
              <w:rPr>
                <w:rFonts w:ascii="Times New Roman"/>
                <w:b w:val="false"/>
                <w:i w:val="false"/>
                <w:color w:val="000000"/>
                <w:sz w:val="20"/>
              </w:rPr>
              <w:t>
3. Брюки СМС 40 г/м2 -1 шт;</w:t>
            </w:r>
          </w:p>
          <w:p>
            <w:pPr>
              <w:spacing w:after="20"/>
              <w:ind w:left="20"/>
              <w:jc w:val="both"/>
            </w:pPr>
            <w:r>
              <w:rPr>
                <w:rFonts w:ascii="Times New Roman"/>
                <w:b w:val="false"/>
                <w:i w:val="false"/>
                <w:color w:val="000000"/>
                <w:sz w:val="20"/>
              </w:rPr>
              <w:t>
4. Маска трехслойная медицинская-1 шт;</w:t>
            </w:r>
          </w:p>
          <w:p>
            <w:pPr>
              <w:spacing w:after="20"/>
              <w:ind w:left="20"/>
              <w:jc w:val="both"/>
            </w:pPr>
            <w:r>
              <w:rPr>
                <w:rFonts w:ascii="Times New Roman"/>
                <w:b w:val="false"/>
                <w:i w:val="false"/>
                <w:color w:val="000000"/>
                <w:sz w:val="20"/>
              </w:rPr>
              <w:t>
5. Фартук ПЭВД-1 шт;</w:t>
            </w:r>
          </w:p>
          <w:p>
            <w:pPr>
              <w:spacing w:after="20"/>
              <w:ind w:left="20"/>
              <w:jc w:val="both"/>
            </w:pPr>
            <w:r>
              <w:rPr>
                <w:rFonts w:ascii="Times New Roman"/>
                <w:b w:val="false"/>
                <w:i w:val="false"/>
                <w:color w:val="000000"/>
                <w:sz w:val="20"/>
              </w:rPr>
              <w:t>
6. Нарукавники- СМС 40г / м2 -1 шт;</w:t>
            </w:r>
          </w:p>
          <w:p>
            <w:pPr>
              <w:spacing w:after="20"/>
              <w:ind w:left="20"/>
              <w:jc w:val="both"/>
            </w:pPr>
            <w:r>
              <w:rPr>
                <w:rFonts w:ascii="Times New Roman"/>
                <w:b w:val="false"/>
                <w:i w:val="false"/>
                <w:color w:val="000000"/>
                <w:sz w:val="20"/>
              </w:rPr>
              <w:t>
7. Бахилы высокие СМС 40г / м2-1 шт;</w:t>
            </w:r>
          </w:p>
          <w:p>
            <w:pPr>
              <w:spacing w:after="20"/>
              <w:ind w:left="20"/>
              <w:jc w:val="both"/>
            </w:pPr>
            <w:r>
              <w:rPr>
                <w:rFonts w:ascii="Times New Roman"/>
                <w:b w:val="false"/>
                <w:i w:val="false"/>
                <w:color w:val="000000"/>
                <w:sz w:val="20"/>
              </w:rPr>
              <w:t>
8. Салфетка впитывающая 30х40 см, спанлэйс 60г / м2 – 1 шт;</w:t>
            </w:r>
          </w:p>
          <w:p>
            <w:pPr>
              <w:spacing w:after="20"/>
              <w:ind w:left="20"/>
              <w:jc w:val="both"/>
            </w:pPr>
            <w:r>
              <w:rPr>
                <w:rFonts w:ascii="Times New Roman"/>
                <w:b w:val="false"/>
                <w:i w:val="false"/>
                <w:color w:val="000000"/>
                <w:sz w:val="20"/>
              </w:rPr>
              <w:t>
9. Шлем/косынка СМС 40г / м2-1 шт;</w:t>
            </w:r>
          </w:p>
          <w:p>
            <w:pPr>
              <w:spacing w:after="20"/>
              <w:ind w:left="20"/>
              <w:jc w:val="both"/>
            </w:pPr>
            <w:r>
              <w:rPr>
                <w:rFonts w:ascii="Times New Roman"/>
                <w:b w:val="false"/>
                <w:i w:val="false"/>
                <w:color w:val="000000"/>
                <w:sz w:val="20"/>
              </w:rPr>
              <w:t>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II, размером 62-64 (XXXXL-XXXXXL), рост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г/м2-1 дана;</w:t>
            </w:r>
          </w:p>
          <w:p>
            <w:pPr>
              <w:spacing w:after="20"/>
              <w:ind w:left="20"/>
              <w:jc w:val="both"/>
            </w:pPr>
            <w:r>
              <w:rPr>
                <w:rFonts w:ascii="Times New Roman"/>
                <w:b w:val="false"/>
                <w:i w:val="false"/>
                <w:color w:val="000000"/>
                <w:sz w:val="20"/>
              </w:rPr>
              <w:t>
2. Рубашка СМС 40 г/м2 -1 шт;</w:t>
            </w:r>
          </w:p>
          <w:p>
            <w:pPr>
              <w:spacing w:after="20"/>
              <w:ind w:left="20"/>
              <w:jc w:val="both"/>
            </w:pPr>
            <w:r>
              <w:rPr>
                <w:rFonts w:ascii="Times New Roman"/>
                <w:b w:val="false"/>
                <w:i w:val="false"/>
                <w:color w:val="000000"/>
                <w:sz w:val="20"/>
              </w:rPr>
              <w:t>
3. Брюки СМС 40 г/м2 -1 шт;</w:t>
            </w:r>
          </w:p>
          <w:p>
            <w:pPr>
              <w:spacing w:after="20"/>
              <w:ind w:left="20"/>
              <w:jc w:val="both"/>
            </w:pPr>
            <w:r>
              <w:rPr>
                <w:rFonts w:ascii="Times New Roman"/>
                <w:b w:val="false"/>
                <w:i w:val="false"/>
                <w:color w:val="000000"/>
                <w:sz w:val="20"/>
              </w:rPr>
              <w:t>
4. Маска трехслойная медицинская-1 шт;</w:t>
            </w:r>
          </w:p>
          <w:p>
            <w:pPr>
              <w:spacing w:after="20"/>
              <w:ind w:left="20"/>
              <w:jc w:val="both"/>
            </w:pPr>
            <w:r>
              <w:rPr>
                <w:rFonts w:ascii="Times New Roman"/>
                <w:b w:val="false"/>
                <w:i w:val="false"/>
                <w:color w:val="000000"/>
                <w:sz w:val="20"/>
              </w:rPr>
              <w:t>
5. Фартук ПЭВД-1 шт;</w:t>
            </w:r>
          </w:p>
          <w:p>
            <w:pPr>
              <w:spacing w:after="20"/>
              <w:ind w:left="20"/>
              <w:jc w:val="both"/>
            </w:pPr>
            <w:r>
              <w:rPr>
                <w:rFonts w:ascii="Times New Roman"/>
                <w:b w:val="false"/>
                <w:i w:val="false"/>
                <w:color w:val="000000"/>
                <w:sz w:val="20"/>
              </w:rPr>
              <w:t>
6. Нарукавники- СМС 40г / м2 -1 шт;</w:t>
            </w:r>
          </w:p>
          <w:p>
            <w:pPr>
              <w:spacing w:after="20"/>
              <w:ind w:left="20"/>
              <w:jc w:val="both"/>
            </w:pPr>
            <w:r>
              <w:rPr>
                <w:rFonts w:ascii="Times New Roman"/>
                <w:b w:val="false"/>
                <w:i w:val="false"/>
                <w:color w:val="000000"/>
                <w:sz w:val="20"/>
              </w:rPr>
              <w:t>
7. Бахилы высокие СМС 40г / м2-1 шт;</w:t>
            </w:r>
          </w:p>
          <w:p>
            <w:pPr>
              <w:spacing w:after="20"/>
              <w:ind w:left="20"/>
              <w:jc w:val="both"/>
            </w:pPr>
            <w:r>
              <w:rPr>
                <w:rFonts w:ascii="Times New Roman"/>
                <w:b w:val="false"/>
                <w:i w:val="false"/>
                <w:color w:val="000000"/>
                <w:sz w:val="20"/>
              </w:rPr>
              <w:t>
8. Салфетка впитывающая 30х40 см, спанлэйс 60г / м2 – 1 шт;</w:t>
            </w:r>
          </w:p>
          <w:p>
            <w:pPr>
              <w:spacing w:after="20"/>
              <w:ind w:left="20"/>
              <w:jc w:val="both"/>
            </w:pPr>
            <w:r>
              <w:rPr>
                <w:rFonts w:ascii="Times New Roman"/>
                <w:b w:val="false"/>
                <w:i w:val="false"/>
                <w:color w:val="000000"/>
                <w:sz w:val="20"/>
              </w:rPr>
              <w:t>
9. Шлем/косынка СМС 40г / м2-1 шт;</w:t>
            </w:r>
          </w:p>
          <w:p>
            <w:pPr>
              <w:spacing w:after="20"/>
              <w:ind w:left="20"/>
              <w:jc w:val="both"/>
            </w:pPr>
            <w:r>
              <w:rPr>
                <w:rFonts w:ascii="Times New Roman"/>
                <w:b w:val="false"/>
                <w:i w:val="false"/>
                <w:color w:val="000000"/>
                <w:sz w:val="20"/>
              </w:rPr>
              <w:t>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защитный нестерильный одноразовый II, размером 62-64 (XXXXL-XXXXXL), рост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г/м2-1 дана;</w:t>
            </w:r>
          </w:p>
          <w:p>
            <w:pPr>
              <w:spacing w:after="20"/>
              <w:ind w:left="20"/>
              <w:jc w:val="both"/>
            </w:pPr>
            <w:r>
              <w:rPr>
                <w:rFonts w:ascii="Times New Roman"/>
                <w:b w:val="false"/>
                <w:i w:val="false"/>
                <w:color w:val="000000"/>
                <w:sz w:val="20"/>
              </w:rPr>
              <w:t>
2. Рубашка СМС 40 г/м2 -1 шт;</w:t>
            </w:r>
          </w:p>
          <w:p>
            <w:pPr>
              <w:spacing w:after="20"/>
              <w:ind w:left="20"/>
              <w:jc w:val="both"/>
            </w:pPr>
            <w:r>
              <w:rPr>
                <w:rFonts w:ascii="Times New Roman"/>
                <w:b w:val="false"/>
                <w:i w:val="false"/>
                <w:color w:val="000000"/>
                <w:sz w:val="20"/>
              </w:rPr>
              <w:t>
3. Брюки СМС 40 г/м2 -1 шт;</w:t>
            </w:r>
          </w:p>
          <w:p>
            <w:pPr>
              <w:spacing w:after="20"/>
              <w:ind w:left="20"/>
              <w:jc w:val="both"/>
            </w:pPr>
            <w:r>
              <w:rPr>
                <w:rFonts w:ascii="Times New Roman"/>
                <w:b w:val="false"/>
                <w:i w:val="false"/>
                <w:color w:val="000000"/>
                <w:sz w:val="20"/>
              </w:rPr>
              <w:t>
4. Маска трехслойная медицинская-1 шт;</w:t>
            </w:r>
          </w:p>
          <w:p>
            <w:pPr>
              <w:spacing w:after="20"/>
              <w:ind w:left="20"/>
              <w:jc w:val="both"/>
            </w:pPr>
            <w:r>
              <w:rPr>
                <w:rFonts w:ascii="Times New Roman"/>
                <w:b w:val="false"/>
                <w:i w:val="false"/>
                <w:color w:val="000000"/>
                <w:sz w:val="20"/>
              </w:rPr>
              <w:t>
5. Фартук ПЭВД-1 шт;</w:t>
            </w:r>
          </w:p>
          <w:p>
            <w:pPr>
              <w:spacing w:after="20"/>
              <w:ind w:left="20"/>
              <w:jc w:val="both"/>
            </w:pPr>
            <w:r>
              <w:rPr>
                <w:rFonts w:ascii="Times New Roman"/>
                <w:b w:val="false"/>
                <w:i w:val="false"/>
                <w:color w:val="000000"/>
                <w:sz w:val="20"/>
              </w:rPr>
              <w:t>
6. Нарукавники- СМС 40г / м2 -1 шт;</w:t>
            </w:r>
          </w:p>
          <w:p>
            <w:pPr>
              <w:spacing w:after="20"/>
              <w:ind w:left="20"/>
              <w:jc w:val="both"/>
            </w:pPr>
            <w:r>
              <w:rPr>
                <w:rFonts w:ascii="Times New Roman"/>
                <w:b w:val="false"/>
                <w:i w:val="false"/>
                <w:color w:val="000000"/>
                <w:sz w:val="20"/>
              </w:rPr>
              <w:t>
7. Бахилы высокие СМС 40г / м2-1 шт;</w:t>
            </w:r>
          </w:p>
          <w:p>
            <w:pPr>
              <w:spacing w:after="20"/>
              <w:ind w:left="20"/>
              <w:jc w:val="both"/>
            </w:pPr>
            <w:r>
              <w:rPr>
                <w:rFonts w:ascii="Times New Roman"/>
                <w:b w:val="false"/>
                <w:i w:val="false"/>
                <w:color w:val="000000"/>
                <w:sz w:val="20"/>
              </w:rPr>
              <w:t>
8. Салфетка впитывающая 30х40 см, спанлэйс 60г / м2 – 1 шт;</w:t>
            </w:r>
          </w:p>
          <w:p>
            <w:pPr>
              <w:spacing w:after="20"/>
              <w:ind w:left="20"/>
              <w:jc w:val="both"/>
            </w:pPr>
            <w:r>
              <w:rPr>
                <w:rFonts w:ascii="Times New Roman"/>
                <w:b w:val="false"/>
                <w:i w:val="false"/>
                <w:color w:val="000000"/>
                <w:sz w:val="20"/>
              </w:rPr>
              <w:t>
9. Шлем/косынка СМС 40г / м2-1 шт;</w:t>
            </w:r>
          </w:p>
          <w:p>
            <w:pPr>
              <w:spacing w:after="20"/>
              <w:ind w:left="20"/>
              <w:jc w:val="both"/>
            </w:pPr>
            <w:r>
              <w:rPr>
                <w:rFonts w:ascii="Times New Roman"/>
                <w:b w:val="false"/>
                <w:i w:val="false"/>
                <w:color w:val="000000"/>
                <w:sz w:val="20"/>
              </w:rPr>
              <w:t>
10. 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одноразовые для взятия мочи 120-10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набор одноразовый для взятия мочи 120-10 входит:</w:t>
            </w:r>
          </w:p>
          <w:p>
            <w:pPr>
              <w:spacing w:after="20"/>
              <w:ind w:left="20"/>
              <w:jc w:val="both"/>
            </w:pPr>
            <w:r>
              <w:rPr>
                <w:rFonts w:ascii="Times New Roman"/>
                <w:b w:val="false"/>
                <w:i w:val="false"/>
                <w:color w:val="000000"/>
                <w:sz w:val="20"/>
              </w:rPr>
              <w:t>
1) контейнер со встроенным устройством для бесконтактного переноса мочи объемом 120 мл;</w:t>
            </w:r>
          </w:p>
          <w:p>
            <w:pPr>
              <w:spacing w:after="20"/>
              <w:ind w:left="20"/>
              <w:jc w:val="both"/>
            </w:pPr>
            <w:r>
              <w:rPr>
                <w:rFonts w:ascii="Times New Roman"/>
                <w:b w:val="false"/>
                <w:i w:val="false"/>
                <w:color w:val="000000"/>
                <w:sz w:val="20"/>
              </w:rPr>
              <w:t>
2) пробирки вакуумные стерильные для общего анализа мочи, 10,0 мл. Контейнер со встроенным устройством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для одноразового использования. Пробирки вакуумные стерильные без консерванта предназначены для сбора, транспортировки и общего анализа мочи, состоят из трех основных частей: пробирки, крышки и резиновой пробки. Пробирки изготовлены из легкого, прозрачного, нетоксичного медицинского полиэтилентерефталата 16х100 мм. Крышки с вертикальными бороздками изготовлены из полипропилена желтого цвета. Пробки резиновые изготовлены из хлорбутилкаучука. Изделие стерильное.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одноразовые для взятия мочи 120-12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набор одноразовый для взятия мочи 120-12 входит:</w:t>
            </w:r>
          </w:p>
          <w:p>
            <w:pPr>
              <w:spacing w:after="20"/>
              <w:ind w:left="20"/>
              <w:jc w:val="both"/>
            </w:pPr>
            <w:r>
              <w:rPr>
                <w:rFonts w:ascii="Times New Roman"/>
                <w:b w:val="false"/>
                <w:i w:val="false"/>
                <w:color w:val="000000"/>
                <w:sz w:val="20"/>
              </w:rPr>
              <w:t>
1) контейнер со встроенным устройством для бесконтактного переноса мочи объемом 120 мл;</w:t>
            </w:r>
          </w:p>
          <w:p>
            <w:pPr>
              <w:spacing w:after="20"/>
              <w:ind w:left="20"/>
              <w:jc w:val="both"/>
            </w:pPr>
            <w:r>
              <w:rPr>
                <w:rFonts w:ascii="Times New Roman"/>
                <w:b w:val="false"/>
                <w:i w:val="false"/>
                <w:color w:val="000000"/>
                <w:sz w:val="20"/>
              </w:rPr>
              <w:t>
2) пробирки вакуумные стерильные для общего анализа мочи, 12,0 мл. Контейнер со встроенным устройством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для одноразового использования. Пробирки вакуумные стерильные без консерванта предназначены для сбора, транспортировки и общего анализа мочи, состоят из трех основных частей: пробирки, крышки и резиновой пробки. Пробирки изготовлены из легкого, прозрачного, нетоксичного медицинского полиэтилентерефталата 16х120 мм. Крышки с вертикальными бороздками изготовлены из полипропилена желтого цвета. Пробки резиновые изготовлены из хлорбутилкаучука. Изделие стерильное.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для общего анализа мочи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Пробирки имеют круглое дно, подходят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Пробки резиновые изготовлены из хлорбутилкаучука, покрыты гемоотталкивающим репеллентом. Обеспечивают герметичность вакуумной системы. Цвет крышки - желтый. Размер пробирки - 16х100 мм. Объем пробирки - 10,0 мл. Изделие стерильное,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для общего анализа мочи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Пробирки имеют круглое дно, подходят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Пробки резиновые изготовлены из хлорбутилкаучука, покрыты гемоотталкивающим репеллентом. Обеспечивают герметичность вакуумной системы. Цвет крышки - желтый. Размер пробирки - 16х120 мм. Объем пробирки - 12,0 мл. Изделие стерильное,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для микробиологического анализа мочи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w:t>
            </w:r>
          </w:p>
          <w:p>
            <w:pPr>
              <w:spacing w:after="20"/>
              <w:ind w:left="20"/>
              <w:jc w:val="both"/>
            </w:pPr>
            <w:r>
              <w:rPr>
                <w:rFonts w:ascii="Times New Roman"/>
                <w:b w:val="false"/>
                <w:i w:val="false"/>
                <w:color w:val="000000"/>
                <w:sz w:val="20"/>
              </w:rPr>
              <w:t>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Пробки резиновые изготовлены из хлорбутилкаучука, покрыты гемоотталкивающим репеллентом. Обеспечивают герметичность вакуумной системы. Поддерживает бактериальную стабильность образца до 48 часов при комнатной температуре. Консервант - № 3. Цвет крышки - оливковый. Размер пробирки - 16х100 мм. Объем пробирки - 9,5 мл. Изделие стерильное,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для лабораторных исследований мочи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набор для лабораторных исследований мочи:</w:t>
            </w:r>
          </w:p>
          <w:p>
            <w:pPr>
              <w:spacing w:after="20"/>
              <w:ind w:left="20"/>
              <w:jc w:val="both"/>
            </w:pPr>
            <w:r>
              <w:rPr>
                <w:rFonts w:ascii="Times New Roman"/>
                <w:b w:val="false"/>
                <w:i w:val="false"/>
                <w:color w:val="000000"/>
                <w:sz w:val="20"/>
              </w:rPr>
              <w:t>
1) Контейнер для сбора суточной мочи с прозрачной полоской, измерительной шкалой для визуального контроля, объем 3000 мл - 1 шт;</w:t>
            </w:r>
          </w:p>
          <w:p>
            <w:pPr>
              <w:spacing w:after="20"/>
              <w:ind w:left="20"/>
              <w:jc w:val="both"/>
            </w:pPr>
            <w:r>
              <w:rPr>
                <w:rFonts w:ascii="Times New Roman"/>
                <w:b w:val="false"/>
                <w:i w:val="false"/>
                <w:color w:val="000000"/>
                <w:sz w:val="20"/>
              </w:rPr>
              <w:t>
2) стабилизатор №1 - 1 флакон;</w:t>
            </w:r>
          </w:p>
          <w:p>
            <w:pPr>
              <w:spacing w:after="20"/>
              <w:ind w:left="20"/>
              <w:jc w:val="both"/>
            </w:pPr>
            <w:r>
              <w:rPr>
                <w:rFonts w:ascii="Times New Roman"/>
                <w:b w:val="false"/>
                <w:i w:val="false"/>
                <w:color w:val="000000"/>
                <w:sz w:val="20"/>
              </w:rPr>
              <w:t>
3) одноразовая посуда для сбора и переноса мочи в контейнер - 10 шт;</w:t>
            </w:r>
          </w:p>
          <w:p>
            <w:pPr>
              <w:spacing w:after="20"/>
              <w:ind w:left="20"/>
              <w:jc w:val="both"/>
            </w:pPr>
            <w:r>
              <w:rPr>
                <w:rFonts w:ascii="Times New Roman"/>
                <w:b w:val="false"/>
                <w:i w:val="false"/>
                <w:color w:val="000000"/>
                <w:sz w:val="20"/>
              </w:rPr>
              <w:t>
4) контейнер со встроенным устройством для бесконтактного переноса мочи объемом 120 мл - 1 шт;</w:t>
            </w:r>
          </w:p>
          <w:p>
            <w:pPr>
              <w:spacing w:after="20"/>
              <w:ind w:left="20"/>
              <w:jc w:val="both"/>
            </w:pPr>
            <w:r>
              <w:rPr>
                <w:rFonts w:ascii="Times New Roman"/>
                <w:b w:val="false"/>
                <w:i w:val="false"/>
                <w:color w:val="000000"/>
                <w:sz w:val="20"/>
              </w:rPr>
              <w:t>
5) пробирки вакуумные стерильные для общего анализа мочи, 10,0 мл - 1 шт;</w:t>
            </w:r>
          </w:p>
          <w:p>
            <w:pPr>
              <w:spacing w:after="20"/>
              <w:ind w:left="20"/>
              <w:jc w:val="both"/>
            </w:pPr>
            <w:r>
              <w:rPr>
                <w:rFonts w:ascii="Times New Roman"/>
                <w:b w:val="false"/>
                <w:i w:val="false"/>
                <w:color w:val="000000"/>
                <w:sz w:val="20"/>
              </w:rPr>
              <w:t>
6) пробирки вакуумные стерильные для микробиологического анализа мочи с консервантом объемом 9,5 мл - 1 шт. Контейнер для сбора суточной мочи с прозрачной полоской, измерителной шкалой для визуального контроля состоит из двух частей: контейнера и крышки со встроенным устройством для забора мочи. Контейнер и крышка изготовлены из полипропилена, имеет градуировка до 3000 мл. Завинчивающаяся крышка обеспечивает герметичность контейнера, что обеспечивает безопасный сбор суточной мочи. Контейнер со встроенным устройством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для одноразового использования. Пробирки вакуумные стерильные для общего анализа мочи предназначены для сбора, транспортировки, общего и микробиологического анализа мочи. Пробирки состоят из трех основных частей: пробирки, крышки и резиновой пробки. Пробирки изготовлены из легкого, прозрачного, нетоксичного медицинского полиэтилентерефталата. Крышки с вертикальными бороздками изготовлены из полипропилена. Цвет крышек для общего анализа мочи – желтый, для микробиологического анализа мочи – оливковый. Пробки резиновые изготовлены из хлорбутилкаучука. Поддерживают бактериальную стабильность образца до 48 часов при комнатной температуре. Изделие стерильное. Пробирки вакуумные стерильные для микробиологического анализа мочи содержат консервант № 3 – борную кислоту в соотношении консервант и реагент: 20 мг борной кислоты на 1 мл объема мочи. Поддерживает бактериальную стабильность образца до 48 часов при комнатной температуре. Размер пробирки - 16х100 мм. Номинальный объем - 9,5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 А6 21G-100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объемом 6,0 мл (с активатором свертывания), цвет крышки красный - 100 шт;</w:t>
            </w:r>
          </w:p>
          <w:p>
            <w:pPr>
              <w:spacing w:after="20"/>
              <w:ind w:left="20"/>
              <w:jc w:val="both"/>
            </w:pPr>
            <w:r>
              <w:rPr>
                <w:rFonts w:ascii="Times New Roman"/>
                <w:b w:val="false"/>
                <w:i w:val="false"/>
                <w:color w:val="000000"/>
                <w:sz w:val="20"/>
              </w:rPr>
              <w:t>
2) стерильная медицинская двухсторонняя игла однократного применения (игла двухсторонняя стандартная) размером 21Gх1 1/2" (0,8x38 мм), цвет зеленый - 100 шт;</w:t>
            </w:r>
          </w:p>
          <w:p>
            <w:pPr>
              <w:spacing w:after="20"/>
              <w:ind w:left="20"/>
              <w:jc w:val="both"/>
            </w:pPr>
            <w:r>
              <w:rPr>
                <w:rFonts w:ascii="Times New Roman"/>
                <w:b w:val="false"/>
                <w:i w:val="false"/>
                <w:color w:val="000000"/>
                <w:sz w:val="20"/>
              </w:rPr>
              <w:t>
3) иглодержатель - 100 шт;</w:t>
            </w:r>
          </w:p>
          <w:p>
            <w:pPr>
              <w:spacing w:after="20"/>
              <w:ind w:left="20"/>
              <w:jc w:val="both"/>
            </w:pPr>
            <w:r>
              <w:rPr>
                <w:rFonts w:ascii="Times New Roman"/>
                <w:b w:val="false"/>
                <w:i w:val="false"/>
                <w:color w:val="000000"/>
                <w:sz w:val="20"/>
              </w:rPr>
              <w:t>
4) гемостатический пластырь - 100 шт;</w:t>
            </w:r>
          </w:p>
          <w:p>
            <w:pPr>
              <w:spacing w:after="20"/>
              <w:ind w:left="20"/>
              <w:jc w:val="both"/>
            </w:pPr>
            <w:r>
              <w:rPr>
                <w:rFonts w:ascii="Times New Roman"/>
                <w:b w:val="false"/>
                <w:i w:val="false"/>
                <w:color w:val="000000"/>
                <w:sz w:val="20"/>
              </w:rPr>
              <w:t>
5) спиртовые салфетки - 200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 АГ5 21G-100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объемом 5,0 мл, с активатором свертывания и гелем для разделения сыворотки, цвет крышки желтый - 100 шт;</w:t>
            </w:r>
          </w:p>
          <w:p>
            <w:pPr>
              <w:spacing w:after="20"/>
              <w:ind w:left="20"/>
              <w:jc w:val="both"/>
            </w:pPr>
            <w:r>
              <w:rPr>
                <w:rFonts w:ascii="Times New Roman"/>
                <w:b w:val="false"/>
                <w:i w:val="false"/>
                <w:color w:val="000000"/>
                <w:sz w:val="20"/>
              </w:rPr>
              <w:t>
2) стерильная медицинская двухсторонняя игла однократного применения (игла двухсторонняя стандартная) размером 21Gх1 1/2" (0,8x38 мм), цвет зеленый - 100 шт;</w:t>
            </w:r>
          </w:p>
          <w:p>
            <w:pPr>
              <w:spacing w:after="20"/>
              <w:ind w:left="20"/>
              <w:jc w:val="both"/>
            </w:pPr>
            <w:r>
              <w:rPr>
                <w:rFonts w:ascii="Times New Roman"/>
                <w:b w:val="false"/>
                <w:i w:val="false"/>
                <w:color w:val="000000"/>
                <w:sz w:val="20"/>
              </w:rPr>
              <w:t>
3) иглодержатель - 100 шт;</w:t>
            </w:r>
          </w:p>
          <w:p>
            <w:pPr>
              <w:spacing w:after="20"/>
              <w:ind w:left="20"/>
              <w:jc w:val="both"/>
            </w:pPr>
            <w:r>
              <w:rPr>
                <w:rFonts w:ascii="Times New Roman"/>
                <w:b w:val="false"/>
                <w:i w:val="false"/>
                <w:color w:val="000000"/>
                <w:sz w:val="20"/>
              </w:rPr>
              <w:t>
4) гемостатический пластырь - 100 шт;</w:t>
            </w:r>
          </w:p>
          <w:p>
            <w:pPr>
              <w:spacing w:after="20"/>
              <w:ind w:left="20"/>
              <w:jc w:val="both"/>
            </w:pPr>
            <w:r>
              <w:rPr>
                <w:rFonts w:ascii="Times New Roman"/>
                <w:b w:val="false"/>
                <w:i w:val="false"/>
                <w:color w:val="000000"/>
                <w:sz w:val="20"/>
              </w:rPr>
              <w:t>
5) спиртовые салфетки - 200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На дне пробирки содержится разделительный олефинолигомерный гель высокого качества.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 А6 21G-100 КБУ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объемом 6,0 мл с активатором свертывания, цвет крышки красный - 100 шт;</w:t>
            </w:r>
          </w:p>
          <w:p>
            <w:pPr>
              <w:spacing w:after="20"/>
              <w:ind w:left="20"/>
              <w:jc w:val="both"/>
            </w:pPr>
            <w:r>
              <w:rPr>
                <w:rFonts w:ascii="Times New Roman"/>
                <w:b w:val="false"/>
                <w:i w:val="false"/>
                <w:color w:val="000000"/>
                <w:sz w:val="20"/>
              </w:rPr>
              <w:t>
2) стерильная медицинская двухсторонняя игла однократного применения (игла двухсторонняя стандартная) размером 21Gх1 1/2" (0,8x38 мм), цвет зеленый - 100 шт;</w:t>
            </w:r>
          </w:p>
          <w:p>
            <w:pPr>
              <w:spacing w:after="20"/>
              <w:ind w:left="20"/>
              <w:jc w:val="both"/>
            </w:pPr>
            <w:r>
              <w:rPr>
                <w:rFonts w:ascii="Times New Roman"/>
                <w:b w:val="false"/>
                <w:i w:val="false"/>
                <w:color w:val="000000"/>
                <w:sz w:val="20"/>
              </w:rPr>
              <w:t>
3) иглодержатель - 100 шт;</w:t>
            </w:r>
          </w:p>
          <w:p>
            <w:pPr>
              <w:spacing w:after="20"/>
              <w:ind w:left="20"/>
              <w:jc w:val="both"/>
            </w:pPr>
            <w:r>
              <w:rPr>
                <w:rFonts w:ascii="Times New Roman"/>
                <w:b w:val="false"/>
                <w:i w:val="false"/>
                <w:color w:val="000000"/>
                <w:sz w:val="20"/>
              </w:rPr>
              <w:t>
4) гемостатический пластырь - 100 шт;</w:t>
            </w:r>
          </w:p>
          <w:p>
            <w:pPr>
              <w:spacing w:after="20"/>
              <w:ind w:left="20"/>
              <w:jc w:val="both"/>
            </w:pPr>
            <w:r>
              <w:rPr>
                <w:rFonts w:ascii="Times New Roman"/>
                <w:b w:val="false"/>
                <w:i w:val="false"/>
                <w:color w:val="000000"/>
                <w:sz w:val="20"/>
              </w:rPr>
              <w:t>
5) спиртовые салфетки - 200 шт. 6) КБУ - 1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забора венозной крови одноразовые АГ5 21G-100 КБУ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объемом 5,0 мл с активатором свертывания и гелем для разделения сыворотки, цвет крышки желтый - 100 шт;</w:t>
            </w:r>
          </w:p>
          <w:p>
            <w:pPr>
              <w:spacing w:after="20"/>
              <w:ind w:left="20"/>
              <w:jc w:val="both"/>
            </w:pPr>
            <w:r>
              <w:rPr>
                <w:rFonts w:ascii="Times New Roman"/>
                <w:b w:val="false"/>
                <w:i w:val="false"/>
                <w:color w:val="000000"/>
                <w:sz w:val="20"/>
              </w:rPr>
              <w:t>
2) стерильная медицинская двухсторонняя игла однократного применения (игла двухсторонняя стандартная) размером 21Gх1 1/2" (0,8x38 мм), цвет зеленый - 100 шт;</w:t>
            </w:r>
          </w:p>
          <w:p>
            <w:pPr>
              <w:spacing w:after="20"/>
              <w:ind w:left="20"/>
              <w:jc w:val="both"/>
            </w:pPr>
            <w:r>
              <w:rPr>
                <w:rFonts w:ascii="Times New Roman"/>
                <w:b w:val="false"/>
                <w:i w:val="false"/>
                <w:color w:val="000000"/>
                <w:sz w:val="20"/>
              </w:rPr>
              <w:t>
3) иглодержатель - 100 шт;</w:t>
            </w:r>
          </w:p>
          <w:p>
            <w:pPr>
              <w:spacing w:after="20"/>
              <w:ind w:left="20"/>
              <w:jc w:val="both"/>
            </w:pPr>
            <w:r>
              <w:rPr>
                <w:rFonts w:ascii="Times New Roman"/>
                <w:b w:val="false"/>
                <w:i w:val="false"/>
                <w:color w:val="000000"/>
                <w:sz w:val="20"/>
              </w:rPr>
              <w:t>
4) гемостатический пластырь - 100 шт;</w:t>
            </w:r>
          </w:p>
          <w:p>
            <w:pPr>
              <w:spacing w:after="20"/>
              <w:ind w:left="20"/>
              <w:jc w:val="both"/>
            </w:pPr>
            <w:r>
              <w:rPr>
                <w:rFonts w:ascii="Times New Roman"/>
                <w:b w:val="false"/>
                <w:i w:val="false"/>
                <w:color w:val="000000"/>
                <w:sz w:val="20"/>
              </w:rPr>
              <w:t>
5) спиртовые салфетки - 200 шт.</w:t>
            </w:r>
          </w:p>
          <w:p>
            <w:pPr>
              <w:spacing w:after="20"/>
              <w:ind w:left="20"/>
              <w:jc w:val="both"/>
            </w:pPr>
            <w:r>
              <w:rPr>
                <w:rFonts w:ascii="Times New Roman"/>
                <w:b w:val="false"/>
                <w:i w:val="false"/>
                <w:color w:val="000000"/>
                <w:sz w:val="20"/>
              </w:rPr>
              <w:t>
6) КБУ - 1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На дне пробирки содержится разделительный олефинолигомерный гель высокого качества.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полимерный для крови и еҰ компонентов четырҰхкамерный с раствором гемоконсерванта "CPD", ресуспендирующим раствором "SAGM" и лейкоцитарным фильтром для получения лейкофильтрованных эритроцитов с вариантом исполнения T&amp;B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предназначен для получения лейкофильтрованных эритроцитов, для консервирования и ресуспендирования эритроцитарной массы и эритроконцентрата в ресуспендирующем растворе "SAGM", а также для хранения компонентов крови, транспортирования и переливания. Контейнер представляет собой стерильную замкнутую полимерную систему, состоящую из четырҰх Ұмкостей, изготовленных из пленки ПВХ с пластификаторами DEHP или ТОТМ, соединенные между собой магистралями, изготовленных также из трубок ПВХ. Состав раствора гемоконсерванта CPD на 100 мл: Декстрозы моногидрат 2,55 г; Лимонной кислоты моногидрат 0,327 г; Натрий фосфорнокислый однозамещенный 2-водный 0,251 г; Натрий цитрат дигидрат 2,63 г; Вода для инъекций до 100 мл. Состав раствора SAGM на 100 мл: Аденин 0,017 г; Декстрозы моногидрат 0,9 г; Маннитол 0,525 г; Натрия хлорид 0,877 г; Вода для инъекций до 100 мл. Изделие стерильное (метод стерилизации паровой), апирогенно. Для однократного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процедурный кардиологический для коронарографии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280×350 см с четырьмя отверстиями, с прозрачными краями (пл.104) – 1 шт</w:t>
            </w:r>
          </w:p>
          <w:p>
            <w:pPr>
              <w:spacing w:after="20"/>
              <w:ind w:left="20"/>
              <w:jc w:val="both"/>
            </w:pPr>
            <w:r>
              <w:rPr>
                <w:rFonts w:ascii="Times New Roman"/>
                <w:b w:val="false"/>
                <w:i w:val="false"/>
                <w:color w:val="000000"/>
                <w:sz w:val="20"/>
              </w:rPr>
              <w:t>
2. Халат XL (пл.68) – 2 шт</w:t>
            </w:r>
          </w:p>
          <w:p>
            <w:pPr>
              <w:spacing w:after="20"/>
              <w:ind w:left="20"/>
              <w:jc w:val="both"/>
            </w:pPr>
            <w:r>
              <w:rPr>
                <w:rFonts w:ascii="Times New Roman"/>
                <w:b w:val="false"/>
                <w:i w:val="false"/>
                <w:color w:val="000000"/>
                <w:sz w:val="20"/>
              </w:rPr>
              <w:t>
3. Чаша 60 мл, градуированная прозрачная – 1 шт</w:t>
            </w:r>
          </w:p>
          <w:p>
            <w:pPr>
              <w:spacing w:after="20"/>
              <w:ind w:left="20"/>
              <w:jc w:val="both"/>
            </w:pPr>
            <w:r>
              <w:rPr>
                <w:rFonts w:ascii="Times New Roman"/>
                <w:b w:val="false"/>
                <w:i w:val="false"/>
                <w:color w:val="000000"/>
                <w:sz w:val="20"/>
              </w:rPr>
              <w:t>
4. Чаша 250 мл, градуированная синяя – 1 шт</w:t>
            </w:r>
          </w:p>
          <w:p>
            <w:pPr>
              <w:spacing w:after="20"/>
              <w:ind w:left="20"/>
              <w:jc w:val="both"/>
            </w:pPr>
            <w:r>
              <w:rPr>
                <w:rFonts w:ascii="Times New Roman"/>
                <w:b w:val="false"/>
                <w:i w:val="false"/>
                <w:color w:val="000000"/>
                <w:sz w:val="20"/>
              </w:rPr>
              <w:t xml:space="preserve">
 5. Чаша для проводника 2500 мл, голубая – 1 шт </w:t>
            </w:r>
          </w:p>
          <w:p>
            <w:pPr>
              <w:spacing w:after="20"/>
              <w:ind w:left="20"/>
              <w:jc w:val="both"/>
            </w:pPr>
            <w:r>
              <w:rPr>
                <w:rFonts w:ascii="Times New Roman"/>
                <w:b w:val="false"/>
                <w:i w:val="false"/>
                <w:color w:val="000000"/>
                <w:sz w:val="20"/>
              </w:rPr>
              <w:t>
6. Зажим – 1 шт</w:t>
            </w:r>
          </w:p>
          <w:p>
            <w:pPr>
              <w:spacing w:after="20"/>
              <w:ind w:left="20"/>
              <w:jc w:val="both"/>
            </w:pPr>
            <w:r>
              <w:rPr>
                <w:rFonts w:ascii="Times New Roman"/>
                <w:b w:val="false"/>
                <w:i w:val="false"/>
                <w:color w:val="000000"/>
                <w:sz w:val="20"/>
              </w:rPr>
              <w:t>
7. Салфетка 10×10 см, 8-слойная – 30 шт</w:t>
            </w:r>
          </w:p>
          <w:p>
            <w:pPr>
              <w:spacing w:after="20"/>
              <w:ind w:left="20"/>
              <w:jc w:val="both"/>
            </w:pPr>
            <w:r>
              <w:rPr>
                <w:rFonts w:ascii="Times New Roman"/>
                <w:b w:val="false"/>
                <w:i w:val="false"/>
                <w:color w:val="000000"/>
                <w:sz w:val="20"/>
              </w:rPr>
              <w:t>
8. Диагностический проводник J изогнутый, односторонний, гибкий, диаметром 0,035", длиной 150 см – 1 шт</w:t>
            </w:r>
          </w:p>
          <w:p>
            <w:pPr>
              <w:spacing w:after="20"/>
              <w:ind w:left="20"/>
              <w:jc w:val="both"/>
            </w:pPr>
            <w:r>
              <w:rPr>
                <w:rFonts w:ascii="Times New Roman"/>
                <w:b w:val="false"/>
                <w:i w:val="false"/>
                <w:color w:val="000000"/>
                <w:sz w:val="20"/>
              </w:rPr>
              <w:t>
9. Покрытие на стол 137×180 см, (пл.54) – 1 шт</w:t>
            </w:r>
          </w:p>
          <w:p>
            <w:pPr>
              <w:spacing w:after="20"/>
              <w:ind w:left="20"/>
              <w:jc w:val="both"/>
            </w:pPr>
            <w:r>
              <w:rPr>
                <w:rFonts w:ascii="Times New Roman"/>
                <w:b w:val="false"/>
                <w:i w:val="false"/>
                <w:color w:val="000000"/>
                <w:sz w:val="20"/>
              </w:rPr>
              <w:t>
10. Линия давления 1200 psi, 120 см – 1 шт</w:t>
            </w:r>
          </w:p>
          <w:p>
            <w:pPr>
              <w:spacing w:after="20"/>
              <w:ind w:left="20"/>
              <w:jc w:val="both"/>
            </w:pPr>
            <w:r>
              <w:rPr>
                <w:rFonts w:ascii="Times New Roman"/>
                <w:b w:val="false"/>
                <w:i w:val="false"/>
                <w:color w:val="000000"/>
                <w:sz w:val="20"/>
              </w:rPr>
              <w:t>
11. Перчатки 7.5 - 1 пара</w:t>
            </w:r>
          </w:p>
          <w:p>
            <w:pPr>
              <w:spacing w:after="20"/>
              <w:ind w:left="20"/>
              <w:jc w:val="both"/>
            </w:pPr>
            <w:r>
              <w:rPr>
                <w:rFonts w:ascii="Times New Roman"/>
                <w:b w:val="false"/>
                <w:i w:val="false"/>
                <w:color w:val="000000"/>
                <w:sz w:val="20"/>
              </w:rPr>
              <w:t>
12. Перчатки 8 - 1 пара</w:t>
            </w:r>
          </w:p>
          <w:p>
            <w:pPr>
              <w:spacing w:after="20"/>
              <w:ind w:left="20"/>
              <w:jc w:val="both"/>
            </w:pPr>
            <w:r>
              <w:rPr>
                <w:rFonts w:ascii="Times New Roman"/>
                <w:b w:val="false"/>
                <w:i w:val="false"/>
                <w:color w:val="000000"/>
                <w:sz w:val="20"/>
              </w:rPr>
              <w:t>
13. Скальпель №11 – 1 шт</w:t>
            </w:r>
          </w:p>
          <w:p>
            <w:pPr>
              <w:spacing w:after="20"/>
              <w:ind w:left="20"/>
              <w:jc w:val="both"/>
            </w:pPr>
            <w:r>
              <w:rPr>
                <w:rFonts w:ascii="Times New Roman"/>
                <w:b w:val="false"/>
                <w:i w:val="false"/>
                <w:color w:val="000000"/>
                <w:sz w:val="20"/>
              </w:rPr>
              <w:t xml:space="preserve">
 14. Шприц 2 мл, Luer – 1 шт </w:t>
            </w:r>
          </w:p>
          <w:p>
            <w:pPr>
              <w:spacing w:after="20"/>
              <w:ind w:left="20"/>
              <w:jc w:val="both"/>
            </w:pPr>
            <w:r>
              <w:rPr>
                <w:rFonts w:ascii="Times New Roman"/>
                <w:b w:val="false"/>
                <w:i w:val="false"/>
                <w:color w:val="000000"/>
                <w:sz w:val="20"/>
              </w:rPr>
              <w:t>
15. Шприц 5 мл, Luer – 1 шт</w:t>
            </w:r>
          </w:p>
          <w:p>
            <w:pPr>
              <w:spacing w:after="20"/>
              <w:ind w:left="20"/>
              <w:jc w:val="both"/>
            </w:pPr>
            <w:r>
              <w:rPr>
                <w:rFonts w:ascii="Times New Roman"/>
                <w:b w:val="false"/>
                <w:i w:val="false"/>
                <w:color w:val="000000"/>
                <w:sz w:val="20"/>
              </w:rPr>
              <w:t xml:space="preserve">
 16. Шприц 10 мл, Luer – 1 шт </w:t>
            </w:r>
          </w:p>
          <w:p>
            <w:pPr>
              <w:spacing w:after="20"/>
              <w:ind w:left="20"/>
              <w:jc w:val="both"/>
            </w:pPr>
            <w:r>
              <w:rPr>
                <w:rFonts w:ascii="Times New Roman"/>
                <w:b w:val="false"/>
                <w:i w:val="false"/>
                <w:color w:val="000000"/>
                <w:sz w:val="20"/>
              </w:rPr>
              <w:t>
17. Шприц 20 мл, Luer – 1 шт</w:t>
            </w:r>
          </w:p>
          <w:p>
            <w:pPr>
              <w:spacing w:after="20"/>
              <w:ind w:left="20"/>
              <w:jc w:val="both"/>
            </w:pPr>
            <w:r>
              <w:rPr>
                <w:rFonts w:ascii="Times New Roman"/>
                <w:b w:val="false"/>
                <w:i w:val="false"/>
                <w:color w:val="000000"/>
                <w:sz w:val="20"/>
              </w:rPr>
              <w:t>
18. Покрытие для аппарата диаметром 70 см – 1 шт</w:t>
            </w:r>
          </w:p>
          <w:p>
            <w:pPr>
              <w:spacing w:after="20"/>
              <w:ind w:left="20"/>
              <w:jc w:val="both"/>
            </w:pPr>
            <w:r>
              <w:rPr>
                <w:rFonts w:ascii="Times New Roman"/>
                <w:b w:val="false"/>
                <w:i w:val="false"/>
                <w:color w:val="000000"/>
                <w:sz w:val="20"/>
              </w:rPr>
              <w:t>
19. Покрытие для аппарата 120×120 см - 1 шт</w:t>
            </w:r>
          </w:p>
          <w:p>
            <w:pPr>
              <w:spacing w:after="20"/>
              <w:ind w:left="20"/>
              <w:jc w:val="both"/>
            </w:pPr>
            <w:r>
              <w:rPr>
                <w:rFonts w:ascii="Times New Roman"/>
                <w:b w:val="false"/>
                <w:i w:val="false"/>
                <w:color w:val="000000"/>
                <w:sz w:val="20"/>
              </w:rPr>
              <w:t>
20. Полотенце для рук 40×40 см- 2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для электрофизиологических исследований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Перчатки хирургические полиизопреновые латексные, неопудренные № 7 – 1 пара</w:t>
            </w:r>
          </w:p>
          <w:p>
            <w:pPr>
              <w:spacing w:after="20"/>
              <w:ind w:left="20"/>
              <w:jc w:val="both"/>
            </w:pPr>
            <w:r>
              <w:rPr>
                <w:rFonts w:ascii="Times New Roman"/>
                <w:b w:val="false"/>
                <w:i w:val="false"/>
                <w:color w:val="000000"/>
                <w:sz w:val="20"/>
              </w:rPr>
              <w:t>
2. Перчатки хирургические полиизопреновые латексные неопудренные № 7.5- 1 пара</w:t>
            </w:r>
          </w:p>
          <w:p>
            <w:pPr>
              <w:spacing w:after="20"/>
              <w:ind w:left="20"/>
              <w:jc w:val="both"/>
            </w:pPr>
            <w:r>
              <w:rPr>
                <w:rFonts w:ascii="Times New Roman"/>
                <w:b w:val="false"/>
                <w:i w:val="false"/>
                <w:color w:val="000000"/>
                <w:sz w:val="20"/>
              </w:rPr>
              <w:t>
3. Зажим с замком – 1 шт</w:t>
            </w:r>
          </w:p>
          <w:p>
            <w:pPr>
              <w:spacing w:after="20"/>
              <w:ind w:left="20"/>
              <w:jc w:val="both"/>
            </w:pPr>
            <w:r>
              <w:rPr>
                <w:rFonts w:ascii="Times New Roman"/>
                <w:b w:val="false"/>
                <w:i w:val="false"/>
                <w:color w:val="000000"/>
                <w:sz w:val="20"/>
              </w:rPr>
              <w:t>
4. Скальпель №11 – 1 шт</w:t>
            </w:r>
          </w:p>
          <w:p>
            <w:pPr>
              <w:spacing w:after="20"/>
              <w:ind w:left="20"/>
              <w:jc w:val="both"/>
            </w:pPr>
            <w:r>
              <w:rPr>
                <w:rFonts w:ascii="Times New Roman"/>
                <w:b w:val="false"/>
                <w:i w:val="false"/>
                <w:color w:val="000000"/>
                <w:sz w:val="20"/>
              </w:rPr>
              <w:t>
5. Чаша градуированная из синего полипропилена 250 мл – 2 шт</w:t>
            </w:r>
          </w:p>
          <w:p>
            <w:pPr>
              <w:spacing w:after="20"/>
              <w:ind w:left="20"/>
              <w:jc w:val="both"/>
            </w:pPr>
            <w:r>
              <w:rPr>
                <w:rFonts w:ascii="Times New Roman"/>
                <w:b w:val="false"/>
                <w:i w:val="false"/>
                <w:color w:val="000000"/>
                <w:sz w:val="20"/>
              </w:rPr>
              <w:t>
6. Чаша градуированная из синего полипропилена 500 мл – 1 шт</w:t>
            </w:r>
          </w:p>
          <w:p>
            <w:pPr>
              <w:spacing w:after="20"/>
              <w:ind w:left="20"/>
              <w:jc w:val="both"/>
            </w:pPr>
            <w:r>
              <w:rPr>
                <w:rFonts w:ascii="Times New Roman"/>
                <w:b w:val="false"/>
                <w:i w:val="false"/>
                <w:color w:val="000000"/>
                <w:sz w:val="20"/>
              </w:rPr>
              <w:t>
7. Чаша градуированная из прозрачного полипропилена 60 мл – 1 шт</w:t>
            </w:r>
          </w:p>
          <w:p>
            <w:pPr>
              <w:spacing w:after="20"/>
              <w:ind w:left="20"/>
              <w:jc w:val="both"/>
            </w:pPr>
            <w:r>
              <w:rPr>
                <w:rFonts w:ascii="Times New Roman"/>
                <w:b w:val="false"/>
                <w:i w:val="false"/>
                <w:color w:val="000000"/>
                <w:sz w:val="20"/>
              </w:rPr>
              <w:t>
8. Игла 22G – 1шт</w:t>
            </w:r>
          </w:p>
          <w:p>
            <w:pPr>
              <w:spacing w:after="20"/>
              <w:ind w:left="20"/>
              <w:jc w:val="both"/>
            </w:pPr>
            <w:r>
              <w:rPr>
                <w:rFonts w:ascii="Times New Roman"/>
                <w:b w:val="false"/>
                <w:i w:val="false"/>
                <w:color w:val="000000"/>
                <w:sz w:val="20"/>
              </w:rPr>
              <w:t>
9. Игла 21G – 1шт</w:t>
            </w:r>
          </w:p>
          <w:p>
            <w:pPr>
              <w:spacing w:after="20"/>
              <w:ind w:left="20"/>
              <w:jc w:val="both"/>
            </w:pPr>
            <w:r>
              <w:rPr>
                <w:rFonts w:ascii="Times New Roman"/>
                <w:b w:val="false"/>
                <w:i w:val="false"/>
                <w:color w:val="000000"/>
                <w:sz w:val="20"/>
              </w:rPr>
              <w:t>
10. Шприц 20 мл, Luer Lock – 2шт</w:t>
            </w:r>
          </w:p>
          <w:p>
            <w:pPr>
              <w:spacing w:after="20"/>
              <w:ind w:left="20"/>
              <w:jc w:val="both"/>
            </w:pPr>
            <w:r>
              <w:rPr>
                <w:rFonts w:ascii="Times New Roman"/>
                <w:b w:val="false"/>
                <w:i w:val="false"/>
                <w:color w:val="000000"/>
                <w:sz w:val="20"/>
              </w:rPr>
              <w:t>
11. Покрытие настольное 3-слойное 150×190 см – 1 шт</w:t>
            </w:r>
          </w:p>
          <w:p>
            <w:pPr>
              <w:spacing w:after="20"/>
              <w:ind w:left="20"/>
              <w:jc w:val="both"/>
            </w:pPr>
            <w:r>
              <w:rPr>
                <w:rFonts w:ascii="Times New Roman"/>
                <w:b w:val="false"/>
                <w:i w:val="false"/>
                <w:color w:val="000000"/>
                <w:sz w:val="20"/>
              </w:rPr>
              <w:t>
12. Халат хирургический L – 2 шт</w:t>
            </w:r>
          </w:p>
          <w:p>
            <w:pPr>
              <w:spacing w:after="20"/>
              <w:ind w:left="20"/>
              <w:jc w:val="both"/>
            </w:pPr>
            <w:r>
              <w:rPr>
                <w:rFonts w:ascii="Times New Roman"/>
                <w:b w:val="false"/>
                <w:i w:val="false"/>
                <w:color w:val="000000"/>
                <w:sz w:val="20"/>
              </w:rPr>
              <w:t>
13. Полотенце для рук 60×40 см – 2 шт</w:t>
            </w:r>
          </w:p>
          <w:p>
            <w:pPr>
              <w:spacing w:after="20"/>
              <w:ind w:left="20"/>
              <w:jc w:val="both"/>
            </w:pPr>
            <w:r>
              <w:rPr>
                <w:rFonts w:ascii="Times New Roman"/>
                <w:b w:val="false"/>
                <w:i w:val="false"/>
                <w:color w:val="000000"/>
                <w:sz w:val="20"/>
              </w:rPr>
              <w:t>
14. Простыня с липким краем 100×100 см – 1 шт</w:t>
            </w:r>
          </w:p>
          <w:p>
            <w:pPr>
              <w:spacing w:after="20"/>
              <w:ind w:left="20"/>
              <w:jc w:val="both"/>
            </w:pPr>
            <w:r>
              <w:rPr>
                <w:rFonts w:ascii="Times New Roman"/>
                <w:b w:val="false"/>
                <w:i w:val="false"/>
                <w:color w:val="000000"/>
                <w:sz w:val="20"/>
              </w:rPr>
              <w:t>
15. Простыня для ЭФИ 230×320 см с пятью отверстиями, 3-х слойная – 1 шт</w:t>
            </w:r>
          </w:p>
          <w:p>
            <w:pPr>
              <w:spacing w:after="20"/>
              <w:ind w:left="20"/>
              <w:jc w:val="both"/>
            </w:pPr>
            <w:r>
              <w:rPr>
                <w:rFonts w:ascii="Times New Roman"/>
                <w:b w:val="false"/>
                <w:i w:val="false"/>
                <w:color w:val="000000"/>
                <w:sz w:val="20"/>
              </w:rPr>
              <w:t>
16. Покрытие для аппарата диаметром 120 см, R-65, прозрачный, циркулярный, на эластичной резинке, круглое, из полиэтилена – 1 шт</w:t>
            </w:r>
          </w:p>
          <w:p>
            <w:pPr>
              <w:spacing w:after="20"/>
              <w:ind w:left="20"/>
              <w:jc w:val="both"/>
            </w:pPr>
            <w:r>
              <w:rPr>
                <w:rFonts w:ascii="Times New Roman"/>
                <w:b w:val="false"/>
                <w:i w:val="false"/>
                <w:color w:val="000000"/>
                <w:sz w:val="20"/>
              </w:rPr>
              <w:t>
17. Чехол для оборудования 100×120 см прозрачный, прямоугольный, из полиэтилена – 1 шт</w:t>
            </w:r>
          </w:p>
          <w:p>
            <w:pPr>
              <w:spacing w:after="20"/>
              <w:ind w:left="20"/>
              <w:jc w:val="both"/>
            </w:pPr>
            <w:r>
              <w:rPr>
                <w:rFonts w:ascii="Times New Roman"/>
                <w:b w:val="false"/>
                <w:i w:val="false"/>
                <w:color w:val="000000"/>
                <w:sz w:val="20"/>
              </w:rPr>
              <w:t>
18. Салфетка марлевая 10×10 см, 12-слойная, без рентген контраста – 20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медицинская трехслойная на резинках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представляет собой трехслойную маску прямоугольной формы, изготовленную из нетканого материала. Изделие состоит из основы маски (фильтрующий слой помещенный, связанный или спрессованный между слоями материала) и средства крепления маски к голове пользователя (резинки). Имеет носовой фиксатор, расположенный в верхней части маски между слоями нетканого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операций на тазобедренном суставе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Покрытие на инструментальный столик 150×180 см – 1 шт</w:t>
            </w:r>
          </w:p>
          <w:p>
            <w:pPr>
              <w:spacing w:after="20"/>
              <w:ind w:left="20"/>
              <w:jc w:val="both"/>
            </w:pPr>
            <w:r>
              <w:rPr>
                <w:rFonts w:ascii="Times New Roman"/>
                <w:b w:val="false"/>
                <w:i w:val="false"/>
                <w:color w:val="000000"/>
                <w:sz w:val="20"/>
              </w:rPr>
              <w:t xml:space="preserve">
 2. Покрытие на столик Майо 80×145 см – 1 шт </w:t>
            </w:r>
          </w:p>
          <w:p>
            <w:pPr>
              <w:spacing w:after="20"/>
              <w:ind w:left="20"/>
              <w:jc w:val="both"/>
            </w:pPr>
            <w:r>
              <w:rPr>
                <w:rFonts w:ascii="Times New Roman"/>
                <w:b w:val="false"/>
                <w:i w:val="false"/>
                <w:color w:val="000000"/>
                <w:sz w:val="20"/>
              </w:rPr>
              <w:t xml:space="preserve">
 3. Простынь с U-образным вырезом 150×240 см – 1 шт </w:t>
            </w:r>
          </w:p>
          <w:p>
            <w:pPr>
              <w:spacing w:after="20"/>
              <w:ind w:left="20"/>
              <w:jc w:val="both"/>
            </w:pPr>
            <w:r>
              <w:rPr>
                <w:rFonts w:ascii="Times New Roman"/>
                <w:b w:val="false"/>
                <w:i w:val="false"/>
                <w:color w:val="000000"/>
                <w:sz w:val="20"/>
              </w:rPr>
              <w:t>
4. Простынь 100×150 см – 1 шт</w:t>
            </w:r>
          </w:p>
          <w:p>
            <w:pPr>
              <w:spacing w:after="20"/>
              <w:ind w:left="20"/>
              <w:jc w:val="both"/>
            </w:pPr>
            <w:r>
              <w:rPr>
                <w:rFonts w:ascii="Times New Roman"/>
                <w:b w:val="false"/>
                <w:i w:val="false"/>
                <w:color w:val="000000"/>
                <w:sz w:val="20"/>
              </w:rPr>
              <w:t xml:space="preserve">
 5. Хирургический халат ХL – 2 шт </w:t>
            </w:r>
          </w:p>
          <w:p>
            <w:pPr>
              <w:spacing w:after="20"/>
              <w:ind w:left="20"/>
              <w:jc w:val="both"/>
            </w:pPr>
            <w:r>
              <w:rPr>
                <w:rFonts w:ascii="Times New Roman"/>
                <w:b w:val="false"/>
                <w:i w:val="false"/>
                <w:color w:val="000000"/>
                <w:sz w:val="20"/>
              </w:rPr>
              <w:t>
6. Полотенце для рук 33×30 см – 5 шт</w:t>
            </w:r>
          </w:p>
          <w:p>
            <w:pPr>
              <w:spacing w:after="20"/>
              <w:ind w:left="20"/>
              <w:jc w:val="both"/>
            </w:pPr>
            <w:r>
              <w:rPr>
                <w:rFonts w:ascii="Times New Roman"/>
                <w:b w:val="false"/>
                <w:i w:val="false"/>
                <w:color w:val="000000"/>
                <w:sz w:val="20"/>
              </w:rPr>
              <w:t xml:space="preserve">
 7. Нетканые тампоны L – 5 шт </w:t>
            </w:r>
          </w:p>
          <w:p>
            <w:pPr>
              <w:spacing w:after="20"/>
              <w:ind w:left="20"/>
              <w:jc w:val="both"/>
            </w:pPr>
            <w:r>
              <w:rPr>
                <w:rFonts w:ascii="Times New Roman"/>
                <w:b w:val="false"/>
                <w:i w:val="false"/>
                <w:color w:val="000000"/>
                <w:sz w:val="20"/>
              </w:rPr>
              <w:t>
8. Нетканые тампоны М – 5 шт</w:t>
            </w:r>
          </w:p>
          <w:p>
            <w:pPr>
              <w:spacing w:after="20"/>
              <w:ind w:left="20"/>
              <w:jc w:val="both"/>
            </w:pPr>
            <w:r>
              <w:rPr>
                <w:rFonts w:ascii="Times New Roman"/>
                <w:b w:val="false"/>
                <w:i w:val="false"/>
                <w:color w:val="000000"/>
                <w:sz w:val="20"/>
              </w:rPr>
              <w:t>
9. Салфетка 10*10 см марлевая многослойная с рентген нитью – 10 шт</w:t>
            </w:r>
          </w:p>
          <w:p>
            <w:pPr>
              <w:spacing w:after="20"/>
              <w:ind w:left="20"/>
              <w:jc w:val="both"/>
            </w:pPr>
            <w:r>
              <w:rPr>
                <w:rFonts w:ascii="Times New Roman"/>
                <w:b w:val="false"/>
                <w:i w:val="false"/>
                <w:color w:val="000000"/>
                <w:sz w:val="20"/>
              </w:rPr>
              <w:t>
10. Аспирационный катетер типа Yankauer с соединительной трубкой 0,5×300 см, двумя держателями трубки – 1 шт</w:t>
            </w:r>
          </w:p>
          <w:p>
            <w:pPr>
              <w:spacing w:after="20"/>
              <w:ind w:left="20"/>
              <w:jc w:val="both"/>
            </w:pPr>
            <w:r>
              <w:rPr>
                <w:rFonts w:ascii="Times New Roman"/>
                <w:b w:val="false"/>
                <w:i w:val="false"/>
                <w:color w:val="000000"/>
                <w:sz w:val="20"/>
              </w:rPr>
              <w:t>
11. Шприц 10 мл LL – 1 шт</w:t>
            </w:r>
          </w:p>
          <w:p>
            <w:pPr>
              <w:spacing w:after="20"/>
              <w:ind w:left="20"/>
              <w:jc w:val="both"/>
            </w:pPr>
            <w:r>
              <w:rPr>
                <w:rFonts w:ascii="Times New Roman"/>
                <w:b w:val="false"/>
                <w:i w:val="false"/>
                <w:color w:val="000000"/>
                <w:sz w:val="20"/>
              </w:rPr>
              <w:t>
12. Чаша 30 мл с крышкой – 1 шт</w:t>
            </w:r>
          </w:p>
          <w:p>
            <w:pPr>
              <w:spacing w:after="20"/>
              <w:ind w:left="20"/>
              <w:jc w:val="both"/>
            </w:pPr>
            <w:r>
              <w:rPr>
                <w:rFonts w:ascii="Times New Roman"/>
                <w:b w:val="false"/>
                <w:i w:val="false"/>
                <w:color w:val="000000"/>
                <w:sz w:val="20"/>
              </w:rPr>
              <w:t>
13. Чаша 500 мл – 1 шт</w:t>
            </w:r>
          </w:p>
          <w:p>
            <w:pPr>
              <w:spacing w:after="20"/>
              <w:ind w:left="20"/>
              <w:jc w:val="both"/>
            </w:pPr>
            <w:r>
              <w:rPr>
                <w:rFonts w:ascii="Times New Roman"/>
                <w:b w:val="false"/>
                <w:i w:val="false"/>
                <w:color w:val="000000"/>
                <w:sz w:val="20"/>
              </w:rPr>
              <w:t>
14. Чаша 1000 мл – 1 шт</w:t>
            </w:r>
          </w:p>
          <w:p>
            <w:pPr>
              <w:spacing w:after="20"/>
              <w:ind w:left="20"/>
              <w:jc w:val="both"/>
            </w:pPr>
            <w:r>
              <w:rPr>
                <w:rFonts w:ascii="Times New Roman"/>
                <w:b w:val="false"/>
                <w:i w:val="false"/>
                <w:color w:val="000000"/>
                <w:sz w:val="20"/>
              </w:rPr>
              <w:t>
15. Зажим для полотенца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операций на брюшной полости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Покрытие на инструментальный столик 150×180 см – 1 шт </w:t>
            </w:r>
          </w:p>
          <w:p>
            <w:pPr>
              <w:spacing w:after="20"/>
              <w:ind w:left="20"/>
              <w:jc w:val="both"/>
            </w:pPr>
            <w:r>
              <w:rPr>
                <w:rFonts w:ascii="Times New Roman"/>
                <w:b w:val="false"/>
                <w:i w:val="false"/>
                <w:color w:val="000000"/>
                <w:sz w:val="20"/>
              </w:rPr>
              <w:t xml:space="preserve">
 2. Покрытие на столик Майо 80×145 см – 1 шт </w:t>
            </w:r>
          </w:p>
          <w:p>
            <w:pPr>
              <w:spacing w:after="20"/>
              <w:ind w:left="20"/>
              <w:jc w:val="both"/>
            </w:pPr>
            <w:r>
              <w:rPr>
                <w:rFonts w:ascii="Times New Roman"/>
                <w:b w:val="false"/>
                <w:i w:val="false"/>
                <w:color w:val="000000"/>
                <w:sz w:val="20"/>
              </w:rPr>
              <w:t>
3. Простыня 200×315 см с отверстием, с липким краем, с инцизной пленкой - 1 шт</w:t>
            </w:r>
          </w:p>
          <w:p>
            <w:pPr>
              <w:spacing w:after="20"/>
              <w:ind w:left="20"/>
              <w:jc w:val="both"/>
            </w:pPr>
            <w:r>
              <w:rPr>
                <w:rFonts w:ascii="Times New Roman"/>
                <w:b w:val="false"/>
                <w:i w:val="false"/>
                <w:color w:val="000000"/>
                <w:sz w:val="20"/>
              </w:rPr>
              <w:t>
4. Халат XL усиленный - 2 шт</w:t>
            </w:r>
          </w:p>
          <w:p>
            <w:pPr>
              <w:spacing w:after="20"/>
              <w:ind w:left="20"/>
              <w:jc w:val="both"/>
            </w:pPr>
            <w:r>
              <w:rPr>
                <w:rFonts w:ascii="Times New Roman"/>
                <w:b w:val="false"/>
                <w:i w:val="false"/>
                <w:color w:val="000000"/>
                <w:sz w:val="20"/>
              </w:rPr>
              <w:t>
5. Салфетка 10×10 см, марлевая многослойная с рентген нитью – 10 шт</w:t>
            </w:r>
          </w:p>
          <w:p>
            <w:pPr>
              <w:spacing w:after="20"/>
              <w:ind w:left="20"/>
              <w:jc w:val="both"/>
            </w:pPr>
            <w:r>
              <w:rPr>
                <w:rFonts w:ascii="Times New Roman"/>
                <w:b w:val="false"/>
                <w:i w:val="false"/>
                <w:color w:val="000000"/>
                <w:sz w:val="20"/>
              </w:rPr>
              <w:t>
6. Абдоминальный спонж с рентген нитью 45×45 см – 10 шт</w:t>
            </w:r>
          </w:p>
          <w:p>
            <w:pPr>
              <w:spacing w:after="20"/>
              <w:ind w:left="20"/>
              <w:jc w:val="both"/>
            </w:pPr>
            <w:r>
              <w:rPr>
                <w:rFonts w:ascii="Times New Roman"/>
                <w:b w:val="false"/>
                <w:i w:val="false"/>
                <w:color w:val="000000"/>
                <w:sz w:val="20"/>
              </w:rPr>
              <w:t>
7. Аспирационный катетер типа Yankauer с соединительной трубкой 0,5×300 см, с двумя держателями трубки – 1 шт</w:t>
            </w:r>
          </w:p>
          <w:p>
            <w:pPr>
              <w:spacing w:after="20"/>
              <w:ind w:left="20"/>
              <w:jc w:val="both"/>
            </w:pPr>
            <w:r>
              <w:rPr>
                <w:rFonts w:ascii="Times New Roman"/>
                <w:b w:val="false"/>
                <w:i w:val="false"/>
                <w:color w:val="000000"/>
                <w:sz w:val="20"/>
              </w:rPr>
              <w:t>
8. Зажим для полотенца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искусственного родоразрешения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Покрытие на инструментальный столик 150×190 см – 1 шт.</w:t>
            </w:r>
          </w:p>
          <w:p>
            <w:pPr>
              <w:spacing w:after="20"/>
              <w:ind w:left="20"/>
              <w:jc w:val="both"/>
            </w:pPr>
            <w:r>
              <w:rPr>
                <w:rFonts w:ascii="Times New Roman"/>
                <w:b w:val="false"/>
                <w:i w:val="false"/>
                <w:color w:val="000000"/>
                <w:sz w:val="20"/>
              </w:rPr>
              <w:t>
2. Покрытие на столик Майо 80×145 см – 1 шт.</w:t>
            </w:r>
          </w:p>
          <w:p>
            <w:pPr>
              <w:spacing w:after="20"/>
              <w:ind w:left="20"/>
              <w:jc w:val="both"/>
            </w:pPr>
            <w:r>
              <w:rPr>
                <w:rFonts w:ascii="Times New Roman"/>
                <w:b w:val="false"/>
                <w:i w:val="false"/>
                <w:color w:val="000000"/>
                <w:sz w:val="20"/>
              </w:rPr>
              <w:t>
3. Простыня для кесарева сечения 200×300 см – 1 шт.</w:t>
            </w:r>
          </w:p>
          <w:p>
            <w:pPr>
              <w:spacing w:after="20"/>
              <w:ind w:left="20"/>
              <w:jc w:val="both"/>
            </w:pPr>
            <w:r>
              <w:rPr>
                <w:rFonts w:ascii="Times New Roman"/>
                <w:b w:val="false"/>
                <w:i w:val="false"/>
                <w:color w:val="000000"/>
                <w:sz w:val="20"/>
              </w:rPr>
              <w:t>
4. Халат усиленный L – 1 шт.</w:t>
            </w:r>
          </w:p>
          <w:p>
            <w:pPr>
              <w:spacing w:after="20"/>
              <w:ind w:left="20"/>
              <w:jc w:val="both"/>
            </w:pPr>
            <w:r>
              <w:rPr>
                <w:rFonts w:ascii="Times New Roman"/>
                <w:b w:val="false"/>
                <w:i w:val="false"/>
                <w:color w:val="000000"/>
                <w:sz w:val="20"/>
              </w:rPr>
              <w:t>
5. Халат усиленный ХL – 1 шт.</w:t>
            </w:r>
          </w:p>
          <w:p>
            <w:pPr>
              <w:spacing w:after="20"/>
              <w:ind w:left="20"/>
              <w:jc w:val="both"/>
            </w:pPr>
            <w:r>
              <w:rPr>
                <w:rFonts w:ascii="Times New Roman"/>
                <w:b w:val="false"/>
                <w:i w:val="false"/>
                <w:color w:val="000000"/>
                <w:sz w:val="20"/>
              </w:rPr>
              <w:t xml:space="preserve">
 6. Салфетка 10×10 см марлевая многослойная с рентген нитью – 30 шт. </w:t>
            </w:r>
          </w:p>
          <w:p>
            <w:pPr>
              <w:spacing w:after="20"/>
              <w:ind w:left="20"/>
              <w:jc w:val="both"/>
            </w:pPr>
            <w:r>
              <w:rPr>
                <w:rFonts w:ascii="Times New Roman"/>
                <w:b w:val="false"/>
                <w:i w:val="false"/>
                <w:color w:val="000000"/>
                <w:sz w:val="20"/>
              </w:rPr>
              <w:t>
7. Одеяло для ребенка 80×90 см – 1 шт.</w:t>
            </w:r>
          </w:p>
          <w:p>
            <w:pPr>
              <w:spacing w:after="20"/>
              <w:ind w:left="20"/>
              <w:jc w:val="both"/>
            </w:pPr>
            <w:r>
              <w:rPr>
                <w:rFonts w:ascii="Times New Roman"/>
                <w:b w:val="false"/>
                <w:i w:val="false"/>
                <w:color w:val="000000"/>
                <w:sz w:val="20"/>
              </w:rPr>
              <w:t>
8. Шапочка теплая для новорожденного – 1 шт.</w:t>
            </w:r>
          </w:p>
          <w:p>
            <w:pPr>
              <w:spacing w:after="20"/>
              <w:ind w:left="20"/>
              <w:jc w:val="both"/>
            </w:pPr>
            <w:r>
              <w:rPr>
                <w:rFonts w:ascii="Times New Roman"/>
                <w:b w:val="false"/>
                <w:i w:val="false"/>
                <w:color w:val="000000"/>
                <w:sz w:val="20"/>
              </w:rPr>
              <w:t>
9. Пупочный зажим -1 шт.</w:t>
            </w:r>
          </w:p>
          <w:p>
            <w:pPr>
              <w:spacing w:after="20"/>
              <w:ind w:left="20"/>
              <w:jc w:val="both"/>
            </w:pPr>
            <w:r>
              <w:rPr>
                <w:rFonts w:ascii="Times New Roman"/>
                <w:b w:val="false"/>
                <w:i w:val="false"/>
                <w:color w:val="000000"/>
                <w:sz w:val="20"/>
              </w:rPr>
              <w:t>
10. Зажим для полотенца – 1 шт.</w:t>
            </w:r>
          </w:p>
          <w:p>
            <w:pPr>
              <w:spacing w:after="20"/>
              <w:ind w:left="20"/>
              <w:jc w:val="both"/>
            </w:pPr>
            <w:r>
              <w:rPr>
                <w:rFonts w:ascii="Times New Roman"/>
                <w:b w:val="false"/>
                <w:i w:val="false"/>
                <w:color w:val="000000"/>
                <w:sz w:val="20"/>
              </w:rPr>
              <w:t>
11. Аспирационный катетер типа Yankauer с соединительной трубкой 0,5×300 см, с двумя держателями трубки – 1 шт.</w:t>
            </w:r>
          </w:p>
          <w:p>
            <w:pPr>
              <w:spacing w:after="20"/>
              <w:ind w:left="20"/>
              <w:jc w:val="both"/>
            </w:pPr>
            <w:r>
              <w:rPr>
                <w:rFonts w:ascii="Times New Roman"/>
                <w:b w:val="false"/>
                <w:i w:val="false"/>
                <w:color w:val="000000"/>
                <w:sz w:val="20"/>
              </w:rPr>
              <w:t>
12. Спринцовка – 1 шт.</w:t>
            </w:r>
          </w:p>
          <w:p>
            <w:pPr>
              <w:spacing w:after="20"/>
              <w:ind w:left="20"/>
              <w:jc w:val="both"/>
            </w:pPr>
            <w:r>
              <w:rPr>
                <w:rFonts w:ascii="Times New Roman"/>
                <w:b w:val="false"/>
                <w:i w:val="false"/>
                <w:color w:val="000000"/>
                <w:sz w:val="20"/>
              </w:rPr>
              <w:t>
13. Липкая лента 10×30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180*250 см с вырезом, 70*80 см с адгезивным краем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180×250 см с вырезом, 70×80 см с адгезивным краем, изготавливается из нетканого материала типа СММС с плотностью 40 г/м2. Стерилизация осуществляется газовым методом этилен - оксида или радиационным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180*250 см с вырезом, 70*80 см с адгезивным краем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стерильная 180×250 см с вырезом, 70×80 см с адгезивным краем, изготавливаются из нетканого материала типа СМС с плотностью 40 г/м2. Стерилизация осуществляется газовым методом этилен - оксида или радиационным методом. Изделие поставляется в стерильном виде, в индивидуальной упаковке, готовое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стерильный для ангиографии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Перчатки неопудренные, № 7 - 1 пара</w:t>
            </w:r>
          </w:p>
          <w:p>
            <w:pPr>
              <w:spacing w:after="20"/>
              <w:ind w:left="20"/>
              <w:jc w:val="both"/>
            </w:pPr>
            <w:r>
              <w:rPr>
                <w:rFonts w:ascii="Times New Roman"/>
                <w:b w:val="false"/>
                <w:i w:val="false"/>
                <w:color w:val="000000"/>
                <w:sz w:val="20"/>
              </w:rPr>
              <w:t>
2. Перчатки неопудренные, № 8 - 1 пара</w:t>
            </w:r>
          </w:p>
          <w:p>
            <w:pPr>
              <w:spacing w:after="20"/>
              <w:ind w:left="20"/>
              <w:jc w:val="both"/>
            </w:pPr>
            <w:r>
              <w:rPr>
                <w:rFonts w:ascii="Times New Roman"/>
                <w:b w:val="false"/>
                <w:i w:val="false"/>
                <w:color w:val="000000"/>
                <w:sz w:val="20"/>
              </w:rPr>
              <w:t>
3. Зажим - 1 шт</w:t>
            </w:r>
          </w:p>
          <w:p>
            <w:pPr>
              <w:spacing w:after="20"/>
              <w:ind w:left="20"/>
              <w:jc w:val="both"/>
            </w:pPr>
            <w:r>
              <w:rPr>
                <w:rFonts w:ascii="Times New Roman"/>
                <w:b w:val="false"/>
                <w:i w:val="false"/>
                <w:color w:val="000000"/>
                <w:sz w:val="20"/>
              </w:rPr>
              <w:t>
4. Скальпель №11 - 1 шт</w:t>
            </w:r>
          </w:p>
          <w:p>
            <w:pPr>
              <w:spacing w:after="20"/>
              <w:ind w:left="20"/>
              <w:jc w:val="both"/>
            </w:pPr>
            <w:r>
              <w:rPr>
                <w:rFonts w:ascii="Times New Roman"/>
                <w:b w:val="false"/>
                <w:i w:val="false"/>
                <w:color w:val="000000"/>
                <w:sz w:val="20"/>
              </w:rPr>
              <w:t>
5. Чаша 250 мл, градуированная - 1 шт</w:t>
            </w:r>
          </w:p>
          <w:p>
            <w:pPr>
              <w:spacing w:after="20"/>
              <w:ind w:left="20"/>
              <w:jc w:val="both"/>
            </w:pPr>
            <w:r>
              <w:rPr>
                <w:rFonts w:ascii="Times New Roman"/>
                <w:b w:val="false"/>
                <w:i w:val="false"/>
                <w:color w:val="000000"/>
                <w:sz w:val="20"/>
              </w:rPr>
              <w:t>
6. Чаша 60 мл, градуированная - 1 шт</w:t>
            </w:r>
          </w:p>
          <w:p>
            <w:pPr>
              <w:spacing w:after="20"/>
              <w:ind w:left="20"/>
              <w:jc w:val="both"/>
            </w:pPr>
            <w:r>
              <w:rPr>
                <w:rFonts w:ascii="Times New Roman"/>
                <w:b w:val="false"/>
                <w:i w:val="false"/>
                <w:color w:val="000000"/>
                <w:sz w:val="20"/>
              </w:rPr>
              <w:t>
7. Чаша для хранения проводника - 1 шт</w:t>
            </w:r>
          </w:p>
          <w:p>
            <w:pPr>
              <w:spacing w:after="20"/>
              <w:ind w:left="20"/>
              <w:jc w:val="both"/>
            </w:pPr>
            <w:r>
              <w:rPr>
                <w:rFonts w:ascii="Times New Roman"/>
                <w:b w:val="false"/>
                <w:i w:val="false"/>
                <w:color w:val="000000"/>
                <w:sz w:val="20"/>
              </w:rPr>
              <w:t>
8. Диагностический проводник J изогнутый, односторонний, гибкий, диаметром 0,035", длиной 180 см - 1 шт</w:t>
            </w:r>
          </w:p>
          <w:p>
            <w:pPr>
              <w:spacing w:after="20"/>
              <w:ind w:left="20"/>
              <w:jc w:val="both"/>
            </w:pPr>
            <w:r>
              <w:rPr>
                <w:rFonts w:ascii="Times New Roman"/>
                <w:b w:val="false"/>
                <w:i w:val="false"/>
                <w:color w:val="000000"/>
                <w:sz w:val="20"/>
              </w:rPr>
              <w:t>
9. Игла 21G - 1 шт</w:t>
            </w:r>
          </w:p>
          <w:p>
            <w:pPr>
              <w:spacing w:after="20"/>
              <w:ind w:left="20"/>
              <w:jc w:val="both"/>
            </w:pPr>
            <w:r>
              <w:rPr>
                <w:rFonts w:ascii="Times New Roman"/>
                <w:b w:val="false"/>
                <w:i w:val="false"/>
                <w:color w:val="000000"/>
                <w:sz w:val="20"/>
              </w:rPr>
              <w:t>
10. Игла Сельдингера 18G - 1 шт 11. Шприц 5 мл, Luer - 3 шт</w:t>
            </w:r>
          </w:p>
          <w:p>
            <w:pPr>
              <w:spacing w:after="20"/>
              <w:ind w:left="20"/>
              <w:jc w:val="both"/>
            </w:pPr>
            <w:r>
              <w:rPr>
                <w:rFonts w:ascii="Times New Roman"/>
                <w:b w:val="false"/>
                <w:i w:val="false"/>
                <w:color w:val="000000"/>
                <w:sz w:val="20"/>
              </w:rPr>
              <w:t>
12. Шприц 10 мл, Luer - 1 шт</w:t>
            </w:r>
          </w:p>
          <w:p>
            <w:pPr>
              <w:spacing w:after="20"/>
              <w:ind w:left="20"/>
              <w:jc w:val="both"/>
            </w:pPr>
            <w:r>
              <w:rPr>
                <w:rFonts w:ascii="Times New Roman"/>
                <w:b w:val="false"/>
                <w:i w:val="false"/>
                <w:color w:val="000000"/>
                <w:sz w:val="20"/>
              </w:rPr>
              <w:t>
13. Шприц 20 мл, Luer Lock - 1 шт</w:t>
            </w:r>
          </w:p>
          <w:p>
            <w:pPr>
              <w:spacing w:after="20"/>
              <w:ind w:left="20"/>
              <w:jc w:val="both"/>
            </w:pPr>
            <w:r>
              <w:rPr>
                <w:rFonts w:ascii="Times New Roman"/>
                <w:b w:val="false"/>
                <w:i w:val="false"/>
                <w:color w:val="000000"/>
                <w:sz w:val="20"/>
              </w:rPr>
              <w:t>
14. Линия мониторинга давления 500 psi, 120 см - 1 шт</w:t>
            </w:r>
          </w:p>
          <w:p>
            <w:pPr>
              <w:spacing w:after="20"/>
              <w:ind w:left="20"/>
              <w:jc w:val="both"/>
            </w:pPr>
            <w:r>
              <w:rPr>
                <w:rFonts w:ascii="Times New Roman"/>
                <w:b w:val="false"/>
                <w:i w:val="false"/>
                <w:color w:val="000000"/>
                <w:sz w:val="20"/>
              </w:rPr>
              <w:t>
15. Покрытие на стол 137×180 см - 1 шт</w:t>
            </w:r>
          </w:p>
          <w:p>
            <w:pPr>
              <w:spacing w:after="20"/>
              <w:ind w:left="20"/>
              <w:jc w:val="both"/>
            </w:pPr>
            <w:r>
              <w:rPr>
                <w:rFonts w:ascii="Times New Roman"/>
                <w:b w:val="false"/>
                <w:i w:val="false"/>
                <w:color w:val="000000"/>
                <w:sz w:val="20"/>
              </w:rPr>
              <w:t>
16. Халат одноразовый XL - 1 шт</w:t>
            </w:r>
          </w:p>
          <w:p>
            <w:pPr>
              <w:spacing w:after="20"/>
              <w:ind w:left="20"/>
              <w:jc w:val="both"/>
            </w:pPr>
            <w:r>
              <w:rPr>
                <w:rFonts w:ascii="Times New Roman"/>
                <w:b w:val="false"/>
                <w:i w:val="false"/>
                <w:color w:val="000000"/>
                <w:sz w:val="20"/>
              </w:rPr>
              <w:t>
17. Халат одноразовый усиленный L - 1 шт</w:t>
            </w:r>
          </w:p>
          <w:p>
            <w:pPr>
              <w:spacing w:after="20"/>
              <w:ind w:left="20"/>
              <w:jc w:val="both"/>
            </w:pPr>
            <w:r>
              <w:rPr>
                <w:rFonts w:ascii="Times New Roman"/>
                <w:b w:val="false"/>
                <w:i w:val="false"/>
                <w:color w:val="000000"/>
                <w:sz w:val="20"/>
              </w:rPr>
              <w:t>
18. Ангиографическая простыня одноразовая 280×330 см с четырьмя отверстиями - 1 шт</w:t>
            </w:r>
          </w:p>
          <w:p>
            <w:pPr>
              <w:spacing w:after="20"/>
              <w:ind w:left="20"/>
              <w:jc w:val="both"/>
            </w:pPr>
            <w:r>
              <w:rPr>
                <w:rFonts w:ascii="Times New Roman"/>
                <w:b w:val="false"/>
                <w:i w:val="false"/>
                <w:color w:val="000000"/>
                <w:sz w:val="20"/>
              </w:rPr>
              <w:t>
19. Покрытие защитное на стол 150×250 см - 1 шт</w:t>
            </w:r>
          </w:p>
          <w:p>
            <w:pPr>
              <w:spacing w:after="20"/>
              <w:ind w:left="20"/>
              <w:jc w:val="both"/>
            </w:pPr>
            <w:r>
              <w:rPr>
                <w:rFonts w:ascii="Times New Roman"/>
                <w:b w:val="false"/>
                <w:i w:val="false"/>
                <w:color w:val="000000"/>
                <w:sz w:val="20"/>
              </w:rPr>
              <w:t>
20. Покрытие для снимков R 35, диаметром 100 см, из полиэтилена - 1 шт</w:t>
            </w:r>
          </w:p>
          <w:p>
            <w:pPr>
              <w:spacing w:after="20"/>
              <w:ind w:left="20"/>
              <w:jc w:val="both"/>
            </w:pPr>
            <w:r>
              <w:rPr>
                <w:rFonts w:ascii="Times New Roman"/>
                <w:b w:val="false"/>
                <w:i w:val="false"/>
                <w:color w:val="000000"/>
                <w:sz w:val="20"/>
              </w:rPr>
              <w:t>
21. Защитное покрытие 100×102 см, из полиэтилена толщиной 50 мкм - 1 шт</w:t>
            </w:r>
          </w:p>
          <w:p>
            <w:pPr>
              <w:spacing w:after="20"/>
              <w:ind w:left="20"/>
              <w:jc w:val="both"/>
            </w:pPr>
            <w:r>
              <w:rPr>
                <w:rFonts w:ascii="Times New Roman"/>
                <w:b w:val="false"/>
                <w:i w:val="false"/>
                <w:color w:val="000000"/>
                <w:sz w:val="20"/>
              </w:rPr>
              <w:t>
22. Салфетка 10×10 см, 12-слойная - 30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процедурный одноразовый стерильный для диализа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процедурный одноразовый стерильный для диализа №1</w:t>
            </w:r>
          </w:p>
          <w:p>
            <w:pPr>
              <w:spacing w:after="20"/>
              <w:ind w:left="20"/>
              <w:jc w:val="both"/>
            </w:pPr>
            <w:r>
              <w:rPr>
                <w:rFonts w:ascii="Times New Roman"/>
                <w:b w:val="false"/>
                <w:i w:val="false"/>
                <w:color w:val="000000"/>
                <w:sz w:val="20"/>
              </w:rPr>
              <w:t>
Часть 1. Набор для начала процедуры:</w:t>
            </w:r>
          </w:p>
          <w:p>
            <w:pPr>
              <w:spacing w:after="20"/>
              <w:ind w:left="20"/>
              <w:jc w:val="both"/>
            </w:pPr>
            <w:r>
              <w:rPr>
                <w:rFonts w:ascii="Times New Roman"/>
                <w:b w:val="false"/>
                <w:i w:val="false"/>
                <w:color w:val="000000"/>
                <w:sz w:val="20"/>
              </w:rPr>
              <w:t>
1. Тампон марлевый, без рентенконтрастной нити, размером 5 см - 5 шт</w:t>
            </w:r>
          </w:p>
          <w:p>
            <w:pPr>
              <w:spacing w:after="20"/>
              <w:ind w:left="20"/>
              <w:jc w:val="both"/>
            </w:pPr>
            <w:r>
              <w:rPr>
                <w:rFonts w:ascii="Times New Roman"/>
                <w:b w:val="false"/>
                <w:i w:val="false"/>
                <w:color w:val="000000"/>
                <w:sz w:val="20"/>
              </w:rPr>
              <w:t>
2. Покрытие без липкого края 38×45 см - 1 шт</w:t>
            </w:r>
          </w:p>
          <w:p>
            <w:pPr>
              <w:spacing w:after="20"/>
              <w:ind w:left="20"/>
              <w:jc w:val="both"/>
            </w:pPr>
            <w:r>
              <w:rPr>
                <w:rFonts w:ascii="Times New Roman"/>
                <w:b w:val="false"/>
                <w:i w:val="false"/>
                <w:color w:val="000000"/>
                <w:sz w:val="20"/>
              </w:rPr>
              <w:t>
3. Салфетка марлевая 5×5 см, 12-слойная - 5 шт</w:t>
            </w:r>
          </w:p>
          <w:p>
            <w:pPr>
              <w:spacing w:after="20"/>
              <w:ind w:left="20"/>
              <w:jc w:val="both"/>
            </w:pPr>
            <w:r>
              <w:rPr>
                <w:rFonts w:ascii="Times New Roman"/>
                <w:b w:val="false"/>
                <w:i w:val="false"/>
                <w:color w:val="000000"/>
                <w:sz w:val="20"/>
              </w:rPr>
              <w:t>
4. Пластырная полоска 2×7 см - 6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процедурный одноразовый стерильный для диализа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процедурный одноразовый стерильный для диализа №2</w:t>
            </w:r>
          </w:p>
          <w:p>
            <w:pPr>
              <w:spacing w:after="20"/>
              <w:ind w:left="20"/>
              <w:jc w:val="both"/>
            </w:pPr>
            <w:r>
              <w:rPr>
                <w:rFonts w:ascii="Times New Roman"/>
                <w:b w:val="false"/>
                <w:i w:val="false"/>
                <w:color w:val="000000"/>
                <w:sz w:val="20"/>
              </w:rPr>
              <w:t>
Часть 1. Набор для начала процедуры:</w:t>
            </w:r>
          </w:p>
          <w:p>
            <w:pPr>
              <w:spacing w:after="20"/>
              <w:ind w:left="20"/>
              <w:jc w:val="both"/>
            </w:pPr>
            <w:r>
              <w:rPr>
                <w:rFonts w:ascii="Times New Roman"/>
                <w:b w:val="false"/>
                <w:i w:val="false"/>
                <w:color w:val="000000"/>
                <w:sz w:val="20"/>
              </w:rPr>
              <w:t>
1. Маска трехслойная на резинках - 1 шт</w:t>
            </w:r>
          </w:p>
          <w:p>
            <w:pPr>
              <w:spacing w:after="20"/>
              <w:ind w:left="20"/>
              <w:jc w:val="both"/>
            </w:pPr>
            <w:r>
              <w:rPr>
                <w:rFonts w:ascii="Times New Roman"/>
                <w:b w:val="false"/>
                <w:i w:val="false"/>
                <w:color w:val="000000"/>
                <w:sz w:val="20"/>
              </w:rPr>
              <w:t xml:space="preserve">
 2. Перчатки медицинские смотровые размером 7 - 1 пара </w:t>
            </w:r>
          </w:p>
          <w:p>
            <w:pPr>
              <w:spacing w:after="20"/>
              <w:ind w:left="20"/>
              <w:jc w:val="both"/>
            </w:pPr>
            <w:r>
              <w:rPr>
                <w:rFonts w:ascii="Times New Roman"/>
                <w:b w:val="false"/>
                <w:i w:val="false"/>
                <w:color w:val="000000"/>
                <w:sz w:val="20"/>
              </w:rPr>
              <w:t xml:space="preserve">
 3. Тампон нетканый без рентенконтрастной нити, размером 5 см - 5 шт </w:t>
            </w:r>
          </w:p>
          <w:p>
            <w:pPr>
              <w:spacing w:after="20"/>
              <w:ind w:left="20"/>
              <w:jc w:val="both"/>
            </w:pPr>
            <w:r>
              <w:rPr>
                <w:rFonts w:ascii="Times New Roman"/>
                <w:b w:val="false"/>
                <w:i w:val="false"/>
                <w:color w:val="000000"/>
                <w:sz w:val="20"/>
              </w:rPr>
              <w:t>
4. Покрытие без липкого края 50×75 см - 1 шт</w:t>
            </w:r>
          </w:p>
          <w:p>
            <w:pPr>
              <w:spacing w:after="20"/>
              <w:ind w:left="20"/>
              <w:jc w:val="both"/>
            </w:pPr>
            <w:r>
              <w:rPr>
                <w:rFonts w:ascii="Times New Roman"/>
                <w:b w:val="false"/>
                <w:i w:val="false"/>
                <w:color w:val="000000"/>
                <w:sz w:val="20"/>
              </w:rPr>
              <w:t xml:space="preserve">
 5. Шприц 5 мл, Luer - 2 шт </w:t>
            </w:r>
          </w:p>
          <w:p>
            <w:pPr>
              <w:spacing w:after="20"/>
              <w:ind w:left="20"/>
              <w:jc w:val="both"/>
            </w:pPr>
            <w:r>
              <w:rPr>
                <w:rFonts w:ascii="Times New Roman"/>
                <w:b w:val="false"/>
                <w:i w:val="false"/>
                <w:color w:val="000000"/>
                <w:sz w:val="20"/>
              </w:rPr>
              <w:t>
6. Салфетка нетканая 7,5×7,5 см, 12-слойная - 5 шт</w:t>
            </w:r>
          </w:p>
          <w:p>
            <w:pPr>
              <w:spacing w:after="20"/>
              <w:ind w:left="20"/>
              <w:jc w:val="both"/>
            </w:pPr>
            <w:r>
              <w:rPr>
                <w:rFonts w:ascii="Times New Roman"/>
                <w:b w:val="false"/>
                <w:i w:val="false"/>
                <w:color w:val="000000"/>
                <w:sz w:val="20"/>
              </w:rPr>
              <w:t>
7. Пластырная полоска 2×7 см - 6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нестерильный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нестерильный, одноразового применения объемом 125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 ложкой, нестерильный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 ложкой, нестерильный, одноразового применения объемом 125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 ложкой, нестерильный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 ложкой, нестерильный, одноразового применения объемом 30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 ложкой, стерильный, одноразового применения объемом 125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 ложкой,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 ложкой, стерильный, одноразового применения объемом 30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стерильный, одноразового применения объемом 125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стерильный, одноразового применения объемом 30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нестерильный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нестерильный, одноразового применения объемом 30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стерильный объемом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нестерильный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сбора биологического материала, нестерильный объемом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для клинико-лабораторных исследований при эндокринных заболеваниях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набор для клинико-лабораторных исследований при эндокринных заболеваниях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с желтой крышкой, объемом 5,0 мл, размером 13х100 мм - 4 шт;</w:t>
            </w:r>
          </w:p>
          <w:p>
            <w:pPr>
              <w:spacing w:after="20"/>
              <w:ind w:left="20"/>
              <w:jc w:val="both"/>
            </w:pPr>
            <w:r>
              <w:rPr>
                <w:rFonts w:ascii="Times New Roman"/>
                <w:b w:val="false"/>
                <w:i w:val="false"/>
                <w:color w:val="000000"/>
                <w:sz w:val="20"/>
              </w:rPr>
              <w:t>
2) Одноразовые стерильные вакуумные пробирки для забора и хранения венозной крови, плазмы крови, сыворотки крови с К2 ЭДТА (двукалиевая соль ЭДТА) для гематологических исследований, со светло-фиолетовой крышкой, объемом 4,0 мл, размером 13х75 мм - 1 шт;</w:t>
            </w:r>
          </w:p>
          <w:p>
            <w:pPr>
              <w:spacing w:after="20"/>
              <w:ind w:left="20"/>
              <w:jc w:val="both"/>
            </w:pPr>
            <w:r>
              <w:rPr>
                <w:rFonts w:ascii="Times New Roman"/>
                <w:b w:val="false"/>
                <w:i w:val="false"/>
                <w:color w:val="000000"/>
                <w:sz w:val="20"/>
              </w:rPr>
              <w:t>
3)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 мл, размером 13х75 мм - 1 шт;</w:t>
            </w:r>
          </w:p>
          <w:p>
            <w:pPr>
              <w:spacing w:after="20"/>
              <w:ind w:left="20"/>
              <w:jc w:val="both"/>
            </w:pPr>
            <w:r>
              <w:rPr>
                <w:rFonts w:ascii="Times New Roman"/>
                <w:b w:val="false"/>
                <w:i w:val="false"/>
                <w:color w:val="000000"/>
                <w:sz w:val="20"/>
              </w:rPr>
              <w:t>
4) Одноразовые стерильные вакуумные пробирки для забора и хранения венозной крови, плазмы крови, сыворотки крови с натрия фторидом и калия оксалатом для измерения глюкозы в плазме, с серой крышкой, объемом 2,0 мл, размером 13х75 мм - 1 шт;</w:t>
            </w:r>
          </w:p>
          <w:p>
            <w:pPr>
              <w:spacing w:after="20"/>
              <w:ind w:left="20"/>
              <w:jc w:val="both"/>
            </w:pPr>
            <w:r>
              <w:rPr>
                <w:rFonts w:ascii="Times New Roman"/>
                <w:b w:val="false"/>
                <w:i w:val="false"/>
                <w:color w:val="000000"/>
                <w:sz w:val="20"/>
              </w:rPr>
              <w:t>
5) Иглодержатель - 1 шт;</w:t>
            </w:r>
          </w:p>
          <w:p>
            <w:pPr>
              <w:spacing w:after="20"/>
              <w:ind w:left="20"/>
              <w:jc w:val="both"/>
            </w:pPr>
            <w:r>
              <w:rPr>
                <w:rFonts w:ascii="Times New Roman"/>
                <w:b w:val="false"/>
                <w:i w:val="false"/>
                <w:color w:val="000000"/>
                <w:sz w:val="20"/>
              </w:rPr>
              <w:t>
6) Стерильные медицинские двухсторонние иглы однократного применения 21Gх1 1/2" (0,8x38 мм), цвет зеленый - 1 шт;</w:t>
            </w:r>
          </w:p>
          <w:p>
            <w:pPr>
              <w:spacing w:after="20"/>
              <w:ind w:left="20"/>
              <w:jc w:val="both"/>
            </w:pPr>
            <w:r>
              <w:rPr>
                <w:rFonts w:ascii="Times New Roman"/>
                <w:b w:val="false"/>
                <w:i w:val="false"/>
                <w:color w:val="000000"/>
                <w:sz w:val="20"/>
              </w:rPr>
              <w:t>
7) Пластырь гемостатический, стерильный - 1 шт;</w:t>
            </w:r>
          </w:p>
          <w:p>
            <w:pPr>
              <w:spacing w:after="20"/>
              <w:ind w:left="20"/>
              <w:jc w:val="both"/>
            </w:pPr>
            <w:r>
              <w:rPr>
                <w:rFonts w:ascii="Times New Roman"/>
                <w:b w:val="false"/>
                <w:i w:val="false"/>
                <w:color w:val="000000"/>
                <w:sz w:val="20"/>
              </w:rPr>
              <w:t>
8) Спиртовые салфетки однократного применения - 2 шт;</w:t>
            </w:r>
          </w:p>
          <w:p>
            <w:pPr>
              <w:spacing w:after="20"/>
              <w:ind w:left="20"/>
              <w:jc w:val="both"/>
            </w:pPr>
            <w:r>
              <w:rPr>
                <w:rFonts w:ascii="Times New Roman"/>
                <w:b w:val="false"/>
                <w:i w:val="false"/>
                <w:color w:val="000000"/>
                <w:sz w:val="20"/>
              </w:rPr>
              <w:t>
9) Пробирки вакуумные стерильные для микробиологического анализа мочи с консервантом объемом 9,5 мл - 1 шт;</w:t>
            </w:r>
          </w:p>
          <w:p>
            <w:pPr>
              <w:spacing w:after="20"/>
              <w:ind w:left="20"/>
              <w:jc w:val="both"/>
            </w:pPr>
            <w:r>
              <w:rPr>
                <w:rFonts w:ascii="Times New Roman"/>
                <w:b w:val="false"/>
                <w:i w:val="false"/>
                <w:color w:val="000000"/>
                <w:sz w:val="20"/>
              </w:rPr>
              <w:t>
10) Контейнер со встроенным устройством бесконтактного переноса мочи 120 мл - 1 шт. Одноразовые стерильные вакуумные пробирки для забора и хранения венозной крови, плазмы крови, сыворотки крови, Пробирки вакуумные стерильные для микробиологического анализа мочи с консервантом состоят из трех основных частей: пробирки, крышки и резиновой пробки. Пробирки вакуумные пластиковые изготовлены из легкого, прозрачного, нетоксичного медицинского полиэтилентерефталата (ПЭТ). Крышки с вертикальными бороздками изготовлены из полипропилена (размер 16) и из полиэтилена (размер 13), обеспечивают герметичность и безопасность, защищают от прикосновений с внутренней поверхностью пробки. Цвет крышек различный, в зависимости от добавок. Пробки резиновые изготовлены из хлорбутилкаучука, покрыты гемоотталкивающим репеллентом. Пробирка вакуумная стерильная для микробиологического анализа мочи содержит консервант № 3. Поддерживает бактериальную стабильность образца до 48 часов при комнатной температуре. Цвет крышки – оливковый. Размер пробирки - 16х100 мм. Номинальный объем - 9,5 мл. Иглодержатель представляет собой неокрашенное, прозрачное или полупрозрачное устройство, соединя-ющее двухстороннюю иглу с вакуумной пробиркой для системы забора крови. Для одноразового использования. Стерильная медицинская двухсторонняя игла однократного применения (игла двухсторонняя стандартная)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колпачка (футляра). Изделие стерильное, для одноразового использования.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Контейнер со встроенным устройством для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контейнер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и микробиологического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для клинико-лабораторных исследований при беременности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набор для клинико-лабораторных исследований при беременности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с желтой крышкой объемом 5,0 мл, размером 13х100 мм - 4 шт;</w:t>
            </w:r>
          </w:p>
          <w:p>
            <w:pPr>
              <w:spacing w:after="20"/>
              <w:ind w:left="20"/>
              <w:jc w:val="both"/>
            </w:pPr>
            <w:r>
              <w:rPr>
                <w:rFonts w:ascii="Times New Roman"/>
                <w:b w:val="false"/>
                <w:i w:val="false"/>
                <w:color w:val="000000"/>
                <w:sz w:val="20"/>
              </w:rPr>
              <w:t>
2) Одноразовые стерильные вакуумные пробирки для забора и хранения венозной крови, плазмы крови, сыворотки крови с К2 ЭДТА (двукалиевая соль ЭДТА) для гематологических исследований, со светло-фиолетовой крышкой, объемом 2,0 мл, размером 13х75 мм - 1 шт;</w:t>
            </w:r>
          </w:p>
          <w:p>
            <w:pPr>
              <w:spacing w:after="20"/>
              <w:ind w:left="20"/>
              <w:jc w:val="both"/>
            </w:pPr>
            <w:r>
              <w:rPr>
                <w:rFonts w:ascii="Times New Roman"/>
                <w:b w:val="false"/>
                <w:i w:val="false"/>
                <w:color w:val="000000"/>
                <w:sz w:val="20"/>
              </w:rPr>
              <w:t>
3) Одноразовые стерильные вакуумные пробирки для забора и хранения венозной крови, плазмы крови, сыворотки крови, с натрия цитратом 3,8% (1:9) для исследования системы гемостаза, с голубой крышкой объемом 3,5 мл, размером 13х75 мм - 1 шт;</w:t>
            </w:r>
          </w:p>
          <w:p>
            <w:pPr>
              <w:spacing w:after="20"/>
              <w:ind w:left="20"/>
              <w:jc w:val="both"/>
            </w:pPr>
            <w:r>
              <w:rPr>
                <w:rFonts w:ascii="Times New Roman"/>
                <w:b w:val="false"/>
                <w:i w:val="false"/>
                <w:color w:val="000000"/>
                <w:sz w:val="20"/>
              </w:rPr>
              <w:t>
4)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 мл, размером 13х75 мм - 1 шт;</w:t>
            </w:r>
          </w:p>
          <w:p>
            <w:pPr>
              <w:spacing w:after="20"/>
              <w:ind w:left="20"/>
              <w:jc w:val="both"/>
            </w:pPr>
            <w:r>
              <w:rPr>
                <w:rFonts w:ascii="Times New Roman"/>
                <w:b w:val="false"/>
                <w:i w:val="false"/>
                <w:color w:val="000000"/>
                <w:sz w:val="20"/>
              </w:rPr>
              <w:t>
5) Иглодержатель - 1 шт;</w:t>
            </w:r>
          </w:p>
          <w:p>
            <w:pPr>
              <w:spacing w:after="20"/>
              <w:ind w:left="20"/>
              <w:jc w:val="both"/>
            </w:pPr>
            <w:r>
              <w:rPr>
                <w:rFonts w:ascii="Times New Roman"/>
                <w:b w:val="false"/>
                <w:i w:val="false"/>
                <w:color w:val="000000"/>
                <w:sz w:val="20"/>
              </w:rPr>
              <w:t>
6) Стерильные медицинские двухсторонние иглы однократного применения 21Gх1 1/2" (0,8x38 мм) - 1 шт;</w:t>
            </w:r>
          </w:p>
          <w:p>
            <w:pPr>
              <w:spacing w:after="20"/>
              <w:ind w:left="20"/>
              <w:jc w:val="both"/>
            </w:pPr>
            <w:r>
              <w:rPr>
                <w:rFonts w:ascii="Times New Roman"/>
                <w:b w:val="false"/>
                <w:i w:val="false"/>
                <w:color w:val="000000"/>
                <w:sz w:val="20"/>
              </w:rPr>
              <w:t>
7) Пластырь гемостатический, стерильный - 1 шт;</w:t>
            </w:r>
          </w:p>
          <w:p>
            <w:pPr>
              <w:spacing w:after="20"/>
              <w:ind w:left="20"/>
              <w:jc w:val="both"/>
            </w:pPr>
            <w:r>
              <w:rPr>
                <w:rFonts w:ascii="Times New Roman"/>
                <w:b w:val="false"/>
                <w:i w:val="false"/>
                <w:color w:val="000000"/>
                <w:sz w:val="20"/>
              </w:rPr>
              <w:t>
8) Спиртовые салфетки однократного применения - 1 шт;</w:t>
            </w:r>
          </w:p>
          <w:p>
            <w:pPr>
              <w:spacing w:after="20"/>
              <w:ind w:left="20"/>
              <w:jc w:val="both"/>
            </w:pPr>
            <w:r>
              <w:rPr>
                <w:rFonts w:ascii="Times New Roman"/>
                <w:b w:val="false"/>
                <w:i w:val="false"/>
                <w:color w:val="000000"/>
                <w:sz w:val="20"/>
              </w:rPr>
              <w:t>
9) Пробирки вакуумные стерильные для микробиологического анализа мочи с консервантом объемом 9,5 мл - 1 шт.</w:t>
            </w:r>
          </w:p>
          <w:p>
            <w:pPr>
              <w:spacing w:after="20"/>
              <w:ind w:left="20"/>
              <w:jc w:val="both"/>
            </w:pPr>
            <w:r>
              <w:rPr>
                <w:rFonts w:ascii="Times New Roman"/>
                <w:b w:val="false"/>
                <w:i w:val="false"/>
                <w:color w:val="000000"/>
                <w:sz w:val="20"/>
              </w:rPr>
              <w:t>
10) Контейнер со встроенным устройством бесконтактного переноса мочи 120 мл - 1 шт. Одноразовые стерильные вакуумные пробирки для забора и хранения венозной крови, плазмы крови, сыворотки крови, Пробирки вакуумные стерильные для микробиологического анализа мочи с консервантом состоят из трех основных частей: пробирки, крышки и резиновой пробки. Пробирки вакуумные пластиковые изготовлены из легкого, прозрачного, нетоксичного медицинского полиэтилентерефталата (ПЭТ). Крышки с вертикальными бороздками изготовлены из полипропилена (размер 16) и из полиэтилена (размер 13), обеспечивают герметичность и безопасность, защищают от прикосновений с внутренней поверхностью пробки. Цвет крышек различный, в зависимости от добавок. Пробки резиновые изготовлены из хлорбутилкаучука, покрыты гемоотталкивающим репеллентом. Пробирка вакуумная стерильная для микробиологического анализа мочи содержит консервант № 3. Поддерживает бактериальную стабильность образцадо 48 часов при комнатной температуре. Цвет крышки – оливковый. Размер пробирки - 16х100 мм. Номинальный объем - 9,5 мл. Для одноразового использования. Иглодержатель представляет собой неокрашенное, прозрачное или полупрозрачное устройство, соединяющее двухстороннюю иглу с вакуумной пробиркой для системы забора крови. Для одноразового использования. Стерильная медицинская двухсторонняя игла однократного применения (игла двухсторонняя стандартная)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колпачка (футляра). Изделие стерильное, для одноразового использования.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Контейнер со встроенным устройством для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контейнер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и микробиологического анализа. На крышке имеется отверстие для вакуумной пробирки, со встроенной иглой с резиновой мембраной дляпрокалывания крышки пробирки. Полный объем контейнера 120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для клинико-лабораторных исследований "Кардиохирургический тип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набор для клинико-лабораторных исследований "Кардиохирургический тип – 1"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с желтой крышкой, объемом 5,0 мл, размером 13х100 мм - 4 шт;</w:t>
            </w:r>
          </w:p>
          <w:p>
            <w:pPr>
              <w:spacing w:after="20"/>
              <w:ind w:left="20"/>
              <w:jc w:val="both"/>
            </w:pPr>
            <w:r>
              <w:rPr>
                <w:rFonts w:ascii="Times New Roman"/>
                <w:b w:val="false"/>
                <w:i w:val="false"/>
                <w:color w:val="000000"/>
                <w:sz w:val="20"/>
              </w:rPr>
              <w:t>
2) Одноразовые стерильные вакуумные пробирки для забора и хранения венозной крови, плазмы крови, сыворотки крови с К2 ЭДТА (двукалиевая соль ЭДТА) для гематологических исследований, со светло-фиолетовой крышкой, объемом 2,0 мл, размером 13х75 мм - 1 шт;</w:t>
            </w:r>
          </w:p>
          <w:p>
            <w:pPr>
              <w:spacing w:after="20"/>
              <w:ind w:left="20"/>
              <w:jc w:val="both"/>
            </w:pPr>
            <w:r>
              <w:rPr>
                <w:rFonts w:ascii="Times New Roman"/>
                <w:b w:val="false"/>
                <w:i w:val="false"/>
                <w:color w:val="000000"/>
                <w:sz w:val="20"/>
              </w:rPr>
              <w:t>
3)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 мл, размером 13х75 мм - 1 шт;</w:t>
            </w:r>
          </w:p>
          <w:p>
            <w:pPr>
              <w:spacing w:after="20"/>
              <w:ind w:left="20"/>
              <w:jc w:val="both"/>
            </w:pPr>
            <w:r>
              <w:rPr>
                <w:rFonts w:ascii="Times New Roman"/>
                <w:b w:val="false"/>
                <w:i w:val="false"/>
                <w:color w:val="000000"/>
                <w:sz w:val="20"/>
              </w:rPr>
              <w:t>
4) Одноразовые стерильные вакуумные пробирки для забора и хранения венозной крови, плазмы крови, сыворотки крови с натрия фторидом и калия оксалатом для измерения глюкозы в плазме, с серой крышкой, объемом 2,0 мл, размером 13х75 мм - 1 шт;</w:t>
            </w:r>
          </w:p>
          <w:p>
            <w:pPr>
              <w:spacing w:after="20"/>
              <w:ind w:left="20"/>
              <w:jc w:val="both"/>
            </w:pPr>
            <w:r>
              <w:rPr>
                <w:rFonts w:ascii="Times New Roman"/>
                <w:b w:val="false"/>
                <w:i w:val="false"/>
                <w:color w:val="000000"/>
                <w:sz w:val="20"/>
              </w:rPr>
              <w:t>
5) Одноразовые стерильные вакуумные пробирки для забора и хранения венозной крови, плазмы крови, сыворотки крови, с натрия цитратом 3,8% (1:9) для исследования системы гемостаза, с голубой крышкой, объемом 3,5 мл, размером 13х75 мм - 1 шт;</w:t>
            </w:r>
          </w:p>
          <w:p>
            <w:pPr>
              <w:spacing w:after="20"/>
              <w:ind w:left="20"/>
              <w:jc w:val="both"/>
            </w:pPr>
            <w:r>
              <w:rPr>
                <w:rFonts w:ascii="Times New Roman"/>
                <w:b w:val="false"/>
                <w:i w:val="false"/>
                <w:color w:val="000000"/>
                <w:sz w:val="20"/>
              </w:rPr>
              <w:t>
6) Контейнер со встроенным устройством бесконтактного переноса мочи объемом 120 мл - 1 шт;</w:t>
            </w:r>
          </w:p>
          <w:p>
            <w:pPr>
              <w:spacing w:after="20"/>
              <w:ind w:left="20"/>
              <w:jc w:val="both"/>
            </w:pPr>
            <w:r>
              <w:rPr>
                <w:rFonts w:ascii="Times New Roman"/>
                <w:b w:val="false"/>
                <w:i w:val="false"/>
                <w:color w:val="000000"/>
                <w:sz w:val="20"/>
              </w:rPr>
              <w:t>
7) Пробирки вакуумные стерильные для общего анализа мочи с желтой крышкой, объемом 10,0 мл, размером 16х100 мм - 1 шт;</w:t>
            </w:r>
          </w:p>
          <w:p>
            <w:pPr>
              <w:spacing w:after="20"/>
              <w:ind w:left="20"/>
              <w:jc w:val="both"/>
            </w:pPr>
            <w:r>
              <w:rPr>
                <w:rFonts w:ascii="Times New Roman"/>
                <w:b w:val="false"/>
                <w:i w:val="false"/>
                <w:color w:val="000000"/>
                <w:sz w:val="20"/>
              </w:rPr>
              <w:t>
8) Пробирка для определения на яйце-глист методом соскоба - 1 шт;</w:t>
            </w:r>
          </w:p>
          <w:p>
            <w:pPr>
              <w:spacing w:after="20"/>
              <w:ind w:left="20"/>
              <w:jc w:val="both"/>
            </w:pPr>
            <w:r>
              <w:rPr>
                <w:rFonts w:ascii="Times New Roman"/>
                <w:b w:val="false"/>
                <w:i w:val="false"/>
                <w:color w:val="000000"/>
                <w:sz w:val="20"/>
              </w:rPr>
              <w:t>
9) Контейнер для сбора биологического материала для копрологического исследования - 1 шт;</w:t>
            </w:r>
          </w:p>
          <w:p>
            <w:pPr>
              <w:spacing w:after="20"/>
              <w:ind w:left="20"/>
              <w:jc w:val="both"/>
            </w:pPr>
            <w:r>
              <w:rPr>
                <w:rFonts w:ascii="Times New Roman"/>
                <w:b w:val="false"/>
                <w:i w:val="false"/>
                <w:color w:val="000000"/>
                <w:sz w:val="20"/>
              </w:rPr>
              <w:t>
10) Иглодержатель - 1 шт;</w:t>
            </w:r>
          </w:p>
          <w:p>
            <w:pPr>
              <w:spacing w:after="20"/>
              <w:ind w:left="20"/>
              <w:jc w:val="both"/>
            </w:pPr>
            <w:r>
              <w:rPr>
                <w:rFonts w:ascii="Times New Roman"/>
                <w:b w:val="false"/>
                <w:i w:val="false"/>
                <w:color w:val="000000"/>
                <w:sz w:val="20"/>
              </w:rPr>
              <w:t>
11) Стерильные медицинские двухсторонние иглы однократного применения 22Gх1 1/2 (0,7x38 мм), цвет черный - 1 шт;</w:t>
            </w:r>
          </w:p>
          <w:p>
            <w:pPr>
              <w:spacing w:after="20"/>
              <w:ind w:left="20"/>
              <w:jc w:val="both"/>
            </w:pPr>
            <w:r>
              <w:rPr>
                <w:rFonts w:ascii="Times New Roman"/>
                <w:b w:val="false"/>
                <w:i w:val="false"/>
                <w:color w:val="000000"/>
                <w:sz w:val="20"/>
              </w:rPr>
              <w:t>
12) Пластырь гемостатический, стерильный - 1 шт;</w:t>
            </w:r>
          </w:p>
          <w:p>
            <w:pPr>
              <w:spacing w:after="20"/>
              <w:ind w:left="20"/>
              <w:jc w:val="both"/>
            </w:pPr>
            <w:r>
              <w:rPr>
                <w:rFonts w:ascii="Times New Roman"/>
                <w:b w:val="false"/>
                <w:i w:val="false"/>
                <w:color w:val="000000"/>
                <w:sz w:val="20"/>
              </w:rPr>
              <w:t>
13) Спиртовые салфетки однократного применения - 2 шт;</w:t>
            </w:r>
          </w:p>
          <w:p>
            <w:pPr>
              <w:spacing w:after="20"/>
              <w:ind w:left="20"/>
              <w:jc w:val="both"/>
            </w:pPr>
            <w:r>
              <w:rPr>
                <w:rFonts w:ascii="Times New Roman"/>
                <w:b w:val="false"/>
                <w:i w:val="false"/>
                <w:color w:val="000000"/>
                <w:sz w:val="20"/>
              </w:rPr>
              <w:t>
14) Предметное стекло шлифованное - 2 шт;</w:t>
            </w:r>
          </w:p>
          <w:p>
            <w:pPr>
              <w:spacing w:after="20"/>
              <w:ind w:left="20"/>
              <w:jc w:val="both"/>
            </w:pPr>
            <w:r>
              <w:rPr>
                <w:rFonts w:ascii="Times New Roman"/>
                <w:b w:val="false"/>
                <w:i w:val="false"/>
                <w:color w:val="000000"/>
                <w:sz w:val="20"/>
              </w:rPr>
              <w:t>
15) Покровное стекло - 2 шт. Пробирки для забора и хранения венозной крови, для общего анализа мочи состоят из пробирки, крышки и резиновой пробки. Пробирки изготовлены из прочного полиэтилентерефталата (ПЭТ), имеют круглое дно, подходят ко всем видам центрифуг, должны выдерживать ускорение до 3000 g по продольной оси. Крышки с вертикальными бороздками изготовлены из полипропилена (размер 16) и из полиэтилена (размер 13), защищают от прикосновений с внутренней поверхностью пробки. Цвет пробирок для крови различный, в зависимости от добавок. Пробки резиновые изготовлены из хлорбутилкаучука, покрыты гемоотталкивающим репеллентом. Пробирки для определения на яйцеглист методом соскоба состоят из укупоренной резиновой пробкой или винтовой крышкой пробирки из полиэтилентерефталата и палочки с ватным тампоном на одном конце диаметром 5 мм, длина тампона 15 мм, общая длина палочки от 120 до 150 мм. Контейнер объемом 120 мл для бесконтактного переноса мочи изготовлен из полипропилена, имеет градуировку до 100 мл, на крышке желтого цвета имеется отверстие для вакуумной пробирки со встроенной иглой с резиновой мембраной для прокалывания крышки пробирки. Иглодержатель – прозрачное или полупрозрачное нестерильное устройство с внутренней резьбой не менее 0,5 оборота, соединяет и обеспечивает жесткую фиксацию двухсторонней иглы с вакуумной пробиркой.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вставки из полипропилена, резиновой мембраны, колпачка (футляра).Изделие стерильное, для одноразового использования. Пластырь гемостатический обеспечивает изоляцию поврежденной поверхности, профилактику инфицирования, полную атравматичность, высокую сорбционную способность. Спиртовая салфетка – нетканое полотно, пропитанное этиловым или изопропиловым спиртом, упакована в бумагу из алюминиевой фольги. Только для наружного и только для однократного применения! Предметное стекло со шлифованным краем используется для микроскопии. Поверхность стекол гладкая, обезжиренная с отличным светопропусканием. Покровные стекла – квадратные или прямоугольные пластины из стекла с гладкой поверхностью, без царапин и трещин. Основное назначение - покрытие материала, защита образцов. Применяют совместно с предметными стеклами в микроскопии.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для клинико-лабораторных исследований "Кардиохирургический тип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набор для клинико-лабораторных исследований "Кардиохирургический тип – 2"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с желтой крышкой, объемом 5,0 мл, размером 13х100 мм - 4 шт;</w:t>
            </w:r>
          </w:p>
          <w:p>
            <w:pPr>
              <w:spacing w:after="20"/>
              <w:ind w:left="20"/>
              <w:jc w:val="both"/>
            </w:pPr>
            <w:r>
              <w:rPr>
                <w:rFonts w:ascii="Times New Roman"/>
                <w:b w:val="false"/>
                <w:i w:val="false"/>
                <w:color w:val="000000"/>
                <w:sz w:val="20"/>
              </w:rPr>
              <w:t>
2) Одноразовые стерильные вакуумные пробирки для забора и хранения венозной крови, плазмы крови, сыворотки крови с К2 ЭДТА (двукалиевая соль ЭДТА) для гематологических исследований, со светло-фиолетовой крышкой, объемом 2,0 мл, размером 13х75 мм - 1 шт;</w:t>
            </w:r>
          </w:p>
          <w:p>
            <w:pPr>
              <w:spacing w:after="20"/>
              <w:ind w:left="20"/>
              <w:jc w:val="both"/>
            </w:pPr>
            <w:r>
              <w:rPr>
                <w:rFonts w:ascii="Times New Roman"/>
                <w:b w:val="false"/>
                <w:i w:val="false"/>
                <w:color w:val="000000"/>
                <w:sz w:val="20"/>
              </w:rPr>
              <w:t>
3)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 мл, размером 13х75 мм - 1 шт;</w:t>
            </w:r>
          </w:p>
          <w:p>
            <w:pPr>
              <w:spacing w:after="20"/>
              <w:ind w:left="20"/>
              <w:jc w:val="both"/>
            </w:pPr>
            <w:r>
              <w:rPr>
                <w:rFonts w:ascii="Times New Roman"/>
                <w:b w:val="false"/>
                <w:i w:val="false"/>
                <w:color w:val="000000"/>
                <w:sz w:val="20"/>
              </w:rPr>
              <w:t>
4) Одноразовые стерильные вакуумные пробирки для забора и хранения венозной крови, плазмы крови, сыворотки крови с натрия фторидом и калия оксалатом для измерения глюкозы в плазме, с серой крышкой, объемом 2,0 мл, размером 13х75 мм - 1 шт;</w:t>
            </w:r>
          </w:p>
          <w:p>
            <w:pPr>
              <w:spacing w:after="20"/>
              <w:ind w:left="20"/>
              <w:jc w:val="both"/>
            </w:pPr>
            <w:r>
              <w:rPr>
                <w:rFonts w:ascii="Times New Roman"/>
                <w:b w:val="false"/>
                <w:i w:val="false"/>
                <w:color w:val="000000"/>
                <w:sz w:val="20"/>
              </w:rPr>
              <w:t>
5) Одноразовые стерильные вакуумные пробирки для забора и хранения венозной крови, плазмы крови, сыворотки крови, с натрия цитратом 3,8% (1:9) для исследования системы гемостаза, с голубой крышкой, объемом 3,5 мл, размером 13х75 мм - 1 шт;</w:t>
            </w:r>
          </w:p>
          <w:p>
            <w:pPr>
              <w:spacing w:after="20"/>
              <w:ind w:left="20"/>
              <w:jc w:val="both"/>
            </w:pPr>
            <w:r>
              <w:rPr>
                <w:rFonts w:ascii="Times New Roman"/>
                <w:b w:val="false"/>
                <w:i w:val="false"/>
                <w:color w:val="000000"/>
                <w:sz w:val="20"/>
              </w:rPr>
              <w:t>
6) Контейнер со встроенным устройством бесконтактного переноса мочи объемом 120 мл - 1 шт;</w:t>
            </w:r>
          </w:p>
          <w:p>
            <w:pPr>
              <w:spacing w:after="20"/>
              <w:ind w:left="20"/>
              <w:jc w:val="both"/>
            </w:pPr>
            <w:r>
              <w:rPr>
                <w:rFonts w:ascii="Times New Roman"/>
                <w:b w:val="false"/>
                <w:i w:val="false"/>
                <w:color w:val="000000"/>
                <w:sz w:val="20"/>
              </w:rPr>
              <w:t>
7) Пробирки вакуумные стерильные для общего анализа мочи объемом 10,0 мл, размером 16х100 мм - 1 шт;</w:t>
            </w:r>
          </w:p>
          <w:p>
            <w:pPr>
              <w:spacing w:after="20"/>
              <w:ind w:left="20"/>
              <w:jc w:val="both"/>
            </w:pPr>
            <w:r>
              <w:rPr>
                <w:rFonts w:ascii="Times New Roman"/>
                <w:b w:val="false"/>
                <w:i w:val="false"/>
                <w:color w:val="000000"/>
                <w:sz w:val="20"/>
              </w:rPr>
              <w:t>
8) Пробирка для определения на яйце-глист методом соскоба - 1 шт;</w:t>
            </w:r>
          </w:p>
          <w:p>
            <w:pPr>
              <w:spacing w:after="20"/>
              <w:ind w:left="20"/>
              <w:jc w:val="both"/>
            </w:pPr>
            <w:r>
              <w:rPr>
                <w:rFonts w:ascii="Times New Roman"/>
                <w:b w:val="false"/>
                <w:i w:val="false"/>
                <w:color w:val="000000"/>
                <w:sz w:val="20"/>
              </w:rPr>
              <w:t>
9) Контейнер для сбора биологического материала для копрологического исследования - 1 шт; 10) Иглодержатель - 1 шт;</w:t>
            </w:r>
          </w:p>
          <w:p>
            <w:pPr>
              <w:spacing w:after="20"/>
              <w:ind w:left="20"/>
              <w:jc w:val="both"/>
            </w:pPr>
            <w:r>
              <w:rPr>
                <w:rFonts w:ascii="Times New Roman"/>
                <w:b w:val="false"/>
                <w:i w:val="false"/>
                <w:color w:val="000000"/>
                <w:sz w:val="20"/>
              </w:rPr>
              <w:t>
11) Стерильные медицинские двухсторонние иглы однократного применения 21Gх1 1/2" (0,8x38 мм), цвет зеленый - 1 шт;</w:t>
            </w:r>
          </w:p>
          <w:p>
            <w:pPr>
              <w:spacing w:after="20"/>
              <w:ind w:left="20"/>
              <w:jc w:val="both"/>
            </w:pPr>
            <w:r>
              <w:rPr>
                <w:rFonts w:ascii="Times New Roman"/>
                <w:b w:val="false"/>
                <w:i w:val="false"/>
                <w:color w:val="000000"/>
                <w:sz w:val="20"/>
              </w:rPr>
              <w:t>
12) Пластырь гемостатический, стерильный - 1 шт;</w:t>
            </w:r>
          </w:p>
          <w:p>
            <w:pPr>
              <w:spacing w:after="20"/>
              <w:ind w:left="20"/>
              <w:jc w:val="both"/>
            </w:pPr>
            <w:r>
              <w:rPr>
                <w:rFonts w:ascii="Times New Roman"/>
                <w:b w:val="false"/>
                <w:i w:val="false"/>
                <w:color w:val="000000"/>
                <w:sz w:val="20"/>
              </w:rPr>
              <w:t>
13) Спиртовые салфетки однократного применения - 2 шт;</w:t>
            </w:r>
          </w:p>
          <w:p>
            <w:pPr>
              <w:spacing w:after="20"/>
              <w:ind w:left="20"/>
              <w:jc w:val="both"/>
            </w:pPr>
            <w:r>
              <w:rPr>
                <w:rFonts w:ascii="Times New Roman"/>
                <w:b w:val="false"/>
                <w:i w:val="false"/>
                <w:color w:val="000000"/>
                <w:sz w:val="20"/>
              </w:rPr>
              <w:t>
14) Предметное стекло шлифованное - 2 шт;</w:t>
            </w:r>
          </w:p>
          <w:p>
            <w:pPr>
              <w:spacing w:after="20"/>
              <w:ind w:left="20"/>
              <w:jc w:val="both"/>
            </w:pPr>
            <w:r>
              <w:rPr>
                <w:rFonts w:ascii="Times New Roman"/>
                <w:b w:val="false"/>
                <w:i w:val="false"/>
                <w:color w:val="000000"/>
                <w:sz w:val="20"/>
              </w:rPr>
              <w:t>
15) Покровное стекло - 2 шт. Одноразовые стерильные вакуумные пробирки для забора и хранения венозной крови, плазмы крови, сыворотки крови, Пробирки вакуумные cтерильные для общего анализа мочи состоят из трех основных частей: пробирки, крышки и резиновой пробки. Пробирки вакуумные пластиковые изготовлены из легкого, прозрачного, нетоксичного медицинского полиэтилентерефталата (ПЭТ). Крышки с вертикальными бороздками изготовлены из полипропилена (размер 16) и из полиэтилена (размер 13), обеспечивают герметичность и безопасность, защищают от прикосновений с внутренней поверхностью пробки. Цвет крышек различный, в зависимости от добавок. Пробки резиновые изготовлены из хлорбутилкаучука, покрыты гемоотталкивающим репеллентом. Пробирки для определения на яйце-глист методом соскоба состоят из укупоренной пробирки и палочки с ватным тампоном на одном конце. Контейнер со встроенным устройством для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и микробиологического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Иглодержатель представляет собой неокрашенное, прозрачное или полупрозрачное устройство, соединяющее двухстороннюю иглу с вакуумной пробиркой для системы забора крови, имеет внутреннюю резьбу не менее 0,5 оборота, обеспечивающее жесткую фиксацию двухсторонней иглы для надежного крепления. Иглодержатель является направляющим для вакуумной пробирки в момент взятия крови, нестерильный. Стерильная медицинская двухсторонняя игла однократного применения (игла двухсторонняя стандартная)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колпачка (футляра). Изделие стерильное, для одноразового использования.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Спиртовые салфетки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и только для однократного применения! Салфетка спиртовая предназначена для местного применения в качестве антимикробного и стерилизующего средства для обработки инъекционного поля при проведении подкожных и внутримышечных манипуляций (вакцинация, внутривенные инъекции, забор крови из вены и др), обработки инструментов и других поверхностей. Предметное стекло со шлифованным краем используется для микроскопии. Поверхность стекол гладкая, обезжиренная. Высокое качество стекла создает отличное светопропускание. Покровные стекла преимущественно используют в лабораториях. Они представляют собой квадратную или прямоугольную пластину, выполненную из стекла.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защитный комбинезон с капюшоном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Застежка-молния для оптимальной защиты. Клапан покрывающий застежку- молнию на липучке. Капюшон на эластичной резинке, плотно прилегающий к контуру лица, закрывающий шею и подбородке. Эластичные резинки на капюшоне, рукавах и штанинах комбинезона; Комбинезон обеспечивает комфортные условия для работы в нем в течение длительного времени. Материал нетканый. Верхний слой ламинированный,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56 гр./кв. м. Устойчивый на растяжение и разрыв. Применяется для использования в целях защиты от вирусной инфекции. Водонепроницаемый; светонепроницаемый. Не содержит латекс.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Защитные костюмы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медицинские защитные костюмы представляет собой изделие из нетканого материала состоящий из блузы с капюшоном и брюк. Блуза с капюшоном - с застежкой на молнии закрытой планкой, длинные рукава на резинке, без карманов, низ блузы собран резинкой. Брюки - низ и по линии талии стянуты эластичной резинкой. Поверхностная плотность материала костюма должно быть не менее 20 г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респиратор Fish FFP2 с клапаном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респиратор Fish FFP2 с клапаном- четырехслойное складное медицинское изделие в форме "рыбки (Fish)", имеющий трехпанельную конструкцию, с носовым металлическим зажимом, заушенные крепления в виде эластичной резины. Изготовленный из нетканого материала (СММС). Поверхностная плотность материала ≥100 г/м2. Имеется встроенный клапан, расположенный по середине маски, клапан оснащен мембраной, которая открывается при выдохе и закрывается при вдохе, что облегчает дыхание и увеличивает время использования.</w:t>
            </w:r>
          </w:p>
          <w:p>
            <w:pPr>
              <w:spacing w:after="20"/>
              <w:ind w:left="20"/>
              <w:jc w:val="both"/>
            </w:pPr>
            <w:r>
              <w:rPr>
                <w:rFonts w:ascii="Times New Roman"/>
                <w:b w:val="false"/>
                <w:i w:val="false"/>
                <w:color w:val="000000"/>
                <w:sz w:val="20"/>
              </w:rPr>
              <w:t>
Размеры, см</w:t>
            </w:r>
          </w:p>
          <w:p>
            <w:pPr>
              <w:spacing w:after="20"/>
              <w:ind w:left="20"/>
              <w:jc w:val="both"/>
            </w:pPr>
            <w:r>
              <w:rPr>
                <w:rFonts w:ascii="Times New Roman"/>
                <w:b w:val="false"/>
                <w:i w:val="false"/>
                <w:color w:val="000000"/>
                <w:sz w:val="20"/>
              </w:rPr>
              <w:t>
- длина -20,5 (± 1,0)</w:t>
            </w:r>
          </w:p>
          <w:p>
            <w:pPr>
              <w:spacing w:after="20"/>
              <w:ind w:left="20"/>
              <w:jc w:val="both"/>
            </w:pPr>
            <w:r>
              <w:rPr>
                <w:rFonts w:ascii="Times New Roman"/>
                <w:b w:val="false"/>
                <w:i w:val="false"/>
                <w:color w:val="000000"/>
                <w:sz w:val="20"/>
              </w:rPr>
              <w:t>
- ширина-8,0 (± 1,0)</w:t>
            </w:r>
          </w:p>
          <w:p>
            <w:pPr>
              <w:spacing w:after="20"/>
              <w:ind w:left="20"/>
              <w:jc w:val="both"/>
            </w:pPr>
            <w:r>
              <w:rPr>
                <w:rFonts w:ascii="Times New Roman"/>
                <w:b w:val="false"/>
                <w:i w:val="false"/>
                <w:color w:val="000000"/>
                <w:sz w:val="20"/>
              </w:rPr>
              <w:t>
- ширина верхней панели -5,0 (±0,5)</w:t>
            </w:r>
          </w:p>
          <w:p>
            <w:pPr>
              <w:spacing w:after="20"/>
              <w:ind w:left="20"/>
              <w:jc w:val="both"/>
            </w:pPr>
            <w:r>
              <w:rPr>
                <w:rFonts w:ascii="Times New Roman"/>
                <w:b w:val="false"/>
                <w:i w:val="false"/>
                <w:color w:val="000000"/>
                <w:sz w:val="20"/>
              </w:rPr>
              <w:t>
- ширина нижней панели -5,0 (±0,5)</w:t>
            </w:r>
          </w:p>
          <w:p>
            <w:pPr>
              <w:spacing w:after="20"/>
              <w:ind w:left="20"/>
              <w:jc w:val="both"/>
            </w:pPr>
            <w:r>
              <w:rPr>
                <w:rFonts w:ascii="Times New Roman"/>
                <w:b w:val="false"/>
                <w:i w:val="false"/>
                <w:color w:val="000000"/>
                <w:sz w:val="20"/>
              </w:rPr>
              <w:t>
- диаметр встроенного клапана-4,0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респиратор Fish FFP3 с клапаном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респиратор Fish FFP3 с клапаном.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 Складное медицинское изделие, состоящее из четырех слоев нетканого материала, со встроенным клапаном, внутри содержится фильтр мельтблаун FFP3. Для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респиратор Fish FFP1 без клапана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респиратор Fish FFP1 без клапана.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Складное медицинское изделие, состоящее из четырех слоев нетканого материала, внутри содержится фильтр мельтблаун FFP1. Для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иммунохроматографического определения антител к Treponema</w:t>
            </w:r>
          </w:p>
          <w:p>
            <w:pPr>
              <w:spacing w:after="20"/>
              <w:ind w:left="20"/>
              <w:jc w:val="both"/>
            </w:pPr>
            <w:r>
              <w:rPr>
                <w:rFonts w:ascii="Times New Roman"/>
                <w:b w:val="false"/>
                <w:i w:val="false"/>
                <w:color w:val="000000"/>
                <w:sz w:val="20"/>
              </w:rPr>
              <w:t>
pallidum в сыворотке/плазме и цельной крови человека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"Treponema pallidum" является качественным мембранным иммунохроматографическим анализом для выявления антител (IgG и IgM) к Treponema pallidum.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Одноразовая полиэтиленовая пипетка – (25 шт.);</w:t>
            </w:r>
          </w:p>
          <w:p>
            <w:pPr>
              <w:spacing w:after="20"/>
              <w:ind w:left="20"/>
              <w:jc w:val="both"/>
            </w:pPr>
            <w:r>
              <w:rPr>
                <w:rFonts w:ascii="Times New Roman"/>
                <w:b w:val="false"/>
                <w:i w:val="false"/>
                <w:color w:val="000000"/>
                <w:sz w:val="20"/>
              </w:rPr>
              <w:t>
3. Буферный раствор - (3 мл, 1 фл.)</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99-100 %, специфичности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для определения аденовирусной инфекции в респираторных образцах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является качественным иммунохроматографическим анализом для выявления антигена аденовируса.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Буферный раствор для экстракции – (10 мл, 1 фл.)</w:t>
            </w:r>
          </w:p>
          <w:p>
            <w:pPr>
              <w:spacing w:after="20"/>
              <w:ind w:left="20"/>
              <w:jc w:val="both"/>
            </w:pPr>
            <w:r>
              <w:rPr>
                <w:rFonts w:ascii="Times New Roman"/>
                <w:b w:val="false"/>
                <w:i w:val="false"/>
                <w:color w:val="000000"/>
                <w:sz w:val="20"/>
              </w:rPr>
              <w:t>
3. Ватный тампон – (25 шт.)</w:t>
            </w:r>
          </w:p>
          <w:p>
            <w:pPr>
              <w:spacing w:after="20"/>
              <w:ind w:left="20"/>
              <w:jc w:val="both"/>
            </w:pPr>
            <w:r>
              <w:rPr>
                <w:rFonts w:ascii="Times New Roman"/>
                <w:b w:val="false"/>
                <w:i w:val="false"/>
                <w:color w:val="000000"/>
                <w:sz w:val="20"/>
              </w:rPr>
              <w:t>
4. Одноразовая пробирка для выделения – (25 шт.)</w:t>
            </w:r>
          </w:p>
          <w:p>
            <w:pPr>
              <w:spacing w:after="20"/>
              <w:ind w:left="20"/>
              <w:jc w:val="both"/>
            </w:pPr>
            <w:r>
              <w:rPr>
                <w:rFonts w:ascii="Times New Roman"/>
                <w:b w:val="false"/>
                <w:i w:val="false"/>
                <w:color w:val="000000"/>
                <w:sz w:val="20"/>
              </w:rPr>
              <w:t>
5. Пластиковый наконечник на пробирку для выделения – (25 шт.)</w:t>
            </w:r>
          </w:p>
          <w:p>
            <w:pPr>
              <w:spacing w:after="20"/>
              <w:ind w:left="20"/>
              <w:jc w:val="both"/>
            </w:pPr>
            <w:r>
              <w:rPr>
                <w:rFonts w:ascii="Times New Roman"/>
                <w:b w:val="false"/>
                <w:i w:val="false"/>
                <w:color w:val="000000"/>
                <w:sz w:val="20"/>
              </w:rPr>
              <w:t>
6. Штатив для пробирок – (1 шт.)</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 специфичности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для определения ротавирусного антигена в фекалиях (Экспресс-тест "Ротавирус")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"Ротавирус" является качественным анализом для выявления ротавирусного антигена. Комплетность: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Флаконы для сбора образцов с буфером для экстракции – (2 мл, 25 шт.)</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 специфичности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"АФП" (для выявления альфа-фетопротеина в цельной крови, сыворотке или плазме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"АФП" является качественным мембранным иммунохроматографическим анализом для обнаружения альфа-фетопротеина (АФП).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Одноразовая полиэтиленовая пипетка – (25 шт.);</w:t>
            </w:r>
          </w:p>
          <w:p>
            <w:pPr>
              <w:spacing w:after="20"/>
              <w:ind w:left="20"/>
              <w:jc w:val="both"/>
            </w:pPr>
            <w:r>
              <w:rPr>
                <w:rFonts w:ascii="Times New Roman"/>
                <w:b w:val="false"/>
                <w:i w:val="false"/>
                <w:color w:val="000000"/>
                <w:sz w:val="20"/>
              </w:rPr>
              <w:t>
3. Буферный раствор - (3 мл, 1 фл.)</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 специфичности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СРБ высокочувствительный (для полуколичественного выявления С-</w:t>
            </w:r>
          </w:p>
          <w:p>
            <w:pPr>
              <w:spacing w:after="20"/>
              <w:ind w:left="20"/>
              <w:jc w:val="both"/>
            </w:pPr>
            <w:r>
              <w:rPr>
                <w:rFonts w:ascii="Times New Roman"/>
                <w:b w:val="false"/>
                <w:i w:val="false"/>
                <w:color w:val="000000"/>
                <w:sz w:val="20"/>
              </w:rPr>
              <w:t>
реактивного белка в цельной крови, сыворотке или плазме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"СРБ высокочувствительный" является одноэтапным качественным иммунохроматографическим анализом для обнаружения С-реактивного белка (СРБ).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Одноразовая полиэтиленовая пипетка – (25 шт.);</w:t>
            </w:r>
          </w:p>
          <w:p>
            <w:pPr>
              <w:spacing w:after="20"/>
              <w:ind w:left="20"/>
              <w:jc w:val="both"/>
            </w:pPr>
            <w:r>
              <w:rPr>
                <w:rFonts w:ascii="Times New Roman"/>
                <w:b w:val="false"/>
                <w:i w:val="false"/>
                <w:color w:val="000000"/>
                <w:sz w:val="20"/>
              </w:rPr>
              <w:t>
3. Буферный раствор - (1 мл, 25 фл.)</w:t>
            </w:r>
          </w:p>
          <w:p>
            <w:pPr>
              <w:spacing w:after="20"/>
              <w:ind w:left="20"/>
              <w:jc w:val="both"/>
            </w:pPr>
            <w:r>
              <w:rPr>
                <w:rFonts w:ascii="Times New Roman"/>
                <w:b w:val="false"/>
                <w:i w:val="false"/>
                <w:color w:val="000000"/>
                <w:sz w:val="20"/>
              </w:rPr>
              <w:t>
4. Капилляры – (25 шт)</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99,9%, специфичности 99,9%.</w:t>
            </w:r>
          </w:p>
          <w:p>
            <w:pPr>
              <w:spacing w:after="20"/>
              <w:ind w:left="20"/>
              <w:jc w:val="both"/>
            </w:pPr>
            <w:r>
              <w:rPr>
                <w:rFonts w:ascii="Times New Roman"/>
                <w:b w:val="false"/>
                <w:i w:val="false"/>
                <w:color w:val="000000"/>
                <w:sz w:val="20"/>
              </w:rPr>
              <w:t>
Нижний порог определения 10 мкг/мл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"Хелико АГ-экспресс" для качественного обнаружения антигена H.pylori в фекалиях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"Хелико АГ-экспресс" является качественным иммунохроматографическим анализом для выявления антигенов H.pylori. Комплектность:</w:t>
            </w:r>
          </w:p>
          <w:p>
            <w:pPr>
              <w:spacing w:after="20"/>
              <w:ind w:left="20"/>
              <w:jc w:val="both"/>
            </w:pPr>
            <w:r>
              <w:rPr>
                <w:rFonts w:ascii="Times New Roman"/>
                <w:b w:val="false"/>
                <w:i w:val="false"/>
                <w:color w:val="000000"/>
                <w:sz w:val="20"/>
              </w:rPr>
              <w:t>
1. Тест-кассета, упакованная в индивидуальную упаковку из алюминиевой фольги с осушителем – (25 шт.);</w:t>
            </w:r>
          </w:p>
          <w:p>
            <w:pPr>
              <w:spacing w:after="20"/>
              <w:ind w:left="20"/>
              <w:jc w:val="both"/>
            </w:pPr>
            <w:r>
              <w:rPr>
                <w:rFonts w:ascii="Times New Roman"/>
                <w:b w:val="false"/>
                <w:i w:val="false"/>
                <w:color w:val="000000"/>
                <w:sz w:val="20"/>
              </w:rPr>
              <w:t>
2. Флаконы для сбора образцов с буфером для экстракции – (2 мл, 25 шт.)</w:t>
            </w:r>
          </w:p>
          <w:p>
            <w:pPr>
              <w:spacing w:after="20"/>
              <w:ind w:left="20"/>
              <w:jc w:val="both"/>
            </w:pPr>
            <w:r>
              <w:rPr>
                <w:rFonts w:ascii="Times New Roman"/>
                <w:b w:val="false"/>
                <w:i w:val="false"/>
                <w:color w:val="000000"/>
                <w:sz w:val="20"/>
              </w:rPr>
              <w:t>
Чувствительность и специфичность теста составляет по чувствительности 99%, специфичности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для одновременного определения от одного до четырнадцати</w:t>
            </w:r>
          </w:p>
          <w:p>
            <w:pPr>
              <w:spacing w:after="20"/>
              <w:ind w:left="20"/>
              <w:jc w:val="both"/>
            </w:pPr>
            <w:r>
              <w:rPr>
                <w:rFonts w:ascii="Times New Roman"/>
                <w:b w:val="false"/>
                <w:i w:val="false"/>
                <w:color w:val="000000"/>
                <w:sz w:val="20"/>
              </w:rPr>
              <w:t>
наркотических веществ в различных комплектациях в моче (AMP, BAR, BUP, BZO, CLO, COC, COT,</w:t>
            </w:r>
          </w:p>
          <w:p>
            <w:pPr>
              <w:spacing w:after="20"/>
              <w:ind w:left="20"/>
              <w:jc w:val="both"/>
            </w:pPr>
            <w:r>
              <w:rPr>
                <w:rFonts w:ascii="Times New Roman"/>
                <w:b w:val="false"/>
                <w:i w:val="false"/>
                <w:color w:val="000000"/>
                <w:sz w:val="20"/>
              </w:rPr>
              <w:t>
EDDP, FYL, FLU, HMO, K2, KET, 6-MAM, MDMA, MDPV, MET, MOR , MPD, MQL, MTD, OPI, OXY,</w:t>
            </w:r>
          </w:p>
          <w:p>
            <w:pPr>
              <w:spacing w:after="20"/>
              <w:ind w:left="20"/>
              <w:jc w:val="both"/>
            </w:pPr>
            <w:r>
              <w:rPr>
                <w:rFonts w:ascii="Times New Roman"/>
                <w:b w:val="false"/>
                <w:i w:val="false"/>
                <w:color w:val="000000"/>
                <w:sz w:val="20"/>
              </w:rPr>
              <w:t>
PPX, PCP, TCA, THC, TLD, TML, ZOL)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Экспресс-Наркотест для одновременного определения от одного до четырнадцати наркотических веществ включает 1(AMP) хроматографических тест- полосок в различных комплектациях комплектуемых производителем.</w:t>
            </w:r>
          </w:p>
          <w:p>
            <w:pPr>
              <w:spacing w:after="20"/>
              <w:ind w:left="20"/>
              <w:jc w:val="both"/>
            </w:pPr>
            <w:r>
              <w:rPr>
                <w:rFonts w:ascii="Times New Roman"/>
                <w:b w:val="false"/>
                <w:i w:val="false"/>
                <w:color w:val="000000"/>
                <w:sz w:val="20"/>
              </w:rPr>
              <w:t>
Тест-полоски вложены в устройство и упакованы в индивидуальную вакуумную упаковку из ламинированной алюминиевой фольги с осушителем.</w:t>
            </w:r>
          </w:p>
          <w:p>
            <w:pPr>
              <w:spacing w:after="20"/>
              <w:ind w:left="20"/>
              <w:jc w:val="both"/>
            </w:pPr>
            <w:r>
              <w:rPr>
                <w:rFonts w:ascii="Times New Roman"/>
                <w:b w:val="false"/>
                <w:i w:val="false"/>
                <w:color w:val="000000"/>
                <w:sz w:val="20"/>
              </w:rPr>
              <w:t>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w:t>
            </w:r>
          </w:p>
          <w:p>
            <w:pPr>
              <w:spacing w:after="20"/>
              <w:ind w:left="20"/>
              <w:jc w:val="both"/>
            </w:pPr>
            <w:r>
              <w:rPr>
                <w:rFonts w:ascii="Times New Roman"/>
                <w:b w:val="false"/>
                <w:i w:val="false"/>
                <w:color w:val="000000"/>
                <w:sz w:val="20"/>
              </w:rPr>
              <w:t>
Чувствительность теста (минимально определяемая концентрация) нг/мл составляет: амфетaмина 40;50;300;1000нг/мл,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для одновременного определения от одного до четырнадцати</w:t>
            </w:r>
          </w:p>
          <w:p>
            <w:pPr>
              <w:spacing w:after="20"/>
              <w:ind w:left="20"/>
              <w:jc w:val="both"/>
            </w:pPr>
            <w:r>
              <w:rPr>
                <w:rFonts w:ascii="Times New Roman"/>
                <w:b w:val="false"/>
                <w:i w:val="false"/>
                <w:color w:val="000000"/>
                <w:sz w:val="20"/>
              </w:rPr>
              <w:t>
наркотических веществ в различных комплектациях в моче (AMP, BAR, BUP, BZO, CLO, COC, COT,</w:t>
            </w:r>
          </w:p>
          <w:p>
            <w:pPr>
              <w:spacing w:after="20"/>
              <w:ind w:left="20"/>
              <w:jc w:val="both"/>
            </w:pPr>
            <w:r>
              <w:rPr>
                <w:rFonts w:ascii="Times New Roman"/>
                <w:b w:val="false"/>
                <w:i w:val="false"/>
                <w:color w:val="000000"/>
                <w:sz w:val="20"/>
              </w:rPr>
              <w:t>
EDDP, FYL, FLU, HMO, K2, KET, 6-MAM, MDMA, MDPV, MET, MOR , MPD, MQL, MTD, OPI, OXY,</w:t>
            </w:r>
          </w:p>
          <w:p>
            <w:pPr>
              <w:spacing w:after="20"/>
              <w:ind w:left="20"/>
              <w:jc w:val="both"/>
            </w:pPr>
            <w:r>
              <w:rPr>
                <w:rFonts w:ascii="Times New Roman"/>
                <w:b w:val="false"/>
                <w:i w:val="false"/>
                <w:color w:val="000000"/>
                <w:sz w:val="20"/>
              </w:rPr>
              <w:t>
PPX, PCP, TCA, THC, TLD, TML, ZOL)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Экспресс-Наркотест для одновременного определения от одного до четырнадцати наркотических веществ включает 1,2 (АМР, OPI/МОR) хроматографических тест- полосок в различных комплектациях комплектуемых производителем.</w:t>
            </w:r>
          </w:p>
          <w:p>
            <w:pPr>
              <w:spacing w:after="20"/>
              <w:ind w:left="20"/>
              <w:jc w:val="both"/>
            </w:pPr>
            <w:r>
              <w:rPr>
                <w:rFonts w:ascii="Times New Roman"/>
                <w:b w:val="false"/>
                <w:i w:val="false"/>
                <w:color w:val="000000"/>
                <w:sz w:val="20"/>
              </w:rPr>
              <w:t>
Тест-полоски вложены в устройство и упакованы в индивидуальную вакуумную упаковку из ламинированной алюминиевой фольги с осушителем.</w:t>
            </w:r>
          </w:p>
          <w:p>
            <w:pPr>
              <w:spacing w:after="20"/>
              <w:ind w:left="20"/>
              <w:jc w:val="both"/>
            </w:pPr>
            <w:r>
              <w:rPr>
                <w:rFonts w:ascii="Times New Roman"/>
                <w:b w:val="false"/>
                <w:i w:val="false"/>
                <w:color w:val="000000"/>
                <w:sz w:val="20"/>
              </w:rPr>
              <w:t>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w:t>
            </w:r>
          </w:p>
          <w:p>
            <w:pPr>
              <w:spacing w:after="20"/>
              <w:ind w:left="20"/>
              <w:jc w:val="both"/>
            </w:pPr>
            <w:r>
              <w:rPr>
                <w:rFonts w:ascii="Times New Roman"/>
                <w:b w:val="false"/>
                <w:i w:val="false"/>
                <w:color w:val="000000"/>
                <w:sz w:val="20"/>
              </w:rPr>
              <w:t>
Чувствительность теста (минимально определяемая концентрация) нг/мл составляет: амфетaмина 40;50;300;1000нг/мл, , опиаты</w:t>
            </w:r>
          </w:p>
          <w:p>
            <w:pPr>
              <w:spacing w:after="20"/>
              <w:ind w:left="20"/>
              <w:jc w:val="both"/>
            </w:pPr>
            <w:r>
              <w:rPr>
                <w:rFonts w:ascii="Times New Roman"/>
                <w:b w:val="false"/>
                <w:i w:val="false"/>
                <w:color w:val="000000"/>
                <w:sz w:val="20"/>
              </w:rPr>
              <w:t>
25;40;50;100;300;1000;2000нг/мл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для одновременного определения от одного до четырнадцати</w:t>
            </w:r>
          </w:p>
          <w:p>
            <w:pPr>
              <w:spacing w:after="20"/>
              <w:ind w:left="20"/>
              <w:jc w:val="both"/>
            </w:pPr>
            <w:r>
              <w:rPr>
                <w:rFonts w:ascii="Times New Roman"/>
                <w:b w:val="false"/>
                <w:i w:val="false"/>
                <w:color w:val="000000"/>
                <w:sz w:val="20"/>
              </w:rPr>
              <w:t>
наркотических веществ в различных комплектациях в моче (AMP, BAR, BUP, BZO, CLO, COC, COT,</w:t>
            </w:r>
          </w:p>
          <w:p>
            <w:pPr>
              <w:spacing w:after="20"/>
              <w:ind w:left="20"/>
              <w:jc w:val="both"/>
            </w:pPr>
            <w:r>
              <w:rPr>
                <w:rFonts w:ascii="Times New Roman"/>
                <w:b w:val="false"/>
                <w:i w:val="false"/>
                <w:color w:val="000000"/>
                <w:sz w:val="20"/>
              </w:rPr>
              <w:t>
EDDP, FYL, FLU, HMO, K2, KET, 6-MAM, MDMA, MDPV, MET, MOR , MPD, MQL, MTD, OPI, OXY,</w:t>
            </w:r>
          </w:p>
          <w:p>
            <w:pPr>
              <w:spacing w:after="20"/>
              <w:ind w:left="20"/>
              <w:jc w:val="both"/>
            </w:pPr>
            <w:r>
              <w:rPr>
                <w:rFonts w:ascii="Times New Roman"/>
                <w:b w:val="false"/>
                <w:i w:val="false"/>
                <w:color w:val="000000"/>
                <w:sz w:val="20"/>
              </w:rPr>
              <w:t>
PPX, PCP, TCA, THC, TLD, TML, ZOL)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Экспресс-Наркотест для одновременного определения от одного до четырнадцати наркотических веществ включает 1,2,3,4 (АМР, OPI/МОR, ТНС, COC) хроматографических тест- полосок в различных комплектациях комплектуемых производителем.</w:t>
            </w:r>
          </w:p>
          <w:p>
            <w:pPr>
              <w:spacing w:after="20"/>
              <w:ind w:left="20"/>
              <w:jc w:val="both"/>
            </w:pPr>
            <w:r>
              <w:rPr>
                <w:rFonts w:ascii="Times New Roman"/>
                <w:b w:val="false"/>
                <w:i w:val="false"/>
                <w:color w:val="000000"/>
                <w:sz w:val="20"/>
              </w:rPr>
              <w:t>
Тест-полоски вложены в устройство и упакованы в индивидуальную вакуумную упаковку из ламинированной алюминиевой фольги с осушителем.</w:t>
            </w:r>
          </w:p>
          <w:p>
            <w:pPr>
              <w:spacing w:after="20"/>
              <w:ind w:left="20"/>
              <w:jc w:val="both"/>
            </w:pPr>
            <w:r>
              <w:rPr>
                <w:rFonts w:ascii="Times New Roman"/>
                <w:b w:val="false"/>
                <w:i w:val="false"/>
                <w:color w:val="000000"/>
                <w:sz w:val="20"/>
              </w:rPr>
              <w:t>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w:t>
            </w:r>
          </w:p>
          <w:p>
            <w:pPr>
              <w:spacing w:after="20"/>
              <w:ind w:left="20"/>
              <w:jc w:val="both"/>
            </w:pPr>
            <w:r>
              <w:rPr>
                <w:rFonts w:ascii="Times New Roman"/>
                <w:b w:val="false"/>
                <w:i w:val="false"/>
                <w:color w:val="000000"/>
                <w:sz w:val="20"/>
              </w:rPr>
              <w:t>
Чувствительность теста (минимально определяемая концентрация) нг/мл составляет: амфетaмина 40;50;300;1000нг/мл, кокаина 20;30;50;100;300нг/мл, марихуаны 12:30:50нг/мл, , опиаты</w:t>
            </w:r>
          </w:p>
          <w:p>
            <w:pPr>
              <w:spacing w:after="20"/>
              <w:ind w:left="20"/>
              <w:jc w:val="both"/>
            </w:pPr>
            <w:r>
              <w:rPr>
                <w:rFonts w:ascii="Times New Roman"/>
                <w:b w:val="false"/>
                <w:i w:val="false"/>
                <w:color w:val="000000"/>
                <w:sz w:val="20"/>
              </w:rPr>
              <w:t xml:space="preserve">
 25;40;50;100;300;1000;2000нг/мл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для одновременного определения от одного до четырнадцати</w:t>
            </w:r>
          </w:p>
          <w:p>
            <w:pPr>
              <w:spacing w:after="20"/>
              <w:ind w:left="20"/>
              <w:jc w:val="both"/>
            </w:pPr>
            <w:r>
              <w:rPr>
                <w:rFonts w:ascii="Times New Roman"/>
                <w:b w:val="false"/>
                <w:i w:val="false"/>
                <w:color w:val="000000"/>
                <w:sz w:val="20"/>
              </w:rPr>
              <w:t>
наркотических веществ в различных комплектациях в моче (AMP, BAR, BUP, BZO, CLO, COC, COT,</w:t>
            </w:r>
          </w:p>
          <w:p>
            <w:pPr>
              <w:spacing w:after="20"/>
              <w:ind w:left="20"/>
              <w:jc w:val="both"/>
            </w:pPr>
            <w:r>
              <w:rPr>
                <w:rFonts w:ascii="Times New Roman"/>
                <w:b w:val="false"/>
                <w:i w:val="false"/>
                <w:color w:val="000000"/>
                <w:sz w:val="20"/>
              </w:rPr>
              <w:t>
EDDP, FYL, FLU, HMO, K2, KET, 6-MAM, MDMA, MDPV, MET, MOR , MPD, MQL, MTD, OPI, OXY,</w:t>
            </w:r>
          </w:p>
          <w:p>
            <w:pPr>
              <w:spacing w:after="20"/>
              <w:ind w:left="20"/>
              <w:jc w:val="both"/>
            </w:pPr>
            <w:r>
              <w:rPr>
                <w:rFonts w:ascii="Times New Roman"/>
                <w:b w:val="false"/>
                <w:i w:val="false"/>
                <w:color w:val="000000"/>
                <w:sz w:val="20"/>
              </w:rPr>
              <w:t>
PPX, PCP, TCA, THC, TLD, TML, ZOL)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Экспресс-Наркотест для одновременного определения от одного до четырнадцати наркотических веществ включает 1,2,3,4,5 (АМР, OPI/МОR, ТНС, COC, TML) хроматографических тест- полосок в различных комплектациях комплектуемых производителем.</w:t>
            </w:r>
          </w:p>
          <w:p>
            <w:pPr>
              <w:spacing w:after="20"/>
              <w:ind w:left="20"/>
              <w:jc w:val="both"/>
            </w:pPr>
            <w:r>
              <w:rPr>
                <w:rFonts w:ascii="Times New Roman"/>
                <w:b w:val="false"/>
                <w:i w:val="false"/>
                <w:color w:val="000000"/>
                <w:sz w:val="20"/>
              </w:rPr>
              <w:t>
Тест-полоски вложены в устройство и упакованы в индивидуальную вакуумную упаковку из ламинированной алюминиевой фольги с осушителем.</w:t>
            </w:r>
          </w:p>
          <w:p>
            <w:pPr>
              <w:spacing w:after="20"/>
              <w:ind w:left="20"/>
              <w:jc w:val="both"/>
            </w:pPr>
            <w:r>
              <w:rPr>
                <w:rFonts w:ascii="Times New Roman"/>
                <w:b w:val="false"/>
                <w:i w:val="false"/>
                <w:color w:val="000000"/>
                <w:sz w:val="20"/>
              </w:rPr>
              <w:t>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w:t>
            </w:r>
          </w:p>
          <w:p>
            <w:pPr>
              <w:spacing w:after="20"/>
              <w:ind w:left="20"/>
              <w:jc w:val="both"/>
            </w:pPr>
            <w:r>
              <w:rPr>
                <w:rFonts w:ascii="Times New Roman"/>
                <w:b w:val="false"/>
                <w:i w:val="false"/>
                <w:color w:val="000000"/>
                <w:sz w:val="20"/>
              </w:rPr>
              <w:t>
Чувствительность теста (минимально определяемая концентрация) нг/мл составляет: амфетaмина 40;50;300;1000нг/мл, кокаина 20;30;50;100;300нг/мл, метадона200;300нг/мл, марихуаны 12:30:50нг/мл, , опиаты</w:t>
            </w:r>
          </w:p>
          <w:p>
            <w:pPr>
              <w:spacing w:after="20"/>
              <w:ind w:left="20"/>
              <w:jc w:val="both"/>
            </w:pPr>
            <w:r>
              <w:rPr>
                <w:rFonts w:ascii="Times New Roman"/>
                <w:b w:val="false"/>
                <w:i w:val="false"/>
                <w:color w:val="000000"/>
                <w:sz w:val="20"/>
              </w:rPr>
              <w:t xml:space="preserve">
 25;40;50;100;300;1000;2000нг/мл трамадола30;100;200нг/мл,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для одновременного определения от одного до четырнадцати</w:t>
            </w:r>
          </w:p>
          <w:p>
            <w:pPr>
              <w:spacing w:after="20"/>
              <w:ind w:left="20"/>
              <w:jc w:val="both"/>
            </w:pPr>
            <w:r>
              <w:rPr>
                <w:rFonts w:ascii="Times New Roman"/>
                <w:b w:val="false"/>
                <w:i w:val="false"/>
                <w:color w:val="000000"/>
                <w:sz w:val="20"/>
              </w:rPr>
              <w:t>
наркотических веществ в различных комплектациях в моче (AMP, BAR, BUP, BZO, CLO, COC, COT,</w:t>
            </w:r>
          </w:p>
          <w:p>
            <w:pPr>
              <w:spacing w:after="20"/>
              <w:ind w:left="20"/>
              <w:jc w:val="both"/>
            </w:pPr>
            <w:r>
              <w:rPr>
                <w:rFonts w:ascii="Times New Roman"/>
                <w:b w:val="false"/>
                <w:i w:val="false"/>
                <w:color w:val="000000"/>
                <w:sz w:val="20"/>
              </w:rPr>
              <w:t>
EDDP, FYL, FLU, HMO, K2, KET, 6-MAM, MDMA, MDPV, MET, MOR , MPD, MQL, MTD, OPI, OXY,</w:t>
            </w:r>
          </w:p>
          <w:p>
            <w:pPr>
              <w:spacing w:after="20"/>
              <w:ind w:left="20"/>
              <w:jc w:val="both"/>
            </w:pPr>
            <w:r>
              <w:rPr>
                <w:rFonts w:ascii="Times New Roman"/>
                <w:b w:val="false"/>
                <w:i w:val="false"/>
                <w:color w:val="000000"/>
                <w:sz w:val="20"/>
              </w:rPr>
              <w:t>
PPX, PCP, TCA, THC, TLD, TML, ZOL)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Экспресс-Наркотест для одновременного определения от одного до четырнадцати наркотических веществ включает 1,2,3,4,5,6,7 (АМР, OPI/МОR, ТНС, COC, TML, КЕТ, BAR) хроматографических тест- полосок в различных комплектациях комплектуемых производителем.</w:t>
            </w:r>
          </w:p>
          <w:p>
            <w:pPr>
              <w:spacing w:after="20"/>
              <w:ind w:left="20"/>
              <w:jc w:val="both"/>
            </w:pPr>
            <w:r>
              <w:rPr>
                <w:rFonts w:ascii="Times New Roman"/>
                <w:b w:val="false"/>
                <w:i w:val="false"/>
                <w:color w:val="000000"/>
                <w:sz w:val="20"/>
              </w:rPr>
              <w:t>
Тест-полоски вложены в устройство и упакованы в индивидуальную вакуумную упаковку из ламинированной алюминиевой фольги с осушителем.</w:t>
            </w:r>
          </w:p>
          <w:p>
            <w:pPr>
              <w:spacing w:after="20"/>
              <w:ind w:left="20"/>
              <w:jc w:val="both"/>
            </w:pPr>
            <w:r>
              <w:rPr>
                <w:rFonts w:ascii="Times New Roman"/>
                <w:b w:val="false"/>
                <w:i w:val="false"/>
                <w:color w:val="000000"/>
                <w:sz w:val="20"/>
              </w:rPr>
              <w:t>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w:t>
            </w:r>
          </w:p>
          <w:p>
            <w:pPr>
              <w:spacing w:after="20"/>
              <w:ind w:left="20"/>
              <w:jc w:val="both"/>
            </w:pPr>
            <w:r>
              <w:rPr>
                <w:rFonts w:ascii="Times New Roman"/>
                <w:b w:val="false"/>
                <w:i w:val="false"/>
                <w:color w:val="000000"/>
                <w:sz w:val="20"/>
              </w:rPr>
              <w:t>
Чувствительность теста (минимально определяемая концентрация) нг/мл составляет: амфетaмина 40;50;300;1000нг/мл, барбитуратов 50;300нг/мл, кокаина 20;30;50;100;300нг/мл, марихуаны 12:30:50нг/мл, , опиаты</w:t>
            </w:r>
          </w:p>
          <w:p>
            <w:pPr>
              <w:spacing w:after="20"/>
              <w:ind w:left="20"/>
              <w:jc w:val="both"/>
            </w:pPr>
            <w:r>
              <w:rPr>
                <w:rFonts w:ascii="Times New Roman"/>
                <w:b w:val="false"/>
                <w:i w:val="false"/>
                <w:color w:val="000000"/>
                <w:sz w:val="20"/>
              </w:rPr>
              <w:t xml:space="preserve">
 25;40;50;100;300;1000;2000нг/мл трамадола30;100;200нг/мл,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для одновременного определения от одного до четырнадцати</w:t>
            </w:r>
          </w:p>
          <w:p>
            <w:pPr>
              <w:spacing w:after="20"/>
              <w:ind w:left="20"/>
              <w:jc w:val="both"/>
            </w:pPr>
            <w:r>
              <w:rPr>
                <w:rFonts w:ascii="Times New Roman"/>
                <w:b w:val="false"/>
                <w:i w:val="false"/>
                <w:color w:val="000000"/>
                <w:sz w:val="20"/>
              </w:rPr>
              <w:t>
наркотических веществ в различных комплектациях в моче (AMP, BAR, BUP, BZO, CLO, COC, COT,</w:t>
            </w:r>
          </w:p>
          <w:p>
            <w:pPr>
              <w:spacing w:after="20"/>
              <w:ind w:left="20"/>
              <w:jc w:val="both"/>
            </w:pPr>
            <w:r>
              <w:rPr>
                <w:rFonts w:ascii="Times New Roman"/>
                <w:b w:val="false"/>
                <w:i w:val="false"/>
                <w:color w:val="000000"/>
                <w:sz w:val="20"/>
              </w:rPr>
              <w:t>
EDDP, FYL, FLU, HMO, K2, KET, 6-MAM, MDMA, MDPV, MET, MOR , MPD, MQL, MTD, OPI, OXY,</w:t>
            </w:r>
          </w:p>
          <w:p>
            <w:pPr>
              <w:spacing w:after="20"/>
              <w:ind w:left="20"/>
              <w:jc w:val="both"/>
            </w:pPr>
            <w:r>
              <w:rPr>
                <w:rFonts w:ascii="Times New Roman"/>
                <w:b w:val="false"/>
                <w:i w:val="false"/>
                <w:color w:val="000000"/>
                <w:sz w:val="20"/>
              </w:rPr>
              <w:t>
PPX, PCP, TCA, THC, TLD, TML, ZOL)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Экспресс-Наркотест для одновременного определения от одного до четырнадцати наркотических веществ включает 1,2,3,4,5,6,7,8 (АМР, OPI/МОR, ТНС, COC, TML, КЕТ, BAR, BUP) хроматографических тест- полосок в различных комплектациях комплектуемых производителем.</w:t>
            </w:r>
          </w:p>
          <w:p>
            <w:pPr>
              <w:spacing w:after="20"/>
              <w:ind w:left="20"/>
              <w:jc w:val="both"/>
            </w:pPr>
            <w:r>
              <w:rPr>
                <w:rFonts w:ascii="Times New Roman"/>
                <w:b w:val="false"/>
                <w:i w:val="false"/>
                <w:color w:val="000000"/>
                <w:sz w:val="20"/>
              </w:rPr>
              <w:t>
Тест-полоски вложены в устройство и упакованы в индивидуальную вакуумную упаковку из ламинированной алюминиевой фольги с осушителем.</w:t>
            </w:r>
          </w:p>
          <w:p>
            <w:pPr>
              <w:spacing w:after="20"/>
              <w:ind w:left="20"/>
              <w:jc w:val="both"/>
            </w:pPr>
            <w:r>
              <w:rPr>
                <w:rFonts w:ascii="Times New Roman"/>
                <w:b w:val="false"/>
                <w:i w:val="false"/>
                <w:color w:val="000000"/>
                <w:sz w:val="20"/>
              </w:rPr>
              <w:t>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w:t>
            </w:r>
          </w:p>
          <w:p>
            <w:pPr>
              <w:spacing w:after="20"/>
              <w:ind w:left="20"/>
              <w:jc w:val="both"/>
            </w:pPr>
            <w:r>
              <w:rPr>
                <w:rFonts w:ascii="Times New Roman"/>
                <w:b w:val="false"/>
                <w:i w:val="false"/>
                <w:color w:val="000000"/>
                <w:sz w:val="20"/>
              </w:rPr>
              <w:t>
Чувствительность теста (минимально определяемая концентрация) нг/мл составляет: амфетaмина 40;50;300;1000нг/мл, барбитуратов 50;300нг/мл, бупренорфина 5;10нг/мл, кокаина 20;30;50;100;300нг/мл, марихуаны 12:30:50нг/мл, , опиаты</w:t>
            </w:r>
          </w:p>
          <w:p>
            <w:pPr>
              <w:spacing w:after="20"/>
              <w:ind w:left="20"/>
              <w:jc w:val="both"/>
            </w:pPr>
            <w:r>
              <w:rPr>
                <w:rFonts w:ascii="Times New Roman"/>
                <w:b w:val="false"/>
                <w:i w:val="false"/>
                <w:color w:val="000000"/>
                <w:sz w:val="20"/>
              </w:rPr>
              <w:t xml:space="preserve">
 25;40;50;100;300;1000;2000нг/мл трамадола30;100;200нг/мл,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для одновременного определения от одного до четырнадцати</w:t>
            </w:r>
          </w:p>
          <w:p>
            <w:pPr>
              <w:spacing w:after="20"/>
              <w:ind w:left="20"/>
              <w:jc w:val="both"/>
            </w:pPr>
            <w:r>
              <w:rPr>
                <w:rFonts w:ascii="Times New Roman"/>
                <w:b w:val="false"/>
                <w:i w:val="false"/>
                <w:color w:val="000000"/>
                <w:sz w:val="20"/>
              </w:rPr>
              <w:t>
наркотических веществ в различных комплектациях в моче (AMP, BAR, BUP, BZO, CLO, COC, COT,</w:t>
            </w:r>
          </w:p>
          <w:p>
            <w:pPr>
              <w:spacing w:after="20"/>
              <w:ind w:left="20"/>
              <w:jc w:val="both"/>
            </w:pPr>
            <w:r>
              <w:rPr>
                <w:rFonts w:ascii="Times New Roman"/>
                <w:b w:val="false"/>
                <w:i w:val="false"/>
                <w:color w:val="000000"/>
                <w:sz w:val="20"/>
              </w:rPr>
              <w:t>
EDDP, FYL, FLU, HMO, K2, KET, 6-MAM, MDMA, MDPV, MET, MOR , MPD, MQL, MTD, OPI, OXY,</w:t>
            </w:r>
          </w:p>
          <w:p>
            <w:pPr>
              <w:spacing w:after="20"/>
              <w:ind w:left="20"/>
              <w:jc w:val="both"/>
            </w:pPr>
            <w:r>
              <w:rPr>
                <w:rFonts w:ascii="Times New Roman"/>
                <w:b w:val="false"/>
                <w:i w:val="false"/>
                <w:color w:val="000000"/>
                <w:sz w:val="20"/>
              </w:rPr>
              <w:t>
PPX, PCP, TCA, THC, TLD, TML, ZOL)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Экспресс-Наркотест для одновременного определения от одного до четырнадцати наркотических веществ включает 1,2,3,4,5,6,7,8,9 (АМР, OPI/МОR, ТНС, COC, TML, КЕТ, BAR, BUP, BZO) хроматографических тест- полосок в различных комплектациях комплектуемых производителем.</w:t>
            </w:r>
          </w:p>
          <w:p>
            <w:pPr>
              <w:spacing w:after="20"/>
              <w:ind w:left="20"/>
              <w:jc w:val="both"/>
            </w:pPr>
            <w:r>
              <w:rPr>
                <w:rFonts w:ascii="Times New Roman"/>
                <w:b w:val="false"/>
                <w:i w:val="false"/>
                <w:color w:val="000000"/>
                <w:sz w:val="20"/>
              </w:rPr>
              <w:t>
Тест-полоски вложены в устройство и упакованы в индивидуальную вакуумную упаковку из ламинированной алюминиевой фольги с осушителем.</w:t>
            </w:r>
          </w:p>
          <w:p>
            <w:pPr>
              <w:spacing w:after="20"/>
              <w:ind w:left="20"/>
              <w:jc w:val="both"/>
            </w:pPr>
            <w:r>
              <w:rPr>
                <w:rFonts w:ascii="Times New Roman"/>
                <w:b w:val="false"/>
                <w:i w:val="false"/>
                <w:color w:val="000000"/>
                <w:sz w:val="20"/>
              </w:rPr>
              <w:t>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w:t>
            </w:r>
          </w:p>
          <w:p>
            <w:pPr>
              <w:spacing w:after="20"/>
              <w:ind w:left="20"/>
              <w:jc w:val="both"/>
            </w:pPr>
            <w:r>
              <w:rPr>
                <w:rFonts w:ascii="Times New Roman"/>
                <w:b w:val="false"/>
                <w:i w:val="false"/>
                <w:color w:val="000000"/>
                <w:sz w:val="20"/>
              </w:rPr>
              <w:t>
Чувствительность теста (минимально определяемая концентрация) нг/мл составляет: амфетaмина 40;50;300;1000нг/мл, барбитуратов 50;300нг/мл, бензодиазепинов 10;50;100;300 нг/мл, бупренорфина 5;10нг/мл, кокаина 20;30;50;100;300нг/мл, марихуаны 12:30:50нг/мл, , опиаты</w:t>
            </w:r>
          </w:p>
          <w:p>
            <w:pPr>
              <w:spacing w:after="20"/>
              <w:ind w:left="20"/>
              <w:jc w:val="both"/>
            </w:pPr>
            <w:r>
              <w:rPr>
                <w:rFonts w:ascii="Times New Roman"/>
                <w:b w:val="false"/>
                <w:i w:val="false"/>
                <w:color w:val="000000"/>
                <w:sz w:val="20"/>
              </w:rPr>
              <w:t xml:space="preserve">
 25;40;50;100;300;1000;2000нг/мл трамадола30;100;200нг/мл,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для одновременного определения от одного до четырнадцати</w:t>
            </w:r>
          </w:p>
          <w:p>
            <w:pPr>
              <w:spacing w:after="20"/>
              <w:ind w:left="20"/>
              <w:jc w:val="both"/>
            </w:pPr>
            <w:r>
              <w:rPr>
                <w:rFonts w:ascii="Times New Roman"/>
                <w:b w:val="false"/>
                <w:i w:val="false"/>
                <w:color w:val="000000"/>
                <w:sz w:val="20"/>
              </w:rPr>
              <w:t>
наркотических веществ в различных комплектациях в моче (AMP, BAR, BUP, BZO, CLO, COC, COT,</w:t>
            </w:r>
          </w:p>
          <w:p>
            <w:pPr>
              <w:spacing w:after="20"/>
              <w:ind w:left="20"/>
              <w:jc w:val="both"/>
            </w:pPr>
            <w:r>
              <w:rPr>
                <w:rFonts w:ascii="Times New Roman"/>
                <w:b w:val="false"/>
                <w:i w:val="false"/>
                <w:color w:val="000000"/>
                <w:sz w:val="20"/>
              </w:rPr>
              <w:t>
EDDP, FYL, FLU, HMO, K2, KET, 6-MAM, MDMA, MDPV, MET, MOR , MPD, MQL, MTD, OPI, OXY,</w:t>
            </w:r>
          </w:p>
          <w:p>
            <w:pPr>
              <w:spacing w:after="20"/>
              <w:ind w:left="20"/>
              <w:jc w:val="both"/>
            </w:pPr>
            <w:r>
              <w:rPr>
                <w:rFonts w:ascii="Times New Roman"/>
                <w:b w:val="false"/>
                <w:i w:val="false"/>
                <w:color w:val="000000"/>
                <w:sz w:val="20"/>
              </w:rPr>
              <w:t>
PPX, PCP, TCA, THC, TLD, TML, ZOL)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Экспресс-Наркотест для одновременного определения от одного до четырнадцати наркотических веществ включает 1,2,3,4,5,6,7,8,9,10 (АМР, OPI/МОR, ТНС, COC, TML, КЕТ, BAR, BUP, BZO, MET) хроматографических тест- полосок в различных комплектациях комплектуемых производителем.</w:t>
            </w:r>
          </w:p>
          <w:p>
            <w:pPr>
              <w:spacing w:after="20"/>
              <w:ind w:left="20"/>
              <w:jc w:val="both"/>
            </w:pPr>
            <w:r>
              <w:rPr>
                <w:rFonts w:ascii="Times New Roman"/>
                <w:b w:val="false"/>
                <w:i w:val="false"/>
                <w:color w:val="000000"/>
                <w:sz w:val="20"/>
              </w:rPr>
              <w:t>
Тест-полоски вложены в устройство и упакованы в индивидуальную вакуумную упаковку из ламинированной алюминиевой фольги с осушителем.</w:t>
            </w:r>
          </w:p>
          <w:p>
            <w:pPr>
              <w:spacing w:after="20"/>
              <w:ind w:left="20"/>
              <w:jc w:val="both"/>
            </w:pPr>
            <w:r>
              <w:rPr>
                <w:rFonts w:ascii="Times New Roman"/>
                <w:b w:val="false"/>
                <w:i w:val="false"/>
                <w:color w:val="000000"/>
                <w:sz w:val="20"/>
              </w:rPr>
              <w:t>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w:t>
            </w:r>
          </w:p>
          <w:p>
            <w:pPr>
              <w:spacing w:after="20"/>
              <w:ind w:left="20"/>
              <w:jc w:val="both"/>
            </w:pPr>
            <w:r>
              <w:rPr>
                <w:rFonts w:ascii="Times New Roman"/>
                <w:b w:val="false"/>
                <w:i w:val="false"/>
                <w:color w:val="000000"/>
                <w:sz w:val="20"/>
              </w:rPr>
              <w:t>
Чувствительность теста (минимально определяемая концентрация) нг/мл составляет: амфетaмина 40;50;300;1000нг/мл, барбитуратов 50;300нг/мл, бензодиазепинов 10;50;100;300 нг/мл, бупренорфина 5;10нг/мл, кокаина 20;30;50;100;300нг/мл, метамфетамина 40;50;300:500;1000</w:t>
            </w:r>
          </w:p>
          <w:p>
            <w:pPr>
              <w:spacing w:after="20"/>
              <w:ind w:left="20"/>
              <w:jc w:val="both"/>
            </w:pPr>
            <w:r>
              <w:rPr>
                <w:rFonts w:ascii="Times New Roman"/>
                <w:b w:val="false"/>
                <w:i w:val="false"/>
                <w:color w:val="000000"/>
                <w:sz w:val="20"/>
              </w:rPr>
              <w:t>
нг/мл, марихуаны 12:30:50нг/мл, , опиаты</w:t>
            </w:r>
          </w:p>
          <w:p>
            <w:pPr>
              <w:spacing w:after="20"/>
              <w:ind w:left="20"/>
              <w:jc w:val="both"/>
            </w:pPr>
            <w:r>
              <w:rPr>
                <w:rFonts w:ascii="Times New Roman"/>
                <w:b w:val="false"/>
                <w:i w:val="false"/>
                <w:color w:val="000000"/>
                <w:sz w:val="20"/>
              </w:rPr>
              <w:t xml:space="preserve">
 25;40;50;100;300;1000;2000нг/мл трамадола30;100;200нг/мл,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для одновременного определения от одного до четырнадцати</w:t>
            </w:r>
          </w:p>
          <w:p>
            <w:pPr>
              <w:spacing w:after="20"/>
              <w:ind w:left="20"/>
              <w:jc w:val="both"/>
            </w:pPr>
            <w:r>
              <w:rPr>
                <w:rFonts w:ascii="Times New Roman"/>
                <w:b w:val="false"/>
                <w:i w:val="false"/>
                <w:color w:val="000000"/>
                <w:sz w:val="20"/>
              </w:rPr>
              <w:t>
наркотических веществ в различных комплектациях в моче (AMP, BAR, BUP, BZO, CLO, COC, COT,</w:t>
            </w:r>
          </w:p>
          <w:p>
            <w:pPr>
              <w:spacing w:after="20"/>
              <w:ind w:left="20"/>
              <w:jc w:val="both"/>
            </w:pPr>
            <w:r>
              <w:rPr>
                <w:rFonts w:ascii="Times New Roman"/>
                <w:b w:val="false"/>
                <w:i w:val="false"/>
                <w:color w:val="000000"/>
                <w:sz w:val="20"/>
              </w:rPr>
              <w:t>
EDDP, FYL, FLU, HMO, K2, KET, 6-MAM, MDMA, MDPV, MET, MOR , MPD, MQL, MTD, OPI, OXY,</w:t>
            </w:r>
          </w:p>
          <w:p>
            <w:pPr>
              <w:spacing w:after="20"/>
              <w:ind w:left="20"/>
              <w:jc w:val="both"/>
            </w:pPr>
            <w:r>
              <w:rPr>
                <w:rFonts w:ascii="Times New Roman"/>
                <w:b w:val="false"/>
                <w:i w:val="false"/>
                <w:color w:val="000000"/>
                <w:sz w:val="20"/>
              </w:rPr>
              <w:t>
PPX, PCP, TCA, THC, TLD, TML, ZOL)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Экспресс-Наркотест для одновременного определения от одного до четырнадцати наркотических веществ включает 1,2,3,4,5,6,7,8,9,10,11(АМР, OPI/МОR, ТНС, COC, TML, КЕТ, BAR, BUP, BZO, MET, EDDP) хроматографических тест- полосок в различных комплектациях комплектуемых производителем.</w:t>
            </w:r>
          </w:p>
          <w:p>
            <w:pPr>
              <w:spacing w:after="20"/>
              <w:ind w:left="20"/>
              <w:jc w:val="both"/>
            </w:pPr>
            <w:r>
              <w:rPr>
                <w:rFonts w:ascii="Times New Roman"/>
                <w:b w:val="false"/>
                <w:i w:val="false"/>
                <w:color w:val="000000"/>
                <w:sz w:val="20"/>
              </w:rPr>
              <w:t>
Тест-полоски вложены в устройство и упакованы в индивидуальную вакуумную упаковку из ламинированной алюминиевой фольги с осушителем.</w:t>
            </w:r>
          </w:p>
          <w:p>
            <w:pPr>
              <w:spacing w:after="20"/>
              <w:ind w:left="20"/>
              <w:jc w:val="both"/>
            </w:pPr>
            <w:r>
              <w:rPr>
                <w:rFonts w:ascii="Times New Roman"/>
                <w:b w:val="false"/>
                <w:i w:val="false"/>
                <w:color w:val="000000"/>
                <w:sz w:val="20"/>
              </w:rPr>
              <w:t>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w:t>
            </w:r>
          </w:p>
          <w:p>
            <w:pPr>
              <w:spacing w:after="20"/>
              <w:ind w:left="20"/>
              <w:jc w:val="both"/>
            </w:pPr>
            <w:r>
              <w:rPr>
                <w:rFonts w:ascii="Times New Roman"/>
                <w:b w:val="false"/>
                <w:i w:val="false"/>
                <w:color w:val="000000"/>
                <w:sz w:val="20"/>
              </w:rPr>
              <w:t>
Чувствительность теста (минимально определяемая концентрация) нг/мл составляет: амфетaмина 40;50;300;1000нг/мл, барбитуратов 50;300нг/мл, бензодиазепинов 10;50;100;300 нг/мл, бупренорфина 5;10нг/мл, кокаина 20;30;50;100;300нг/мл, метамфетамина 40;50;300:500;1000</w:t>
            </w:r>
          </w:p>
          <w:p>
            <w:pPr>
              <w:spacing w:after="20"/>
              <w:ind w:left="20"/>
              <w:jc w:val="both"/>
            </w:pPr>
            <w:r>
              <w:rPr>
                <w:rFonts w:ascii="Times New Roman"/>
                <w:b w:val="false"/>
                <w:i w:val="false"/>
                <w:color w:val="000000"/>
                <w:sz w:val="20"/>
              </w:rPr>
              <w:t>
нг/мл, марихуаны 12:30:50нг/мл, , опиаты</w:t>
            </w:r>
          </w:p>
          <w:p>
            <w:pPr>
              <w:spacing w:after="20"/>
              <w:ind w:left="20"/>
              <w:jc w:val="both"/>
            </w:pPr>
            <w:r>
              <w:rPr>
                <w:rFonts w:ascii="Times New Roman"/>
                <w:b w:val="false"/>
                <w:i w:val="false"/>
                <w:color w:val="000000"/>
                <w:sz w:val="20"/>
              </w:rPr>
              <w:t>
25;40;50;100;300;1000;2000нг/мл трамадола30;100;200нг/мл, метаболиты метадона100;300нг/мл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150 см., без иглы.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процедурный для обработки ран,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Салфетка хирургическая 7,5 см х 7,5 см - 5 шт. </w:t>
            </w:r>
          </w:p>
          <w:p>
            <w:pPr>
              <w:spacing w:after="20"/>
              <w:ind w:left="20"/>
              <w:jc w:val="both"/>
            </w:pPr>
            <w:r>
              <w:rPr>
                <w:rFonts w:ascii="Times New Roman"/>
                <w:b w:val="false"/>
                <w:i w:val="false"/>
                <w:color w:val="000000"/>
                <w:sz w:val="20"/>
              </w:rPr>
              <w:t xml:space="preserve">
 2. Пинцет пластиковый - 1 шт. </w:t>
            </w:r>
          </w:p>
          <w:p>
            <w:pPr>
              <w:spacing w:after="20"/>
              <w:ind w:left="20"/>
              <w:jc w:val="both"/>
            </w:pPr>
            <w:r>
              <w:rPr>
                <w:rFonts w:ascii="Times New Roman"/>
                <w:b w:val="false"/>
                <w:i w:val="false"/>
                <w:color w:val="000000"/>
                <w:sz w:val="20"/>
              </w:rPr>
              <w:t xml:space="preserve">
 3. Тампоны хирургические, размер: круглые, диаметром 5 см - 5 шт.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общей операции на колене,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Простыня для стола (усиленная) 150 см х 250 см - 2 шт. </w:t>
            </w:r>
          </w:p>
          <w:p>
            <w:pPr>
              <w:spacing w:after="20"/>
              <w:ind w:left="20"/>
              <w:jc w:val="both"/>
            </w:pPr>
            <w:r>
              <w:rPr>
                <w:rFonts w:ascii="Times New Roman"/>
                <w:b w:val="false"/>
                <w:i w:val="false"/>
                <w:color w:val="000000"/>
                <w:sz w:val="20"/>
              </w:rPr>
              <w:t>
2. Чулок для наложения гипса с эластичной фиксацией, размер чулка: 30 см х 60 см - 1 шт.</w:t>
            </w:r>
          </w:p>
          <w:p>
            <w:pPr>
              <w:spacing w:after="20"/>
              <w:ind w:left="20"/>
              <w:jc w:val="both"/>
            </w:pPr>
            <w:r>
              <w:rPr>
                <w:rFonts w:ascii="Times New Roman"/>
                <w:b w:val="false"/>
                <w:i w:val="false"/>
                <w:color w:val="000000"/>
                <w:sz w:val="20"/>
              </w:rPr>
              <w:t xml:space="preserve">
 3. Операционная лента 50 см х 10 см - 1 шт. </w:t>
            </w:r>
          </w:p>
          <w:p>
            <w:pPr>
              <w:spacing w:after="20"/>
              <w:ind w:left="20"/>
              <w:jc w:val="both"/>
            </w:pPr>
            <w:r>
              <w:rPr>
                <w:rFonts w:ascii="Times New Roman"/>
                <w:b w:val="false"/>
                <w:i w:val="false"/>
                <w:color w:val="000000"/>
                <w:sz w:val="20"/>
              </w:rPr>
              <w:t>
4. Чехол для аспирации и диатермии 35 см х 45 см - 1 шт.</w:t>
            </w:r>
          </w:p>
          <w:p>
            <w:pPr>
              <w:spacing w:after="20"/>
              <w:ind w:left="20"/>
              <w:jc w:val="both"/>
            </w:pPr>
            <w:r>
              <w:rPr>
                <w:rFonts w:ascii="Times New Roman"/>
                <w:b w:val="false"/>
                <w:i w:val="false"/>
                <w:color w:val="000000"/>
                <w:sz w:val="20"/>
              </w:rPr>
              <w:t xml:space="preserve">
 5. Лезвия металлические (с рукояткой), размер: №23 - 1 шт. </w:t>
            </w:r>
          </w:p>
          <w:p>
            <w:pPr>
              <w:spacing w:after="20"/>
              <w:ind w:left="20"/>
              <w:jc w:val="both"/>
            </w:pPr>
            <w:r>
              <w:rPr>
                <w:rFonts w:ascii="Times New Roman"/>
                <w:b w:val="false"/>
                <w:i w:val="false"/>
                <w:color w:val="000000"/>
                <w:sz w:val="20"/>
              </w:rPr>
              <w:t xml:space="preserve">
 6. Контейнер для хранения и учета игл - 1 шт. </w:t>
            </w:r>
          </w:p>
          <w:p>
            <w:pPr>
              <w:spacing w:after="20"/>
              <w:ind w:left="20"/>
              <w:jc w:val="both"/>
            </w:pPr>
            <w:r>
              <w:rPr>
                <w:rFonts w:ascii="Times New Roman"/>
                <w:b w:val="false"/>
                <w:i w:val="false"/>
                <w:color w:val="000000"/>
                <w:sz w:val="20"/>
              </w:rPr>
              <w:t xml:space="preserve">
 7. Очиститель наконечника коагулятора - 1 шт. </w:t>
            </w:r>
          </w:p>
          <w:p>
            <w:pPr>
              <w:spacing w:after="20"/>
              <w:ind w:left="20"/>
              <w:jc w:val="both"/>
            </w:pPr>
            <w:r>
              <w:rPr>
                <w:rFonts w:ascii="Times New Roman"/>
                <w:b w:val="false"/>
                <w:i w:val="false"/>
                <w:color w:val="000000"/>
                <w:sz w:val="20"/>
              </w:rPr>
              <w:t xml:space="preserve">
 8. Карандаш электрохирургический - 1 шт. </w:t>
            </w:r>
          </w:p>
          <w:p>
            <w:pPr>
              <w:spacing w:after="20"/>
              <w:ind w:left="20"/>
              <w:jc w:val="both"/>
            </w:pPr>
            <w:r>
              <w:rPr>
                <w:rFonts w:ascii="Times New Roman"/>
                <w:b w:val="false"/>
                <w:i w:val="false"/>
                <w:color w:val="000000"/>
                <w:sz w:val="20"/>
              </w:rPr>
              <w:t xml:space="preserve">
 9. Халат хирургический с усиленной защитой, размер: ХL - 3 шт. </w:t>
            </w:r>
          </w:p>
          <w:p>
            <w:pPr>
              <w:spacing w:after="20"/>
              <w:ind w:left="20"/>
              <w:jc w:val="both"/>
            </w:pPr>
            <w:r>
              <w:rPr>
                <w:rFonts w:ascii="Times New Roman"/>
                <w:b w:val="false"/>
                <w:i w:val="false"/>
                <w:color w:val="000000"/>
                <w:sz w:val="20"/>
              </w:rPr>
              <w:t xml:space="preserve">
 10. Простыня для конечности (стандартная) 228 см х 300 см - 1 шт. </w:t>
            </w:r>
          </w:p>
          <w:p>
            <w:pPr>
              <w:spacing w:after="20"/>
              <w:ind w:left="20"/>
              <w:jc w:val="both"/>
            </w:pPr>
            <w:r>
              <w:rPr>
                <w:rFonts w:ascii="Times New Roman"/>
                <w:b w:val="false"/>
                <w:i w:val="false"/>
                <w:color w:val="000000"/>
                <w:sz w:val="20"/>
              </w:rPr>
              <w:t xml:space="preserve">
 11. Тампоны для лапаротомии, хирургические с рентгеноконтрастной нитью 45 см х 45 см - 10 шт. </w:t>
            </w:r>
          </w:p>
          <w:p>
            <w:pPr>
              <w:spacing w:after="20"/>
              <w:ind w:left="20"/>
              <w:jc w:val="both"/>
            </w:pPr>
            <w:r>
              <w:rPr>
                <w:rFonts w:ascii="Times New Roman"/>
                <w:b w:val="false"/>
                <w:i w:val="false"/>
                <w:color w:val="000000"/>
                <w:sz w:val="20"/>
              </w:rPr>
              <w:t>
12. Лоток, объем: 2000 мл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операционный на конечность - кисть, стопа,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Простыня для операции на конечности, размером 225 х 320 см, двухслойная с эластичным отверстием, диаметром 7 см, расположенным по центру со встроенными фиксаторами трубок, впитывающей зоной вокруг - 1 шт. </w:t>
            </w:r>
          </w:p>
          <w:p>
            <w:pPr>
              <w:spacing w:after="20"/>
              <w:ind w:left="20"/>
              <w:jc w:val="both"/>
            </w:pPr>
            <w:r>
              <w:rPr>
                <w:rFonts w:ascii="Times New Roman"/>
                <w:b w:val="false"/>
                <w:i w:val="false"/>
                <w:color w:val="000000"/>
                <w:sz w:val="20"/>
              </w:rPr>
              <w:t>
2. Простыня для операции на конечности, размером 100 х 175 см двухслойная с эластичным отверстием, диаметром 4 см, расположенным по центру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травматологии и ортопедии (артроскопии)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Чехол хирургический на инструментальный столик 145 см х 80 см - 1 шт.</w:t>
            </w:r>
          </w:p>
          <w:p>
            <w:pPr>
              <w:spacing w:after="20"/>
              <w:ind w:left="20"/>
              <w:jc w:val="both"/>
            </w:pPr>
            <w:r>
              <w:rPr>
                <w:rFonts w:ascii="Times New Roman"/>
                <w:b w:val="false"/>
                <w:i w:val="false"/>
                <w:color w:val="000000"/>
                <w:sz w:val="20"/>
              </w:rPr>
              <w:t>
2. Бахилы хирургические 80 см х 25 см - 1 шт.</w:t>
            </w:r>
          </w:p>
          <w:p>
            <w:pPr>
              <w:spacing w:after="20"/>
              <w:ind w:left="20"/>
              <w:jc w:val="both"/>
            </w:pPr>
            <w:r>
              <w:rPr>
                <w:rFonts w:ascii="Times New Roman"/>
                <w:b w:val="false"/>
                <w:i w:val="false"/>
                <w:color w:val="000000"/>
                <w:sz w:val="20"/>
              </w:rPr>
              <w:t>
3. Простыня большая операционная (стандартная) 200 см х 180 см - 1 шт.</w:t>
            </w:r>
          </w:p>
          <w:p>
            <w:pPr>
              <w:spacing w:after="20"/>
              <w:ind w:left="20"/>
              <w:jc w:val="both"/>
            </w:pPr>
            <w:r>
              <w:rPr>
                <w:rFonts w:ascii="Times New Roman"/>
                <w:b w:val="false"/>
                <w:i w:val="false"/>
                <w:color w:val="000000"/>
                <w:sz w:val="20"/>
              </w:rPr>
              <w:t>
4. Простыня малая операционная 180 см х 150 см - 1 шт.</w:t>
            </w:r>
          </w:p>
          <w:p>
            <w:pPr>
              <w:spacing w:after="20"/>
              <w:ind w:left="20"/>
              <w:jc w:val="both"/>
            </w:pPr>
            <w:r>
              <w:rPr>
                <w:rFonts w:ascii="Times New Roman"/>
                <w:b w:val="false"/>
                <w:i w:val="false"/>
                <w:color w:val="000000"/>
                <w:sz w:val="20"/>
              </w:rPr>
              <w:t>
5. Простыня большая операционная с эластичным отверстием, диаметром 6 см, карманом и отводом, 320 см х 180 см - 1 шт.</w:t>
            </w:r>
          </w:p>
          <w:p>
            <w:pPr>
              <w:spacing w:after="20"/>
              <w:ind w:left="20"/>
              <w:jc w:val="both"/>
            </w:pPr>
            <w:r>
              <w:rPr>
                <w:rFonts w:ascii="Times New Roman"/>
                <w:b w:val="false"/>
                <w:i w:val="false"/>
                <w:color w:val="000000"/>
                <w:sz w:val="20"/>
              </w:rPr>
              <w:t xml:space="preserve">
 6. Операционная лента 50 см х 10 см - 2 шт. </w:t>
            </w:r>
          </w:p>
          <w:p>
            <w:pPr>
              <w:spacing w:after="20"/>
              <w:ind w:left="20"/>
              <w:jc w:val="both"/>
            </w:pPr>
            <w:r>
              <w:rPr>
                <w:rFonts w:ascii="Times New Roman"/>
                <w:b w:val="false"/>
                <w:i w:val="false"/>
                <w:color w:val="000000"/>
                <w:sz w:val="20"/>
              </w:rPr>
              <w:t>
7. Салфетки хирургические 33 см х 33 см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общей операции на бедре,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Простыня для стола (усиленная) 150 см х 250 см - 2 шт. </w:t>
            </w:r>
          </w:p>
          <w:p>
            <w:pPr>
              <w:spacing w:after="20"/>
              <w:ind w:left="20"/>
              <w:jc w:val="both"/>
            </w:pPr>
            <w:r>
              <w:rPr>
                <w:rFonts w:ascii="Times New Roman"/>
                <w:b w:val="false"/>
                <w:i w:val="false"/>
                <w:color w:val="000000"/>
                <w:sz w:val="20"/>
              </w:rPr>
              <w:t xml:space="preserve">
 2. Простыня операционная с U – образным вырезом 150 см х 160 см - 1 шт. </w:t>
            </w:r>
          </w:p>
          <w:p>
            <w:pPr>
              <w:spacing w:after="20"/>
              <w:ind w:left="20"/>
              <w:jc w:val="both"/>
            </w:pPr>
            <w:r>
              <w:rPr>
                <w:rFonts w:ascii="Times New Roman"/>
                <w:b w:val="false"/>
                <w:i w:val="false"/>
                <w:color w:val="000000"/>
                <w:sz w:val="20"/>
              </w:rPr>
              <w:t xml:space="preserve">
 3. Простыня для бедра (усиленная), с чехлами 200/300 см х 350 см - 1 шт. </w:t>
            </w:r>
          </w:p>
          <w:p>
            <w:pPr>
              <w:spacing w:after="20"/>
              <w:ind w:left="20"/>
              <w:jc w:val="both"/>
            </w:pPr>
            <w:r>
              <w:rPr>
                <w:rFonts w:ascii="Times New Roman"/>
                <w:b w:val="false"/>
                <w:i w:val="false"/>
                <w:color w:val="000000"/>
                <w:sz w:val="20"/>
              </w:rPr>
              <w:t>
4. Чулок для наложения гипса с эластичной фиксацией, размер чулка: 40 см х 100 см - 1 шт.</w:t>
            </w:r>
          </w:p>
          <w:p>
            <w:pPr>
              <w:spacing w:after="20"/>
              <w:ind w:left="20"/>
              <w:jc w:val="both"/>
            </w:pPr>
            <w:r>
              <w:rPr>
                <w:rFonts w:ascii="Times New Roman"/>
                <w:b w:val="false"/>
                <w:i w:val="false"/>
                <w:color w:val="000000"/>
                <w:sz w:val="20"/>
              </w:rPr>
              <w:t xml:space="preserve">
 5. Операционная лента 50 см х 10 см - 1 шт. </w:t>
            </w:r>
          </w:p>
          <w:p>
            <w:pPr>
              <w:spacing w:after="20"/>
              <w:ind w:left="20"/>
              <w:jc w:val="both"/>
            </w:pPr>
            <w:r>
              <w:rPr>
                <w:rFonts w:ascii="Times New Roman"/>
                <w:b w:val="false"/>
                <w:i w:val="false"/>
                <w:color w:val="000000"/>
                <w:sz w:val="20"/>
              </w:rPr>
              <w:t xml:space="preserve">
 6. Чехол для аспирации и диатермии 35 см х 43 см - 1 шт. </w:t>
            </w:r>
          </w:p>
          <w:p>
            <w:pPr>
              <w:spacing w:after="20"/>
              <w:ind w:left="20"/>
              <w:jc w:val="both"/>
            </w:pPr>
            <w:r>
              <w:rPr>
                <w:rFonts w:ascii="Times New Roman"/>
                <w:b w:val="false"/>
                <w:i w:val="false"/>
                <w:color w:val="000000"/>
                <w:sz w:val="20"/>
              </w:rPr>
              <w:t xml:space="preserve">
 7. Лезвия металлические (с рукояткой), размер: №23 - 3 шт. </w:t>
            </w:r>
          </w:p>
          <w:p>
            <w:pPr>
              <w:spacing w:after="20"/>
              <w:ind w:left="20"/>
              <w:jc w:val="both"/>
            </w:pPr>
            <w:r>
              <w:rPr>
                <w:rFonts w:ascii="Times New Roman"/>
                <w:b w:val="false"/>
                <w:i w:val="false"/>
                <w:color w:val="000000"/>
                <w:sz w:val="20"/>
              </w:rPr>
              <w:t xml:space="preserve">
 8. Контейнер для хранения и учета игл - 1 шт. </w:t>
            </w:r>
          </w:p>
          <w:p>
            <w:pPr>
              <w:spacing w:after="20"/>
              <w:ind w:left="20"/>
              <w:jc w:val="both"/>
            </w:pPr>
            <w:r>
              <w:rPr>
                <w:rFonts w:ascii="Times New Roman"/>
                <w:b w:val="false"/>
                <w:i w:val="false"/>
                <w:color w:val="000000"/>
                <w:sz w:val="20"/>
              </w:rPr>
              <w:t xml:space="preserve">
 9. Очиститель наконечника коагулятора - 1 шт. </w:t>
            </w:r>
          </w:p>
          <w:p>
            <w:pPr>
              <w:spacing w:after="20"/>
              <w:ind w:left="20"/>
              <w:jc w:val="both"/>
            </w:pPr>
            <w:r>
              <w:rPr>
                <w:rFonts w:ascii="Times New Roman"/>
                <w:b w:val="false"/>
                <w:i w:val="false"/>
                <w:color w:val="000000"/>
                <w:sz w:val="20"/>
              </w:rPr>
              <w:t xml:space="preserve">
 10. Карандаш электрохирургический - 1 шт. </w:t>
            </w:r>
          </w:p>
          <w:p>
            <w:pPr>
              <w:spacing w:after="20"/>
              <w:ind w:left="20"/>
              <w:jc w:val="both"/>
            </w:pPr>
            <w:r>
              <w:rPr>
                <w:rFonts w:ascii="Times New Roman"/>
                <w:b w:val="false"/>
                <w:i w:val="false"/>
                <w:color w:val="000000"/>
                <w:sz w:val="20"/>
              </w:rPr>
              <w:t xml:space="preserve">
 11. Халат хирургический с усиленной защитой, размер: ХL - 3 шт. </w:t>
            </w:r>
          </w:p>
          <w:p>
            <w:pPr>
              <w:spacing w:after="20"/>
              <w:ind w:left="20"/>
              <w:jc w:val="both"/>
            </w:pPr>
            <w:r>
              <w:rPr>
                <w:rFonts w:ascii="Times New Roman"/>
                <w:b w:val="false"/>
                <w:i w:val="false"/>
                <w:color w:val="000000"/>
                <w:sz w:val="20"/>
              </w:rPr>
              <w:t xml:space="preserve">
 12. Тампоны для лапаротомии, хирургические с рентгеноконтрастной нитью 45 см х 45 см - 10 шт. </w:t>
            </w:r>
          </w:p>
          <w:p>
            <w:pPr>
              <w:spacing w:after="20"/>
              <w:ind w:left="20"/>
              <w:jc w:val="both"/>
            </w:pPr>
            <w:r>
              <w:rPr>
                <w:rFonts w:ascii="Times New Roman"/>
                <w:b w:val="false"/>
                <w:i w:val="false"/>
                <w:color w:val="000000"/>
                <w:sz w:val="20"/>
              </w:rPr>
              <w:t>
13. Лоток, объем: 2000 мл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травматологии и ортопедии,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Чехол хирургический на инструментальный столик, 145 см х 80 см - 1 шт. </w:t>
            </w:r>
          </w:p>
          <w:p>
            <w:pPr>
              <w:spacing w:after="20"/>
              <w:ind w:left="20"/>
              <w:jc w:val="both"/>
            </w:pPr>
            <w:r>
              <w:rPr>
                <w:rFonts w:ascii="Times New Roman"/>
                <w:b w:val="false"/>
                <w:i w:val="false"/>
                <w:color w:val="000000"/>
                <w:sz w:val="20"/>
              </w:rPr>
              <w:t xml:space="preserve">
 2. Простыня большая операционная (усиленная) 190 см х 160 см - 1 шт. </w:t>
            </w:r>
          </w:p>
          <w:p>
            <w:pPr>
              <w:spacing w:after="20"/>
              <w:ind w:left="20"/>
              <w:jc w:val="both"/>
            </w:pPr>
            <w:r>
              <w:rPr>
                <w:rFonts w:ascii="Times New Roman"/>
                <w:b w:val="false"/>
                <w:i w:val="false"/>
                <w:color w:val="000000"/>
                <w:sz w:val="20"/>
              </w:rPr>
              <w:t xml:space="preserve">
 3. Простыня большая операционная с эластичным отверстием, диаметром 3,5 см (усиленная) 240 см х 240 см - 1 шт. </w:t>
            </w:r>
          </w:p>
          <w:p>
            <w:pPr>
              <w:spacing w:after="20"/>
              <w:ind w:left="20"/>
              <w:jc w:val="both"/>
            </w:pPr>
            <w:r>
              <w:rPr>
                <w:rFonts w:ascii="Times New Roman"/>
                <w:b w:val="false"/>
                <w:i w:val="false"/>
                <w:color w:val="000000"/>
                <w:sz w:val="20"/>
              </w:rPr>
              <w:t>
4. Бахилы хирургические 50 см х 30 см - 1 шт.</w:t>
            </w:r>
          </w:p>
          <w:p>
            <w:pPr>
              <w:spacing w:after="20"/>
              <w:ind w:left="20"/>
              <w:jc w:val="both"/>
            </w:pPr>
            <w:r>
              <w:rPr>
                <w:rFonts w:ascii="Times New Roman"/>
                <w:b w:val="false"/>
                <w:i w:val="false"/>
                <w:color w:val="000000"/>
                <w:sz w:val="20"/>
              </w:rPr>
              <w:t xml:space="preserve">
 5. Операционная лента 50 см х 5 см - 2 шт. </w:t>
            </w:r>
          </w:p>
          <w:p>
            <w:pPr>
              <w:spacing w:after="20"/>
              <w:ind w:left="20"/>
              <w:jc w:val="both"/>
            </w:pPr>
            <w:r>
              <w:rPr>
                <w:rFonts w:ascii="Times New Roman"/>
                <w:b w:val="false"/>
                <w:i w:val="false"/>
                <w:color w:val="000000"/>
                <w:sz w:val="20"/>
              </w:rPr>
              <w:t xml:space="preserve">
 6. Салфетка хирургическая 80 см х 80 см - 1 шт. </w:t>
            </w:r>
          </w:p>
          <w:p>
            <w:pPr>
              <w:spacing w:after="20"/>
              <w:ind w:left="20"/>
              <w:jc w:val="both"/>
            </w:pPr>
            <w:r>
              <w:rPr>
                <w:rFonts w:ascii="Times New Roman"/>
                <w:b w:val="false"/>
                <w:i w:val="false"/>
                <w:color w:val="000000"/>
                <w:sz w:val="20"/>
              </w:rPr>
              <w:t>
7. Простыня малая операционная с адгезивным краем 60 см х 60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гемодиализа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Перчатки диагностические, смотровые, латексные, неопудренные, размер М - 1 пара.</w:t>
            </w:r>
          </w:p>
          <w:p>
            <w:pPr>
              <w:spacing w:after="20"/>
              <w:ind w:left="20"/>
              <w:jc w:val="both"/>
            </w:pPr>
            <w:r>
              <w:rPr>
                <w:rFonts w:ascii="Times New Roman"/>
                <w:b w:val="false"/>
                <w:i w:val="false"/>
                <w:color w:val="000000"/>
                <w:sz w:val="20"/>
              </w:rPr>
              <w:t>
2. Маска медицинская трехслойная на резинках - 1 шт.</w:t>
            </w:r>
          </w:p>
          <w:p>
            <w:pPr>
              <w:spacing w:after="20"/>
              <w:ind w:left="20"/>
              <w:jc w:val="both"/>
            </w:pPr>
            <w:r>
              <w:rPr>
                <w:rFonts w:ascii="Times New Roman"/>
                <w:b w:val="false"/>
                <w:i w:val="false"/>
                <w:color w:val="000000"/>
                <w:sz w:val="20"/>
              </w:rPr>
              <w:t>
3. Салфетка впитывающая многослойная 60 см х 40 см - 1 шт.</w:t>
            </w:r>
          </w:p>
          <w:p>
            <w:pPr>
              <w:spacing w:after="20"/>
              <w:ind w:left="20"/>
              <w:jc w:val="both"/>
            </w:pPr>
            <w:r>
              <w:rPr>
                <w:rFonts w:ascii="Times New Roman"/>
                <w:b w:val="false"/>
                <w:i w:val="false"/>
                <w:color w:val="000000"/>
                <w:sz w:val="20"/>
              </w:rPr>
              <w:t>
4. Салфетка хирургическая 50 см х 40 см - 1 шт.</w:t>
            </w:r>
          </w:p>
          <w:p>
            <w:pPr>
              <w:spacing w:after="20"/>
              <w:ind w:left="20"/>
              <w:jc w:val="both"/>
            </w:pPr>
            <w:r>
              <w:rPr>
                <w:rFonts w:ascii="Times New Roman"/>
                <w:b w:val="false"/>
                <w:i w:val="false"/>
                <w:color w:val="000000"/>
                <w:sz w:val="20"/>
              </w:rPr>
              <w:t>
5. Тампоны впитывающие, хирургические, размер: круглые диаметром - 7 см - 6 шт.</w:t>
            </w:r>
          </w:p>
          <w:p>
            <w:pPr>
              <w:spacing w:after="20"/>
              <w:ind w:left="20"/>
              <w:jc w:val="both"/>
            </w:pPr>
            <w:r>
              <w:rPr>
                <w:rFonts w:ascii="Times New Roman"/>
                <w:b w:val="false"/>
                <w:i w:val="false"/>
                <w:color w:val="000000"/>
                <w:sz w:val="20"/>
              </w:rPr>
              <w:t>
6. Салфетки хирургические 7,5 см х 7,5 см - 6 шт.</w:t>
            </w:r>
          </w:p>
          <w:p>
            <w:pPr>
              <w:spacing w:after="20"/>
              <w:ind w:left="20"/>
              <w:jc w:val="both"/>
            </w:pPr>
            <w:r>
              <w:rPr>
                <w:rFonts w:ascii="Times New Roman"/>
                <w:b w:val="false"/>
                <w:i w:val="false"/>
                <w:color w:val="000000"/>
                <w:sz w:val="20"/>
              </w:rPr>
              <w:t xml:space="preserve">
 7. Шприцы одноразовые, трҰхкомпонентные, объем 100 мл - 2 шт. </w:t>
            </w:r>
          </w:p>
          <w:p>
            <w:pPr>
              <w:spacing w:after="20"/>
              <w:ind w:left="20"/>
              <w:jc w:val="both"/>
            </w:pPr>
            <w:r>
              <w:rPr>
                <w:rFonts w:ascii="Times New Roman"/>
                <w:b w:val="false"/>
                <w:i w:val="false"/>
                <w:color w:val="000000"/>
                <w:sz w:val="20"/>
              </w:rPr>
              <w:t xml:space="preserve">
 8. Шприцы одноразовые, трҰхкомпонентные, объем 200 мл - 1 шт. </w:t>
            </w:r>
          </w:p>
          <w:p>
            <w:pPr>
              <w:spacing w:after="20"/>
              <w:ind w:left="20"/>
              <w:jc w:val="both"/>
            </w:pPr>
            <w:r>
              <w:rPr>
                <w:rFonts w:ascii="Times New Roman"/>
                <w:b w:val="false"/>
                <w:i w:val="false"/>
                <w:color w:val="000000"/>
                <w:sz w:val="20"/>
              </w:rPr>
              <w:t>
9. Фиксирующая полоска с подушечкой 2*12 см - 6 шт.</w:t>
            </w:r>
          </w:p>
          <w:p>
            <w:pPr>
              <w:spacing w:after="20"/>
              <w:ind w:left="20"/>
              <w:jc w:val="both"/>
            </w:pPr>
            <w:r>
              <w:rPr>
                <w:rFonts w:ascii="Times New Roman"/>
                <w:b w:val="false"/>
                <w:i w:val="false"/>
                <w:color w:val="000000"/>
                <w:sz w:val="20"/>
              </w:rPr>
              <w:t>
10. Гемостатический пластырь с подушечкой - 2 шт.</w:t>
            </w:r>
          </w:p>
          <w:p>
            <w:pPr>
              <w:spacing w:after="20"/>
              <w:ind w:left="20"/>
              <w:jc w:val="both"/>
            </w:pPr>
            <w:r>
              <w:rPr>
                <w:rFonts w:ascii="Times New Roman"/>
                <w:b w:val="false"/>
                <w:i w:val="false"/>
                <w:color w:val="000000"/>
                <w:sz w:val="20"/>
              </w:rPr>
              <w:t>
11. Заглушка для катетера, диаметр: 1 см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гемодиализа №1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Перчатки диагностические, смотровые, латексные, неопудренные, размер М - 1 пара.</w:t>
            </w:r>
          </w:p>
          <w:p>
            <w:pPr>
              <w:spacing w:after="20"/>
              <w:ind w:left="20"/>
              <w:jc w:val="both"/>
            </w:pPr>
            <w:r>
              <w:rPr>
                <w:rFonts w:ascii="Times New Roman"/>
                <w:b w:val="false"/>
                <w:i w:val="false"/>
                <w:color w:val="000000"/>
                <w:sz w:val="20"/>
              </w:rPr>
              <w:t>
2. Маска медицинская трехслойная на резинках - 1 шт.</w:t>
            </w:r>
          </w:p>
          <w:p>
            <w:pPr>
              <w:spacing w:after="20"/>
              <w:ind w:left="20"/>
              <w:jc w:val="both"/>
            </w:pPr>
            <w:r>
              <w:rPr>
                <w:rFonts w:ascii="Times New Roman"/>
                <w:b w:val="false"/>
                <w:i w:val="false"/>
                <w:color w:val="000000"/>
                <w:sz w:val="20"/>
              </w:rPr>
              <w:t>
3. Салфетка хирургическая 75 см х 50 см - 1 шт.</w:t>
            </w:r>
          </w:p>
          <w:p>
            <w:pPr>
              <w:spacing w:after="20"/>
              <w:ind w:left="20"/>
              <w:jc w:val="both"/>
            </w:pPr>
            <w:r>
              <w:rPr>
                <w:rFonts w:ascii="Times New Roman"/>
                <w:b w:val="false"/>
                <w:i w:val="false"/>
                <w:color w:val="000000"/>
                <w:sz w:val="20"/>
              </w:rPr>
              <w:t>
4. Тампоны впитывающие, хирургические, размер: круглые диаметром 7 см - 5 шт.</w:t>
            </w:r>
          </w:p>
          <w:p>
            <w:pPr>
              <w:spacing w:after="20"/>
              <w:ind w:left="20"/>
              <w:jc w:val="both"/>
            </w:pPr>
            <w:r>
              <w:rPr>
                <w:rFonts w:ascii="Times New Roman"/>
                <w:b w:val="false"/>
                <w:i w:val="false"/>
                <w:color w:val="000000"/>
                <w:sz w:val="20"/>
              </w:rPr>
              <w:t xml:space="preserve">
 5. Салфетки хирургические 7,5 см х 7,5 см - 5 шт. </w:t>
            </w:r>
          </w:p>
          <w:p>
            <w:pPr>
              <w:spacing w:after="20"/>
              <w:ind w:left="20"/>
              <w:jc w:val="both"/>
            </w:pPr>
            <w:r>
              <w:rPr>
                <w:rFonts w:ascii="Times New Roman"/>
                <w:b w:val="false"/>
                <w:i w:val="false"/>
                <w:color w:val="000000"/>
                <w:sz w:val="20"/>
              </w:rPr>
              <w:t>
6. Шприцы одноразовые, трехкомпонентные, объем: 5 мл - 2 шт.</w:t>
            </w:r>
          </w:p>
          <w:p>
            <w:pPr>
              <w:spacing w:after="20"/>
              <w:ind w:left="20"/>
              <w:jc w:val="both"/>
            </w:pPr>
            <w:r>
              <w:rPr>
                <w:rFonts w:ascii="Times New Roman"/>
                <w:b w:val="false"/>
                <w:i w:val="false"/>
                <w:color w:val="000000"/>
                <w:sz w:val="20"/>
              </w:rPr>
              <w:t xml:space="preserve">
 7. Фиксирующая полоска с подушечкой 2,5 см х 12 см - 6 шт. </w:t>
            </w:r>
          </w:p>
          <w:p>
            <w:pPr>
              <w:spacing w:after="20"/>
              <w:ind w:left="20"/>
              <w:jc w:val="both"/>
            </w:pPr>
            <w:r>
              <w:rPr>
                <w:rFonts w:ascii="Times New Roman"/>
                <w:b w:val="false"/>
                <w:i w:val="false"/>
                <w:color w:val="000000"/>
                <w:sz w:val="20"/>
              </w:rPr>
              <w:t xml:space="preserve">
 8. Гемостатический пластырь с подушечкой - 2 шт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тотального эндопротезирования тазобедренного сустава,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Простыня для стола (усиленная) 100 см х 137 см - 1 шт. </w:t>
            </w:r>
          </w:p>
          <w:p>
            <w:pPr>
              <w:spacing w:after="20"/>
              <w:ind w:left="20"/>
              <w:jc w:val="both"/>
            </w:pPr>
            <w:r>
              <w:rPr>
                <w:rFonts w:ascii="Times New Roman"/>
                <w:b w:val="false"/>
                <w:i w:val="false"/>
                <w:color w:val="000000"/>
                <w:sz w:val="20"/>
              </w:rPr>
              <w:t xml:space="preserve">
 2. Простыня операционная с U – образным вырезом (усиленная) 220 см х 250 см - 1 шт. </w:t>
            </w:r>
          </w:p>
          <w:p>
            <w:pPr>
              <w:spacing w:after="20"/>
              <w:ind w:left="20"/>
              <w:jc w:val="both"/>
            </w:pPr>
            <w:r>
              <w:rPr>
                <w:rFonts w:ascii="Times New Roman"/>
                <w:b w:val="false"/>
                <w:i w:val="false"/>
                <w:color w:val="000000"/>
                <w:sz w:val="20"/>
              </w:rPr>
              <w:t xml:space="preserve">
 3. Чулок для наложения гипса с эластичной фиксацией 30 см х 60 см - 1 шт. </w:t>
            </w:r>
          </w:p>
          <w:p>
            <w:pPr>
              <w:spacing w:after="20"/>
              <w:ind w:left="20"/>
              <w:jc w:val="both"/>
            </w:pPr>
            <w:r>
              <w:rPr>
                <w:rFonts w:ascii="Times New Roman"/>
                <w:b w:val="false"/>
                <w:i w:val="false"/>
                <w:color w:val="000000"/>
                <w:sz w:val="20"/>
              </w:rPr>
              <w:t>
4. Чехол для аспирации и диатермии 35 см х 45 см - 1 шт.</w:t>
            </w:r>
          </w:p>
          <w:p>
            <w:pPr>
              <w:spacing w:after="20"/>
              <w:ind w:left="20"/>
              <w:jc w:val="both"/>
            </w:pPr>
            <w:r>
              <w:rPr>
                <w:rFonts w:ascii="Times New Roman"/>
                <w:b w:val="false"/>
                <w:i w:val="false"/>
                <w:color w:val="000000"/>
                <w:sz w:val="20"/>
              </w:rPr>
              <w:t>
5. Трубка дренажная для соединения, длина трубки: 300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родов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Простыня для стола (усиленная) 137 см х 150 см - 1 шт. </w:t>
            </w:r>
          </w:p>
          <w:p>
            <w:pPr>
              <w:spacing w:after="20"/>
              <w:ind w:left="20"/>
              <w:jc w:val="both"/>
            </w:pPr>
            <w:r>
              <w:rPr>
                <w:rFonts w:ascii="Times New Roman"/>
                <w:b w:val="false"/>
                <w:i w:val="false"/>
                <w:color w:val="000000"/>
                <w:sz w:val="20"/>
              </w:rPr>
              <w:t xml:space="preserve">
 2. Халат хирургический стандартный, размер XL - 1 шт. </w:t>
            </w:r>
          </w:p>
          <w:p>
            <w:pPr>
              <w:spacing w:after="20"/>
              <w:ind w:left="20"/>
              <w:jc w:val="both"/>
            </w:pPr>
            <w:r>
              <w:rPr>
                <w:rFonts w:ascii="Times New Roman"/>
                <w:b w:val="false"/>
                <w:i w:val="false"/>
                <w:color w:val="000000"/>
                <w:sz w:val="20"/>
              </w:rPr>
              <w:t xml:space="preserve">
 3. Леггинсы хирургические без усиленной части 45 см х 100 см - 2 шт. </w:t>
            </w:r>
          </w:p>
          <w:p>
            <w:pPr>
              <w:spacing w:after="20"/>
              <w:ind w:left="20"/>
              <w:jc w:val="both"/>
            </w:pPr>
            <w:r>
              <w:rPr>
                <w:rFonts w:ascii="Times New Roman"/>
                <w:b w:val="false"/>
                <w:i w:val="false"/>
                <w:color w:val="000000"/>
                <w:sz w:val="20"/>
              </w:rPr>
              <w:t xml:space="preserve">
 4. Простыня с клейкой ленты 50 см х 75 см - 1 шт. </w:t>
            </w:r>
          </w:p>
          <w:p>
            <w:pPr>
              <w:spacing w:after="20"/>
              <w:ind w:left="20"/>
              <w:jc w:val="both"/>
            </w:pPr>
            <w:r>
              <w:rPr>
                <w:rFonts w:ascii="Times New Roman"/>
                <w:b w:val="false"/>
                <w:i w:val="false"/>
                <w:color w:val="000000"/>
                <w:sz w:val="20"/>
              </w:rPr>
              <w:t xml:space="preserve">
 5. Стакан, объем 100 мл - 1 шт. </w:t>
            </w:r>
          </w:p>
          <w:p>
            <w:pPr>
              <w:spacing w:after="20"/>
              <w:ind w:left="20"/>
              <w:jc w:val="both"/>
            </w:pPr>
            <w:r>
              <w:rPr>
                <w:rFonts w:ascii="Times New Roman"/>
                <w:b w:val="false"/>
                <w:i w:val="false"/>
                <w:color w:val="000000"/>
                <w:sz w:val="20"/>
              </w:rPr>
              <w:t>
6. Простыня одноразовая 50 см х 60 см - 2 шт.</w:t>
            </w:r>
          </w:p>
          <w:p>
            <w:pPr>
              <w:spacing w:after="20"/>
              <w:ind w:left="20"/>
              <w:jc w:val="both"/>
            </w:pPr>
            <w:r>
              <w:rPr>
                <w:rFonts w:ascii="Times New Roman"/>
                <w:b w:val="false"/>
                <w:i w:val="false"/>
                <w:color w:val="000000"/>
                <w:sz w:val="20"/>
              </w:rPr>
              <w:t>
7. Лоток почкообразный, объем 700 мл - 1 шт.</w:t>
            </w:r>
          </w:p>
          <w:p>
            <w:pPr>
              <w:spacing w:after="20"/>
              <w:ind w:left="20"/>
              <w:jc w:val="both"/>
            </w:pPr>
            <w:r>
              <w:rPr>
                <w:rFonts w:ascii="Times New Roman"/>
                <w:b w:val="false"/>
                <w:i w:val="false"/>
                <w:color w:val="000000"/>
                <w:sz w:val="20"/>
              </w:rPr>
              <w:t>
8. Простыня под ягодицы 70 см х 80 см - 1 шт.</w:t>
            </w:r>
          </w:p>
          <w:p>
            <w:pPr>
              <w:spacing w:after="20"/>
              <w:ind w:left="20"/>
              <w:jc w:val="both"/>
            </w:pPr>
            <w:r>
              <w:rPr>
                <w:rFonts w:ascii="Times New Roman"/>
                <w:b w:val="false"/>
                <w:i w:val="false"/>
                <w:color w:val="000000"/>
                <w:sz w:val="20"/>
              </w:rPr>
              <w:t xml:space="preserve">
 9. Тампоны марлевые, хирургические с рентгеноконтрастной нити 10 см х 10 см - 20 шт. </w:t>
            </w:r>
          </w:p>
          <w:p>
            <w:pPr>
              <w:spacing w:after="20"/>
              <w:ind w:left="20"/>
              <w:jc w:val="both"/>
            </w:pPr>
            <w:r>
              <w:rPr>
                <w:rFonts w:ascii="Times New Roman"/>
                <w:b w:val="false"/>
                <w:i w:val="false"/>
                <w:color w:val="000000"/>
                <w:sz w:val="20"/>
              </w:rPr>
              <w:t>
10. Зажим для пуповины - 1 шт.</w:t>
            </w:r>
          </w:p>
          <w:p>
            <w:pPr>
              <w:spacing w:after="20"/>
              <w:ind w:left="20"/>
              <w:jc w:val="both"/>
            </w:pPr>
            <w:r>
              <w:rPr>
                <w:rFonts w:ascii="Times New Roman"/>
                <w:b w:val="false"/>
                <w:i w:val="false"/>
                <w:color w:val="000000"/>
                <w:sz w:val="20"/>
              </w:rPr>
              <w:t>
11. Полотенце хирургическое - 2 шт.</w:t>
            </w:r>
          </w:p>
          <w:p>
            <w:pPr>
              <w:spacing w:after="20"/>
              <w:ind w:left="20"/>
              <w:jc w:val="both"/>
            </w:pPr>
            <w:r>
              <w:rPr>
                <w:rFonts w:ascii="Times New Roman"/>
                <w:b w:val="false"/>
                <w:i w:val="false"/>
                <w:color w:val="000000"/>
                <w:sz w:val="20"/>
              </w:rPr>
              <w:t>
12. Пеленка для ребенка 90 см х 90 см - 1 шт.</w:t>
            </w:r>
          </w:p>
          <w:p>
            <w:pPr>
              <w:spacing w:after="20"/>
              <w:ind w:left="20"/>
              <w:jc w:val="both"/>
            </w:pPr>
            <w:r>
              <w:rPr>
                <w:rFonts w:ascii="Times New Roman"/>
                <w:b w:val="false"/>
                <w:i w:val="false"/>
                <w:color w:val="000000"/>
                <w:sz w:val="20"/>
              </w:rPr>
              <w:t>
13. Прокладка впитывающая - 4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артроскопии,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для стола (усиленная) 100 см х 137 см - 1 шт.</w:t>
            </w:r>
          </w:p>
          <w:p>
            <w:pPr>
              <w:spacing w:after="20"/>
              <w:ind w:left="20"/>
              <w:jc w:val="both"/>
            </w:pPr>
            <w:r>
              <w:rPr>
                <w:rFonts w:ascii="Times New Roman"/>
                <w:b w:val="false"/>
                <w:i w:val="false"/>
                <w:color w:val="000000"/>
                <w:sz w:val="20"/>
              </w:rPr>
              <w:t>
2. Простыня для артроскопии 228 см х 300 см - 1 шт.</w:t>
            </w:r>
          </w:p>
          <w:p>
            <w:pPr>
              <w:spacing w:after="20"/>
              <w:ind w:left="20"/>
              <w:jc w:val="both"/>
            </w:pPr>
            <w:r>
              <w:rPr>
                <w:rFonts w:ascii="Times New Roman"/>
                <w:b w:val="false"/>
                <w:i w:val="false"/>
                <w:color w:val="000000"/>
                <w:sz w:val="20"/>
              </w:rPr>
              <w:t>
3. Покрытие для камеры 15 см х 236 см - 1 шт.</w:t>
            </w:r>
          </w:p>
          <w:p>
            <w:pPr>
              <w:spacing w:after="20"/>
              <w:ind w:left="20"/>
              <w:jc w:val="both"/>
            </w:pPr>
            <w:r>
              <w:rPr>
                <w:rFonts w:ascii="Times New Roman"/>
                <w:b w:val="false"/>
                <w:i w:val="false"/>
                <w:color w:val="000000"/>
                <w:sz w:val="20"/>
              </w:rPr>
              <w:t>
4. Трубка дренажная F/F– 1, длина трубки: 300 см - 1 шт.</w:t>
            </w:r>
          </w:p>
          <w:p>
            <w:pPr>
              <w:spacing w:after="20"/>
              <w:ind w:left="20"/>
              <w:jc w:val="both"/>
            </w:pPr>
            <w:r>
              <w:rPr>
                <w:rFonts w:ascii="Times New Roman"/>
                <w:b w:val="false"/>
                <w:i w:val="false"/>
                <w:color w:val="000000"/>
                <w:sz w:val="20"/>
              </w:rPr>
              <w:t>
5. Халат хирургический с усиленной защитой, размер: ХL - 2 шт.</w:t>
            </w:r>
          </w:p>
          <w:p>
            <w:pPr>
              <w:spacing w:after="20"/>
              <w:ind w:left="20"/>
              <w:jc w:val="both"/>
            </w:pPr>
            <w:r>
              <w:rPr>
                <w:rFonts w:ascii="Times New Roman"/>
                <w:b w:val="false"/>
                <w:i w:val="false"/>
                <w:color w:val="000000"/>
                <w:sz w:val="20"/>
              </w:rPr>
              <w:t>
6. Аппаратная для ирригации большого диаметра для артроскопии 250 см - 1 шт.</w:t>
            </w:r>
          </w:p>
          <w:p>
            <w:pPr>
              <w:spacing w:after="20"/>
              <w:ind w:left="20"/>
              <w:jc w:val="both"/>
            </w:pPr>
            <w:r>
              <w:rPr>
                <w:rFonts w:ascii="Times New Roman"/>
                <w:b w:val="false"/>
                <w:i w:val="false"/>
                <w:color w:val="000000"/>
                <w:sz w:val="20"/>
              </w:rPr>
              <w:t>
7. Чулок для наложения гипса с эластичной фиксацией 30 см х 60 см - 1 пара</w:t>
            </w:r>
          </w:p>
          <w:p>
            <w:pPr>
              <w:spacing w:after="20"/>
              <w:ind w:left="20"/>
              <w:jc w:val="both"/>
            </w:pPr>
            <w:r>
              <w:rPr>
                <w:rFonts w:ascii="Times New Roman"/>
                <w:b w:val="false"/>
                <w:i w:val="false"/>
                <w:color w:val="000000"/>
                <w:sz w:val="20"/>
              </w:rPr>
              <w:t>
8. Лента операционная 50 см х 10 см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для вертикальной изоляции,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Простыня для стола (усиленная) 150 х 250 см - 2 шт.</w:t>
            </w:r>
          </w:p>
          <w:p>
            <w:pPr>
              <w:spacing w:after="20"/>
              <w:ind w:left="20"/>
              <w:jc w:val="both"/>
            </w:pPr>
            <w:r>
              <w:rPr>
                <w:rFonts w:ascii="Times New Roman"/>
                <w:b w:val="false"/>
                <w:i w:val="false"/>
                <w:color w:val="000000"/>
                <w:sz w:val="20"/>
              </w:rPr>
              <w:t xml:space="preserve">
 2. Простыня для вертикальной изоляции 320 х 245 см - 1 шт. </w:t>
            </w:r>
          </w:p>
          <w:p>
            <w:pPr>
              <w:spacing w:after="20"/>
              <w:ind w:left="20"/>
              <w:jc w:val="both"/>
            </w:pPr>
            <w:r>
              <w:rPr>
                <w:rFonts w:ascii="Times New Roman"/>
                <w:b w:val="false"/>
                <w:i w:val="false"/>
                <w:color w:val="000000"/>
                <w:sz w:val="20"/>
              </w:rPr>
              <w:t>
3. Лезвие (с рукояткой), размер: №15 - 1 шт.</w:t>
            </w:r>
          </w:p>
          <w:p>
            <w:pPr>
              <w:spacing w:after="20"/>
              <w:ind w:left="20"/>
              <w:jc w:val="both"/>
            </w:pPr>
            <w:r>
              <w:rPr>
                <w:rFonts w:ascii="Times New Roman"/>
                <w:b w:val="false"/>
                <w:i w:val="false"/>
                <w:color w:val="000000"/>
                <w:sz w:val="20"/>
              </w:rPr>
              <w:t>
4. Лезвие (с рукояткой), размер: №23 - 1 шт.</w:t>
            </w:r>
          </w:p>
          <w:p>
            <w:pPr>
              <w:spacing w:after="20"/>
              <w:ind w:left="20"/>
              <w:jc w:val="both"/>
            </w:pPr>
            <w:r>
              <w:rPr>
                <w:rFonts w:ascii="Times New Roman"/>
                <w:b w:val="false"/>
                <w:i w:val="false"/>
                <w:color w:val="000000"/>
                <w:sz w:val="20"/>
              </w:rPr>
              <w:t xml:space="preserve">
 5. Простыня 90 х 100 см - 1 шт. </w:t>
            </w:r>
          </w:p>
          <w:p>
            <w:pPr>
              <w:spacing w:after="20"/>
              <w:ind w:left="20"/>
              <w:jc w:val="both"/>
            </w:pPr>
            <w:r>
              <w:rPr>
                <w:rFonts w:ascii="Times New Roman"/>
                <w:b w:val="false"/>
                <w:i w:val="false"/>
                <w:color w:val="000000"/>
                <w:sz w:val="20"/>
              </w:rPr>
              <w:t xml:space="preserve">
 6. Простыня для стола Мейо 80 х 140 см - 1 шт. </w:t>
            </w:r>
          </w:p>
          <w:p>
            <w:pPr>
              <w:spacing w:after="20"/>
              <w:ind w:left="20"/>
              <w:jc w:val="both"/>
            </w:pPr>
            <w:r>
              <w:rPr>
                <w:rFonts w:ascii="Times New Roman"/>
                <w:b w:val="false"/>
                <w:i w:val="false"/>
                <w:color w:val="000000"/>
                <w:sz w:val="20"/>
              </w:rPr>
              <w:t>
7. Шприц для ирригации, объем: 50 мл - 1 шт.</w:t>
            </w:r>
          </w:p>
          <w:p>
            <w:pPr>
              <w:spacing w:after="20"/>
              <w:ind w:left="20"/>
              <w:jc w:val="both"/>
            </w:pPr>
            <w:r>
              <w:rPr>
                <w:rFonts w:ascii="Times New Roman"/>
                <w:b w:val="false"/>
                <w:i w:val="false"/>
                <w:color w:val="000000"/>
                <w:sz w:val="20"/>
              </w:rPr>
              <w:t>
8. Маркер хирургический с линейкой - 1 шт.</w:t>
            </w:r>
          </w:p>
          <w:p>
            <w:pPr>
              <w:spacing w:after="20"/>
              <w:ind w:left="20"/>
              <w:jc w:val="both"/>
            </w:pPr>
            <w:r>
              <w:rPr>
                <w:rFonts w:ascii="Times New Roman"/>
                <w:b w:val="false"/>
                <w:i w:val="false"/>
                <w:color w:val="000000"/>
                <w:sz w:val="20"/>
              </w:rPr>
              <w:t>
9. Карандаш электрохирургический, - 1 шт.</w:t>
            </w:r>
          </w:p>
          <w:p>
            <w:pPr>
              <w:spacing w:after="20"/>
              <w:ind w:left="20"/>
              <w:jc w:val="both"/>
            </w:pPr>
            <w:r>
              <w:rPr>
                <w:rFonts w:ascii="Times New Roman"/>
                <w:b w:val="false"/>
                <w:i w:val="false"/>
                <w:color w:val="000000"/>
                <w:sz w:val="20"/>
              </w:rPr>
              <w:t>
10. Халат хирургический с усиленной защитой, размер: XL - 2 шт.</w:t>
            </w:r>
          </w:p>
          <w:p>
            <w:pPr>
              <w:spacing w:after="20"/>
              <w:ind w:left="20"/>
              <w:jc w:val="both"/>
            </w:pPr>
            <w:r>
              <w:rPr>
                <w:rFonts w:ascii="Times New Roman"/>
                <w:b w:val="false"/>
                <w:i w:val="false"/>
                <w:color w:val="000000"/>
                <w:sz w:val="20"/>
              </w:rPr>
              <w:t>
11. Тампоны для лапаротомии, хирургические с рентгеноконтрастной нити 45 см х 45 см - 10 шт.</w:t>
            </w:r>
          </w:p>
          <w:p>
            <w:pPr>
              <w:spacing w:after="20"/>
              <w:ind w:left="20"/>
              <w:jc w:val="both"/>
            </w:pPr>
            <w:r>
              <w:rPr>
                <w:rFonts w:ascii="Times New Roman"/>
                <w:b w:val="false"/>
                <w:i w:val="false"/>
                <w:color w:val="000000"/>
                <w:sz w:val="20"/>
              </w:rPr>
              <w:t>
12. Лоток почкообразный, объем: 700 мл - 1 шт.</w:t>
            </w:r>
          </w:p>
          <w:p>
            <w:pPr>
              <w:spacing w:after="20"/>
              <w:ind w:left="20"/>
              <w:jc w:val="both"/>
            </w:pPr>
            <w:r>
              <w:rPr>
                <w:rFonts w:ascii="Times New Roman"/>
                <w:b w:val="false"/>
                <w:i w:val="false"/>
                <w:color w:val="000000"/>
                <w:sz w:val="20"/>
              </w:rPr>
              <w:t>
13. Очиститель наконечника коагулятора 5 см х 5 см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процедурный кардиологический для кардиологических операций (взрослый)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процедурный кардиологический для кардиологических операций (взрослый) стерильный, одноразового применения:</w:t>
            </w:r>
          </w:p>
          <w:p>
            <w:pPr>
              <w:spacing w:after="20"/>
              <w:ind w:left="20"/>
              <w:jc w:val="both"/>
            </w:pPr>
            <w:r>
              <w:rPr>
                <w:rFonts w:ascii="Times New Roman"/>
                <w:b w:val="false"/>
                <w:i w:val="false"/>
                <w:color w:val="000000"/>
                <w:sz w:val="20"/>
              </w:rPr>
              <w:t>
1. Простыня для кардиохирургии 274 см х 320 см -1 шт.</w:t>
            </w:r>
          </w:p>
          <w:p>
            <w:pPr>
              <w:spacing w:after="20"/>
              <w:ind w:left="20"/>
              <w:jc w:val="both"/>
            </w:pPr>
            <w:r>
              <w:rPr>
                <w:rFonts w:ascii="Times New Roman"/>
                <w:b w:val="false"/>
                <w:i w:val="false"/>
                <w:color w:val="000000"/>
                <w:sz w:val="20"/>
              </w:rPr>
              <w:t>
2. Халат хирургический с усиленной защитой - ХL - 1 шт</w:t>
            </w:r>
          </w:p>
          <w:p>
            <w:pPr>
              <w:spacing w:after="20"/>
              <w:ind w:left="20"/>
              <w:jc w:val="both"/>
            </w:pPr>
            <w:r>
              <w:rPr>
                <w:rFonts w:ascii="Times New Roman"/>
                <w:b w:val="false"/>
                <w:i w:val="false"/>
                <w:color w:val="000000"/>
                <w:sz w:val="20"/>
              </w:rPr>
              <w:t xml:space="preserve">
 3. Простыня для стола (усиленная) 137 см х 180 см - 1 шт. </w:t>
            </w:r>
          </w:p>
          <w:p>
            <w:pPr>
              <w:spacing w:after="20"/>
              <w:ind w:left="20"/>
              <w:jc w:val="both"/>
            </w:pPr>
            <w:r>
              <w:rPr>
                <w:rFonts w:ascii="Times New Roman"/>
                <w:b w:val="false"/>
                <w:i w:val="false"/>
                <w:color w:val="000000"/>
                <w:sz w:val="20"/>
              </w:rPr>
              <w:t>
4. Простыня для стола 150 см х 250 см - 1 шт.</w:t>
            </w:r>
          </w:p>
          <w:p>
            <w:pPr>
              <w:spacing w:after="20"/>
              <w:ind w:left="20"/>
              <w:jc w:val="both"/>
            </w:pPr>
            <w:r>
              <w:rPr>
                <w:rFonts w:ascii="Times New Roman"/>
                <w:b w:val="false"/>
                <w:i w:val="false"/>
                <w:color w:val="000000"/>
                <w:sz w:val="20"/>
              </w:rPr>
              <w:t>
5. Канюля Янкауера 30 Fr - 1 шт.</w:t>
            </w:r>
          </w:p>
          <w:p>
            <w:pPr>
              <w:spacing w:after="20"/>
              <w:ind w:left="20"/>
              <w:jc w:val="both"/>
            </w:pPr>
            <w:r>
              <w:rPr>
                <w:rFonts w:ascii="Times New Roman"/>
                <w:b w:val="false"/>
                <w:i w:val="false"/>
                <w:color w:val="000000"/>
                <w:sz w:val="20"/>
              </w:rPr>
              <w:t>
6. Простыня для стола Мейо 80 см х 140 см - 2 шт.</w:t>
            </w:r>
          </w:p>
          <w:p>
            <w:pPr>
              <w:spacing w:after="20"/>
              <w:ind w:left="20"/>
              <w:jc w:val="both"/>
            </w:pPr>
            <w:r>
              <w:rPr>
                <w:rFonts w:ascii="Times New Roman"/>
                <w:b w:val="false"/>
                <w:i w:val="false"/>
                <w:color w:val="000000"/>
                <w:sz w:val="20"/>
              </w:rPr>
              <w:t>
7. Простыня 100 см х 120 см - 10 шт.</w:t>
            </w:r>
          </w:p>
          <w:p>
            <w:pPr>
              <w:spacing w:after="20"/>
              <w:ind w:left="20"/>
              <w:jc w:val="both"/>
            </w:pPr>
            <w:r>
              <w:rPr>
                <w:rFonts w:ascii="Times New Roman"/>
                <w:b w:val="false"/>
                <w:i w:val="false"/>
                <w:color w:val="000000"/>
                <w:sz w:val="20"/>
              </w:rPr>
              <w:t xml:space="preserve">
 8.Чаша для растворов, объем 500 мл. - 2 шт. </w:t>
            </w:r>
          </w:p>
          <w:p>
            <w:pPr>
              <w:spacing w:after="20"/>
              <w:ind w:left="20"/>
              <w:jc w:val="both"/>
            </w:pPr>
            <w:r>
              <w:rPr>
                <w:rFonts w:ascii="Times New Roman"/>
                <w:b w:val="false"/>
                <w:i w:val="false"/>
                <w:color w:val="000000"/>
                <w:sz w:val="20"/>
              </w:rPr>
              <w:t>
9. Чаша для растворов, объем 250 мл. - 6 шт.</w:t>
            </w:r>
          </w:p>
          <w:p>
            <w:pPr>
              <w:spacing w:after="20"/>
              <w:ind w:left="20"/>
              <w:jc w:val="both"/>
            </w:pPr>
            <w:r>
              <w:rPr>
                <w:rFonts w:ascii="Times New Roman"/>
                <w:b w:val="false"/>
                <w:i w:val="false"/>
                <w:color w:val="000000"/>
                <w:sz w:val="20"/>
              </w:rPr>
              <w:t xml:space="preserve">
 10. Дренажная система для грудной клетки с высокой пропускной способностью, объем банки: 2300 мл - 1 шт. </w:t>
            </w:r>
          </w:p>
          <w:p>
            <w:pPr>
              <w:spacing w:after="20"/>
              <w:ind w:left="20"/>
              <w:jc w:val="both"/>
            </w:pPr>
            <w:r>
              <w:rPr>
                <w:rFonts w:ascii="Times New Roman"/>
                <w:b w:val="false"/>
                <w:i w:val="false"/>
                <w:color w:val="000000"/>
                <w:sz w:val="20"/>
              </w:rPr>
              <w:t xml:space="preserve">
 11. Очиститель наконечника коагулятора - 1 шт. </w:t>
            </w:r>
          </w:p>
          <w:p>
            <w:pPr>
              <w:spacing w:after="20"/>
              <w:ind w:left="20"/>
              <w:jc w:val="both"/>
            </w:pPr>
            <w:r>
              <w:rPr>
                <w:rFonts w:ascii="Times New Roman"/>
                <w:b w:val="false"/>
                <w:i w:val="false"/>
                <w:color w:val="000000"/>
                <w:sz w:val="20"/>
              </w:rPr>
              <w:t xml:space="preserve">
 12.Трубка дренажная для соединения, длина трубки 350 см - 1 шт. </w:t>
            </w:r>
          </w:p>
          <w:p>
            <w:pPr>
              <w:spacing w:after="20"/>
              <w:ind w:left="20"/>
              <w:jc w:val="both"/>
            </w:pPr>
            <w:r>
              <w:rPr>
                <w:rFonts w:ascii="Times New Roman"/>
                <w:b w:val="false"/>
                <w:i w:val="false"/>
                <w:color w:val="000000"/>
                <w:sz w:val="20"/>
              </w:rPr>
              <w:t>
13. Карандаш электрохирургический - 1 шт.</w:t>
            </w:r>
          </w:p>
          <w:p>
            <w:pPr>
              <w:spacing w:after="20"/>
              <w:ind w:left="20"/>
              <w:jc w:val="both"/>
            </w:pPr>
            <w:r>
              <w:rPr>
                <w:rFonts w:ascii="Times New Roman"/>
                <w:b w:val="false"/>
                <w:i w:val="false"/>
                <w:color w:val="000000"/>
                <w:sz w:val="20"/>
              </w:rPr>
              <w:t>
14. Тампоны для лапаротомии, хирургические без рентгеноконтрастной нитью 45 см х 45 см, с рентгеноконтрастной нитью 30 см х 30 см - 20 шт</w:t>
            </w:r>
          </w:p>
          <w:p>
            <w:pPr>
              <w:spacing w:after="20"/>
              <w:ind w:left="20"/>
              <w:jc w:val="both"/>
            </w:pPr>
            <w:r>
              <w:rPr>
                <w:rFonts w:ascii="Times New Roman"/>
                <w:b w:val="false"/>
                <w:i w:val="false"/>
                <w:color w:val="000000"/>
                <w:sz w:val="20"/>
              </w:rPr>
              <w:t>
15. Тампоны марлевые, хирургические с рентгеноконтрастной нитью, 10 см х 10 см - 30 шт.</w:t>
            </w:r>
          </w:p>
          <w:p>
            <w:pPr>
              <w:spacing w:after="20"/>
              <w:ind w:left="20"/>
              <w:jc w:val="both"/>
            </w:pPr>
            <w:r>
              <w:rPr>
                <w:rFonts w:ascii="Times New Roman"/>
                <w:b w:val="false"/>
                <w:i w:val="false"/>
                <w:color w:val="000000"/>
                <w:sz w:val="20"/>
              </w:rPr>
              <w:t>
16. Лоток почкообразный, объем 700 мл - 2 шт.</w:t>
            </w:r>
          </w:p>
          <w:p>
            <w:pPr>
              <w:spacing w:after="20"/>
              <w:ind w:left="20"/>
              <w:jc w:val="both"/>
            </w:pPr>
            <w:r>
              <w:rPr>
                <w:rFonts w:ascii="Times New Roman"/>
                <w:b w:val="false"/>
                <w:i w:val="false"/>
                <w:color w:val="000000"/>
                <w:sz w:val="20"/>
              </w:rPr>
              <w:t>
17. Чаша для растворов, объем 700 мл - 2 шт.</w:t>
            </w:r>
          </w:p>
          <w:p>
            <w:pPr>
              <w:spacing w:after="20"/>
              <w:ind w:left="20"/>
              <w:jc w:val="both"/>
            </w:pPr>
            <w:r>
              <w:rPr>
                <w:rFonts w:ascii="Times New Roman"/>
                <w:b w:val="false"/>
                <w:i w:val="false"/>
                <w:color w:val="000000"/>
                <w:sz w:val="20"/>
              </w:rPr>
              <w:t>
18. Шприц для ирригации, объем 50 мл - 1 шт.</w:t>
            </w:r>
          </w:p>
          <w:p>
            <w:pPr>
              <w:spacing w:after="20"/>
              <w:ind w:left="20"/>
              <w:jc w:val="both"/>
            </w:pPr>
            <w:r>
              <w:rPr>
                <w:rFonts w:ascii="Times New Roman"/>
                <w:b w:val="false"/>
                <w:i w:val="false"/>
                <w:color w:val="000000"/>
                <w:sz w:val="20"/>
              </w:rPr>
              <w:t>
19. Шприц Luer Lock, объем 5 мл - 1 шт.</w:t>
            </w:r>
          </w:p>
          <w:p>
            <w:pPr>
              <w:spacing w:after="20"/>
              <w:ind w:left="20"/>
              <w:jc w:val="both"/>
            </w:pPr>
            <w:r>
              <w:rPr>
                <w:rFonts w:ascii="Times New Roman"/>
                <w:b w:val="false"/>
                <w:i w:val="false"/>
                <w:color w:val="000000"/>
                <w:sz w:val="20"/>
              </w:rPr>
              <w:t xml:space="preserve">
 20. Шприцы Luer Lock, объем 10 мл - 2 шт., 20 мл - 2 шт. </w:t>
            </w:r>
          </w:p>
          <w:p>
            <w:pPr>
              <w:spacing w:after="20"/>
              <w:ind w:left="20"/>
              <w:jc w:val="both"/>
            </w:pPr>
            <w:r>
              <w:rPr>
                <w:rFonts w:ascii="Times New Roman"/>
                <w:b w:val="false"/>
                <w:i w:val="false"/>
                <w:color w:val="000000"/>
                <w:sz w:val="20"/>
              </w:rPr>
              <w:t>
21. Катетер прямой, с троакаром, размер: 32 СН/Fr - 1 шт.</w:t>
            </w:r>
          </w:p>
          <w:p>
            <w:pPr>
              <w:spacing w:after="20"/>
              <w:ind w:left="20"/>
              <w:jc w:val="both"/>
            </w:pPr>
            <w:r>
              <w:rPr>
                <w:rFonts w:ascii="Times New Roman"/>
                <w:b w:val="false"/>
                <w:i w:val="false"/>
                <w:color w:val="000000"/>
                <w:sz w:val="20"/>
              </w:rPr>
              <w:t>
22. Катетер угловой, с троакаром, размер 32 СН/Fr - 1 шт.</w:t>
            </w:r>
          </w:p>
          <w:p>
            <w:pPr>
              <w:spacing w:after="20"/>
              <w:ind w:left="20"/>
              <w:jc w:val="both"/>
            </w:pPr>
            <w:r>
              <w:rPr>
                <w:rFonts w:ascii="Times New Roman"/>
                <w:b w:val="false"/>
                <w:i w:val="false"/>
                <w:color w:val="000000"/>
                <w:sz w:val="20"/>
              </w:rPr>
              <w:t xml:space="preserve">
 23. Полотенце хирургическое - 10 шт. </w:t>
            </w:r>
          </w:p>
          <w:p>
            <w:pPr>
              <w:spacing w:after="20"/>
              <w:ind w:left="20"/>
              <w:jc w:val="both"/>
            </w:pPr>
            <w:r>
              <w:rPr>
                <w:rFonts w:ascii="Times New Roman"/>
                <w:b w:val="false"/>
                <w:i w:val="false"/>
                <w:color w:val="000000"/>
                <w:sz w:val="20"/>
              </w:rPr>
              <w:t>
24. Мешок для отходов операции 50 см х 60 см - 1 шт.</w:t>
            </w:r>
          </w:p>
          <w:p>
            <w:pPr>
              <w:spacing w:after="20"/>
              <w:ind w:left="20"/>
              <w:jc w:val="both"/>
            </w:pPr>
            <w:r>
              <w:rPr>
                <w:rFonts w:ascii="Times New Roman"/>
                <w:b w:val="false"/>
                <w:i w:val="false"/>
                <w:color w:val="000000"/>
                <w:sz w:val="20"/>
              </w:rPr>
              <w:t>
25. Операционная лента 50 см х 10 см - 2 шт.</w:t>
            </w:r>
          </w:p>
          <w:p>
            <w:pPr>
              <w:spacing w:after="20"/>
              <w:ind w:left="20"/>
              <w:jc w:val="both"/>
            </w:pPr>
            <w:r>
              <w:rPr>
                <w:rFonts w:ascii="Times New Roman"/>
                <w:b w:val="false"/>
                <w:i w:val="false"/>
                <w:color w:val="000000"/>
                <w:sz w:val="20"/>
              </w:rPr>
              <w:t>
26. Лоток, объем 2000 мл - 2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процедурный кардиологический для кардиологических операций (педиатрический) стерильный, одноразового применения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процедурный кардиологический для кардиологических операций (педиатрический) стерильный, одноразового применения:</w:t>
            </w:r>
          </w:p>
          <w:p>
            <w:pPr>
              <w:spacing w:after="20"/>
              <w:ind w:left="20"/>
              <w:jc w:val="both"/>
            </w:pPr>
            <w:r>
              <w:rPr>
                <w:rFonts w:ascii="Times New Roman"/>
                <w:b w:val="false"/>
                <w:i w:val="false"/>
                <w:color w:val="000000"/>
                <w:sz w:val="20"/>
              </w:rPr>
              <w:t>
1. Простыня для кардиохирургии, педиатрическая 270 см х 310 см - 1 шт.</w:t>
            </w:r>
          </w:p>
          <w:p>
            <w:pPr>
              <w:spacing w:after="20"/>
              <w:ind w:left="20"/>
              <w:jc w:val="both"/>
            </w:pPr>
            <w:r>
              <w:rPr>
                <w:rFonts w:ascii="Times New Roman"/>
                <w:b w:val="false"/>
                <w:i w:val="false"/>
                <w:color w:val="000000"/>
                <w:sz w:val="20"/>
              </w:rPr>
              <w:t>
2. Чаша, объем 1000 мл - 1 шт.</w:t>
            </w:r>
          </w:p>
          <w:p>
            <w:pPr>
              <w:spacing w:after="20"/>
              <w:ind w:left="20"/>
              <w:jc w:val="both"/>
            </w:pPr>
            <w:r>
              <w:rPr>
                <w:rFonts w:ascii="Times New Roman"/>
                <w:b w:val="false"/>
                <w:i w:val="false"/>
                <w:color w:val="000000"/>
                <w:sz w:val="20"/>
              </w:rPr>
              <w:t>
3. Чаша для растворов, объем 250 мл - 2 шт.</w:t>
            </w:r>
          </w:p>
          <w:p>
            <w:pPr>
              <w:spacing w:after="20"/>
              <w:ind w:left="20"/>
              <w:jc w:val="both"/>
            </w:pPr>
            <w:r>
              <w:rPr>
                <w:rFonts w:ascii="Times New Roman"/>
                <w:b w:val="false"/>
                <w:i w:val="false"/>
                <w:color w:val="000000"/>
                <w:sz w:val="20"/>
              </w:rPr>
              <w:t>
4. Чаша, объем 100 мл - 1 шт.</w:t>
            </w:r>
          </w:p>
          <w:p>
            <w:pPr>
              <w:spacing w:after="20"/>
              <w:ind w:left="20"/>
              <w:jc w:val="both"/>
            </w:pPr>
            <w:r>
              <w:rPr>
                <w:rFonts w:ascii="Times New Roman"/>
                <w:b w:val="false"/>
                <w:i w:val="false"/>
                <w:color w:val="000000"/>
                <w:sz w:val="20"/>
              </w:rPr>
              <w:t>
5. Очиститель наконечника коагулятора - 1 шт.</w:t>
            </w:r>
          </w:p>
          <w:p>
            <w:pPr>
              <w:spacing w:after="20"/>
              <w:ind w:left="20"/>
              <w:jc w:val="both"/>
            </w:pPr>
            <w:r>
              <w:rPr>
                <w:rFonts w:ascii="Times New Roman"/>
                <w:b w:val="false"/>
                <w:i w:val="false"/>
                <w:color w:val="000000"/>
                <w:sz w:val="20"/>
              </w:rPr>
              <w:t>
6. Трубка дренажная для соединения 300 см - 2 шт.</w:t>
            </w:r>
          </w:p>
          <w:p>
            <w:pPr>
              <w:spacing w:after="20"/>
              <w:ind w:left="20"/>
              <w:jc w:val="both"/>
            </w:pPr>
            <w:r>
              <w:rPr>
                <w:rFonts w:ascii="Times New Roman"/>
                <w:b w:val="false"/>
                <w:i w:val="false"/>
                <w:color w:val="000000"/>
                <w:sz w:val="20"/>
              </w:rPr>
              <w:t>
7. Тампоны для лапаротомии, хирургические с рентгеноконтрастной нитью 30 см х 30 см - 10 шт.</w:t>
            </w:r>
          </w:p>
          <w:p>
            <w:pPr>
              <w:spacing w:after="20"/>
              <w:ind w:left="20"/>
              <w:jc w:val="both"/>
            </w:pPr>
            <w:r>
              <w:rPr>
                <w:rFonts w:ascii="Times New Roman"/>
                <w:b w:val="false"/>
                <w:i w:val="false"/>
                <w:color w:val="000000"/>
                <w:sz w:val="20"/>
              </w:rPr>
              <w:t xml:space="preserve">
 8. Тампоны марлевые, хирургические с рентгеноконтрастной нитью 10 см х 10 см - 5 шт. </w:t>
            </w:r>
          </w:p>
          <w:p>
            <w:pPr>
              <w:spacing w:after="20"/>
              <w:ind w:left="20"/>
              <w:jc w:val="both"/>
            </w:pPr>
            <w:r>
              <w:rPr>
                <w:rFonts w:ascii="Times New Roman"/>
                <w:b w:val="false"/>
                <w:i w:val="false"/>
                <w:color w:val="000000"/>
                <w:sz w:val="20"/>
              </w:rPr>
              <w:t>
9. Лоток почкообразный, объем 700 мл - 1 шт.</w:t>
            </w:r>
          </w:p>
          <w:p>
            <w:pPr>
              <w:spacing w:after="20"/>
              <w:ind w:left="20"/>
              <w:jc w:val="both"/>
            </w:pPr>
            <w:r>
              <w:rPr>
                <w:rFonts w:ascii="Times New Roman"/>
                <w:b w:val="false"/>
                <w:i w:val="false"/>
                <w:color w:val="000000"/>
                <w:sz w:val="20"/>
              </w:rPr>
              <w:t>
10. Лоток, объем 2000 мл - 1 шт.</w:t>
            </w:r>
          </w:p>
          <w:p>
            <w:pPr>
              <w:spacing w:after="20"/>
              <w:ind w:left="20"/>
              <w:jc w:val="both"/>
            </w:pPr>
            <w:r>
              <w:rPr>
                <w:rFonts w:ascii="Times New Roman"/>
                <w:b w:val="false"/>
                <w:i w:val="false"/>
                <w:color w:val="000000"/>
                <w:sz w:val="20"/>
              </w:rPr>
              <w:t>
11. Контейнер для хранения и учета игл 12 см х 9,2 см - 1 шт.</w:t>
            </w:r>
          </w:p>
          <w:p>
            <w:pPr>
              <w:spacing w:after="20"/>
              <w:ind w:left="20"/>
              <w:jc w:val="both"/>
            </w:pPr>
            <w:r>
              <w:rPr>
                <w:rFonts w:ascii="Times New Roman"/>
                <w:b w:val="false"/>
                <w:i w:val="false"/>
                <w:color w:val="000000"/>
                <w:sz w:val="20"/>
              </w:rPr>
              <w:t>
12. Шприцы для ирригации, объем 50 мл - 2 шт.</w:t>
            </w:r>
          </w:p>
          <w:p>
            <w:pPr>
              <w:spacing w:after="20"/>
              <w:ind w:left="20"/>
              <w:jc w:val="both"/>
            </w:pPr>
            <w:r>
              <w:rPr>
                <w:rFonts w:ascii="Times New Roman"/>
                <w:b w:val="false"/>
                <w:i w:val="false"/>
                <w:color w:val="000000"/>
                <w:sz w:val="20"/>
              </w:rPr>
              <w:t xml:space="preserve">
 13. Шприцы Luer, объем 20 мл - 2 шт. </w:t>
            </w:r>
          </w:p>
          <w:p>
            <w:pPr>
              <w:spacing w:after="20"/>
              <w:ind w:left="20"/>
              <w:jc w:val="both"/>
            </w:pPr>
            <w:r>
              <w:rPr>
                <w:rFonts w:ascii="Times New Roman"/>
                <w:b w:val="false"/>
                <w:i w:val="false"/>
                <w:color w:val="000000"/>
                <w:sz w:val="20"/>
              </w:rPr>
              <w:t xml:space="preserve">
 14. Шприц Luer, объем 10 мл - 1 шт. </w:t>
            </w:r>
          </w:p>
          <w:p>
            <w:pPr>
              <w:spacing w:after="20"/>
              <w:ind w:left="20"/>
              <w:jc w:val="both"/>
            </w:pPr>
            <w:r>
              <w:rPr>
                <w:rFonts w:ascii="Times New Roman"/>
                <w:b w:val="false"/>
                <w:i w:val="false"/>
                <w:color w:val="000000"/>
                <w:sz w:val="20"/>
              </w:rPr>
              <w:t>
15. Катетер прямой, с троакаром 20 СН/Fr - 1 шт.</w:t>
            </w:r>
          </w:p>
          <w:p>
            <w:pPr>
              <w:spacing w:after="20"/>
              <w:ind w:left="20"/>
              <w:jc w:val="both"/>
            </w:pPr>
            <w:r>
              <w:rPr>
                <w:rFonts w:ascii="Times New Roman"/>
                <w:b w:val="false"/>
                <w:i w:val="false"/>
                <w:color w:val="000000"/>
                <w:sz w:val="20"/>
              </w:rPr>
              <w:t>
16. Полотенце хирургическое - 1 шт.</w:t>
            </w:r>
          </w:p>
          <w:p>
            <w:pPr>
              <w:spacing w:after="20"/>
              <w:ind w:left="20"/>
              <w:jc w:val="both"/>
            </w:pPr>
            <w:r>
              <w:rPr>
                <w:rFonts w:ascii="Times New Roman"/>
                <w:b w:val="false"/>
                <w:i w:val="false"/>
                <w:color w:val="000000"/>
                <w:sz w:val="20"/>
              </w:rPr>
              <w:t>
17. Мешок для отходов 50 см х 60 см - 1 шт.</w:t>
            </w:r>
          </w:p>
          <w:p>
            <w:pPr>
              <w:spacing w:after="20"/>
              <w:ind w:left="20"/>
              <w:jc w:val="both"/>
            </w:pPr>
            <w:r>
              <w:rPr>
                <w:rFonts w:ascii="Times New Roman"/>
                <w:b w:val="false"/>
                <w:i w:val="false"/>
                <w:color w:val="000000"/>
                <w:sz w:val="20"/>
              </w:rPr>
              <w:t>
18. Скальпель (с рукояткой), размер: №15 - 1 шт.</w:t>
            </w:r>
          </w:p>
          <w:p>
            <w:pPr>
              <w:spacing w:after="20"/>
              <w:ind w:left="20"/>
              <w:jc w:val="both"/>
            </w:pPr>
            <w:r>
              <w:rPr>
                <w:rFonts w:ascii="Times New Roman"/>
                <w:b w:val="false"/>
                <w:i w:val="false"/>
                <w:color w:val="000000"/>
                <w:sz w:val="20"/>
              </w:rPr>
              <w:t>
19. Скальпель (с рукояткой), размер: №11 - 2 шт.</w:t>
            </w:r>
          </w:p>
          <w:p>
            <w:pPr>
              <w:spacing w:after="20"/>
              <w:ind w:left="20"/>
              <w:jc w:val="both"/>
            </w:pPr>
            <w:r>
              <w:rPr>
                <w:rFonts w:ascii="Times New Roman"/>
                <w:b w:val="false"/>
                <w:i w:val="false"/>
                <w:color w:val="000000"/>
                <w:sz w:val="20"/>
              </w:rPr>
              <w:t>
20. Органайзер для инструментов - 1 шт.</w:t>
            </w:r>
          </w:p>
          <w:p>
            <w:pPr>
              <w:spacing w:after="20"/>
              <w:ind w:left="20"/>
              <w:jc w:val="both"/>
            </w:pPr>
            <w:r>
              <w:rPr>
                <w:rFonts w:ascii="Times New Roman"/>
                <w:b w:val="false"/>
                <w:i w:val="false"/>
                <w:color w:val="000000"/>
                <w:sz w:val="20"/>
              </w:rPr>
              <w:t>
21. Инфузионная система с воздуховодом 200 см - 1 шт.</w:t>
            </w:r>
          </w:p>
          <w:p>
            <w:pPr>
              <w:spacing w:after="20"/>
              <w:ind w:left="20"/>
              <w:jc w:val="both"/>
            </w:pPr>
            <w:r>
              <w:rPr>
                <w:rFonts w:ascii="Times New Roman"/>
                <w:b w:val="false"/>
                <w:i w:val="false"/>
                <w:color w:val="000000"/>
                <w:sz w:val="20"/>
              </w:rPr>
              <w:t>
22. Петли, размер 8 Fr - 7 шт.</w:t>
            </w:r>
          </w:p>
          <w:p>
            <w:pPr>
              <w:spacing w:after="20"/>
              <w:ind w:left="20"/>
              <w:jc w:val="both"/>
            </w:pPr>
            <w:r>
              <w:rPr>
                <w:rFonts w:ascii="Times New Roman"/>
                <w:b w:val="false"/>
                <w:i w:val="false"/>
                <w:color w:val="000000"/>
                <w:sz w:val="20"/>
              </w:rPr>
              <w:t>
23. Петли, размер 12 Fr -2 шт.</w:t>
            </w:r>
          </w:p>
          <w:p>
            <w:pPr>
              <w:spacing w:after="20"/>
              <w:ind w:left="20"/>
              <w:jc w:val="both"/>
            </w:pPr>
            <w:r>
              <w:rPr>
                <w:rFonts w:ascii="Times New Roman"/>
                <w:b w:val="false"/>
                <w:i w:val="false"/>
                <w:color w:val="000000"/>
                <w:sz w:val="20"/>
              </w:rPr>
              <w:t xml:space="preserve">
 24. Чехол для аспирации и диатермии 35 см х 43 см - 2 шт.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подтекания околоплодных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подтекания околоплодных вод" - это иммунохроматографический экспресс-тест для качественного обнаружения IGFBP-1 во влагалищном секрете во время беременности.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 1 шт.;</w:t>
            </w:r>
          </w:p>
          <w:p>
            <w:pPr>
              <w:spacing w:after="20"/>
              <w:ind w:left="20"/>
              <w:jc w:val="both"/>
            </w:pPr>
            <w:r>
              <w:rPr>
                <w:rFonts w:ascii="Times New Roman"/>
                <w:b w:val="false"/>
                <w:i w:val="false"/>
                <w:color w:val="000000"/>
                <w:sz w:val="20"/>
              </w:rPr>
              <w:t>
2. Зонд-тампон для сбора образца – 1 шт.;</w:t>
            </w:r>
          </w:p>
          <w:p>
            <w:pPr>
              <w:spacing w:after="20"/>
              <w:ind w:left="20"/>
              <w:jc w:val="both"/>
            </w:pPr>
            <w:r>
              <w:rPr>
                <w:rFonts w:ascii="Times New Roman"/>
                <w:b w:val="false"/>
                <w:i w:val="false"/>
                <w:color w:val="000000"/>
                <w:sz w:val="20"/>
              </w:rPr>
              <w:t>
3. Пластиковый флакон с буферным раствором и аппликатором – 1 шт.;</w:t>
            </w:r>
          </w:p>
          <w:p>
            <w:pPr>
              <w:spacing w:after="20"/>
              <w:ind w:left="20"/>
              <w:jc w:val="both"/>
            </w:pPr>
            <w:r>
              <w:rPr>
                <w:rFonts w:ascii="Times New Roman"/>
                <w:b w:val="false"/>
                <w:i w:val="false"/>
                <w:color w:val="000000"/>
                <w:sz w:val="20"/>
              </w:rPr>
              <w:t>
4.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полуколичественного определения гемоглобина (FOB) и трансферрина человека (hTf) в кале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Высокочувствительный тест одношаговой картографии представляет собой цветной хроматографический иммуноанализ для определения не только рака, но и предраковых поражений, желудочно-кишечного кровотечения и является дополнительным инструментом для скрининга колоректального рака в фекалиях (Transferrin and Fecal Occult Blood).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 1 шт.;</w:t>
            </w:r>
          </w:p>
          <w:p>
            <w:pPr>
              <w:spacing w:after="20"/>
              <w:ind w:left="20"/>
              <w:jc w:val="both"/>
            </w:pPr>
            <w:r>
              <w:rPr>
                <w:rFonts w:ascii="Times New Roman"/>
                <w:b w:val="false"/>
                <w:i w:val="false"/>
                <w:color w:val="000000"/>
                <w:sz w:val="20"/>
              </w:rPr>
              <w:t>
2. Флакон пластиковый с буферным раствором и аппликатором для сбора образцов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Простатического специфического антигена (PSA)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Простатического специфического антигена (PSA)" - это иммунохроматографический экспресс-тест для качественного определения простатического специфического антигена в цельной крови, сыворотке, плазме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Альфа-фетопротеина (AFP)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Альфа-фетопротеина (AFP)" - это иммунохроматографический экспресс-тест для качественного определения альфа-фетопротеина в образцах цельной крови, сыворотке и плазме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карциноэмбрионального антигена (СЕА)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карциноэмбрионального антигена (СЕА)" это иммунохроматографический экспресс-тест для качественного определения карциноэмбрионального антигена в образцах цельной крови, сыворотке и плазме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3 в 1 для определения кардиомаркеров: Тропонина I (cTnI), Креатинфосфокиназы-MB (CK-MB) и Миоглобина (Myo)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Качественный иммунохроматографический тест, применяемый для определения человеческого Тропонина I (cTnI), Креатинфосфокиназы-MB (CK-MB) и Миоглобина (Myo) в образцах цельной крови, сыворотки и плазмы. Используется при диагностике инфаркта миокарда или иных сердечных расстройств.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Креатинфосфокиназы-МВ (СК-МВ)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Креатинфосфокиназы-MB (CK-MB)" - это иммунохроматографический экспресс- тест для качественного определения кардиомаркера Креатинфосфокиназы-MB (CK-MB) в образцах цельной крови, сыворотке и плазме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N-терминального промозгового натрийуретического пептида (NT-proBNP)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N-терминального промозгового натрийуретического пептида (NT-proBNP)" - это иммунохроматографический экспресс-тест для качественного определения NT-proBNP в образцах цельной крови, сыворотке и плазме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белка, связывающего жирные кислоты сердечного типа (H-FABP)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белка, связывающего жирные кислоты сердечного типа (H-FABP)" - представляет собой быстрый диагностический тест для качественного определения сердечного FABP в цельной крови, плазме и сыворотке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Прокальцитонина (PCT)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Прокальцитонина (PCT)" - это иммунохроматографический экспресс-тест для качественного определения Прокальцитонина в образцах цельной крови, сыворотке и плазме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ВИЧ 1/2 (HIV 1/2) и антител к возбудителю сифилиса (Treponema pallidum)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ВИЧ 1/2 (HIV 1/2) и антител к возбудителю сифилиса (Treponema pallidum)" - это иммунохроматографический тест для качественного определения антител к ВИЧ 1/2, и Treponema pallidum (TP - возбудитель сифилиса) в образцах цельной крови, сыворотке и плазме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ВИЧ 1/2 (HIV 1/2 O) в транссудате слизистой оболочки 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ВИЧ 1/2 в транссудате слизистой оболочки рта - это иммунохроматографический экспресс-тест для визуального обнаружения антител к вирусу иммунодефицита человека в пробах транссудата слизистой оболочки полости рта при диагностике ВИЧ-инфекции.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Пробоотборник транссудата слизистой оболочки рта – 1 шт.;</w:t>
            </w:r>
          </w:p>
          <w:p>
            <w:pPr>
              <w:spacing w:after="20"/>
              <w:ind w:left="20"/>
              <w:jc w:val="both"/>
            </w:pPr>
            <w:r>
              <w:rPr>
                <w:rFonts w:ascii="Times New Roman"/>
                <w:b w:val="false"/>
                <w:i w:val="false"/>
                <w:color w:val="000000"/>
                <w:sz w:val="20"/>
              </w:rPr>
              <w:t>
3. Пробирка для экстракции, содержащая буферный раствор – 1 шт.; 4.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для определения поверхностного антигена вируса гепатита B (HBsAg)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для определения поверхностного антигена вируса гепатита B (HBsAg) представляет собой качественный иммунохроматографический анализ для обнаружения поверхностного антигена к вирусу гепатита В (HBsAg) в цельной крови, сыворотке или плазме.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антигена E вируса гепатита B (HBeAg)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антигена E вируса гепатита B (HBeAg)" - это иммунохроматографический экспресс-тест для качественного определения антигена E вируса гепатита B в образцах цельной крови, сыворотке и плазме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5 в 1 для определения антигенов и антител к антигенам вируса гепатита B: HBsAg, HBsAb, HBeAg, HBeAb, HBcAb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5 в 1 для определения антигенов и антител к антигенам вируса гепатита B: HBsAg, HBsAb, HBeAg, HBeAb, HBcAb" - это иммунохроматографический экспресс-тест для качественного определения HBsAg, HBsAb, HBeAg, HBeAb, HBcAb в образцах цельной крови, сыворотке и плазме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Хеликобактер пилори (H.pylori)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Хеликобактер пилори (цельная кровь / сыворотка / плазма) представляет собой качественный иммунохроматографический анализ на основе мембранных полосок для обнаружения антител к Хеликобактер пилори в цельной крови, сыворотке или плазме.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вирусу гепатита A (HAV)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вирусу гепатита A (HAV)" - это иммунохроматографический экспресс- тест для качественного определения специфических анти-HAV IgG/IgM в образцах цельной крови, сыворотке и плазме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возбудителя гонореи (Neisseria gonorrhoeae) в мазке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возбудителя гонореи (Neisseria gonorrhoeae) в мазке" - это иммунохроматографический экспресс-тест для качественного обнаружения бактерии гонококка в мазках со слизистых оболочек цервикального канала (женщин) и в мазках из уретры (мужчин).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 1 шт.;</w:t>
            </w:r>
          </w:p>
          <w:p>
            <w:pPr>
              <w:spacing w:after="20"/>
              <w:ind w:left="20"/>
              <w:jc w:val="both"/>
            </w:pPr>
            <w:r>
              <w:rPr>
                <w:rFonts w:ascii="Times New Roman"/>
                <w:b w:val="false"/>
                <w:i w:val="false"/>
                <w:color w:val="000000"/>
                <w:sz w:val="20"/>
              </w:rPr>
              <w:t>
2. Флакон с реагентом А – 1 шт.;</w:t>
            </w:r>
          </w:p>
          <w:p>
            <w:pPr>
              <w:spacing w:after="20"/>
              <w:ind w:left="20"/>
              <w:jc w:val="both"/>
            </w:pPr>
            <w:r>
              <w:rPr>
                <w:rFonts w:ascii="Times New Roman"/>
                <w:b w:val="false"/>
                <w:i w:val="false"/>
                <w:color w:val="000000"/>
                <w:sz w:val="20"/>
              </w:rPr>
              <w:t>
3. Флакон с реагентом B – 1 шт.;</w:t>
            </w:r>
          </w:p>
          <w:p>
            <w:pPr>
              <w:spacing w:after="20"/>
              <w:ind w:left="20"/>
              <w:jc w:val="both"/>
            </w:pPr>
            <w:r>
              <w:rPr>
                <w:rFonts w:ascii="Times New Roman"/>
                <w:b w:val="false"/>
                <w:i w:val="false"/>
                <w:color w:val="000000"/>
                <w:sz w:val="20"/>
              </w:rPr>
              <w:t>
4. Зонд-тампон для сбора образца – 1 шт.;</w:t>
            </w:r>
          </w:p>
          <w:p>
            <w:pPr>
              <w:spacing w:after="20"/>
              <w:ind w:left="20"/>
              <w:jc w:val="both"/>
            </w:pPr>
            <w:r>
              <w:rPr>
                <w:rFonts w:ascii="Times New Roman"/>
                <w:b w:val="false"/>
                <w:i w:val="false"/>
                <w:color w:val="000000"/>
                <w:sz w:val="20"/>
              </w:rPr>
              <w:t>
5. Пластиковая пробирка с аппликатором – 1 шт.;</w:t>
            </w:r>
          </w:p>
          <w:p>
            <w:pPr>
              <w:spacing w:after="20"/>
              <w:ind w:left="20"/>
              <w:jc w:val="both"/>
            </w:pPr>
            <w:r>
              <w:rPr>
                <w:rFonts w:ascii="Times New Roman"/>
                <w:b w:val="false"/>
                <w:i w:val="false"/>
                <w:color w:val="000000"/>
                <w:sz w:val="20"/>
              </w:rPr>
              <w:t>
6.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антигена возбудителей СальмонеллҰза (S.typhi/ S.paratyphi) в кале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антигена возбудителей СальмонеллҰза (S.typhi/S.paratyphi) в кале" - это иммунохроматографический экспресс-тест для качественного определения антигенов Salmonella typhi (S.typhi) и Salmonella paratyphi (S.paratyphi) образцах кала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одноразовой пластиковой пипеткой – 1 шт.;</w:t>
            </w:r>
          </w:p>
          <w:p>
            <w:pPr>
              <w:spacing w:after="20"/>
              <w:ind w:left="20"/>
              <w:jc w:val="both"/>
            </w:pPr>
            <w:r>
              <w:rPr>
                <w:rFonts w:ascii="Times New Roman"/>
                <w:b w:val="false"/>
                <w:i w:val="false"/>
                <w:color w:val="000000"/>
                <w:sz w:val="20"/>
              </w:rPr>
              <w:t>
2. Флакон пластиковый с буферным раствором и аппликатором для сбора образцов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Норовируса (Norovirus) геногрупп GI и GII в кале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Норовируса (Norovirus) геногрупп GI и GII в кале" - это иммунохроматографический экспресс-тест для качественного определения и дифференциации антигенов норовируса геногрупп GI и GII в образцах кала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одноразовой пластиковой пипеткой – 1 шт.;</w:t>
            </w:r>
          </w:p>
          <w:p>
            <w:pPr>
              <w:spacing w:after="20"/>
              <w:ind w:left="20"/>
              <w:jc w:val="both"/>
            </w:pPr>
            <w:r>
              <w:rPr>
                <w:rFonts w:ascii="Times New Roman"/>
                <w:b w:val="false"/>
                <w:i w:val="false"/>
                <w:color w:val="000000"/>
                <w:sz w:val="20"/>
              </w:rPr>
              <w:t>
2. Флакон пластиковый с буферным раствором и аппликатором для сбора образцов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Clostridium difficile глутаматдегидрогеназы (C. difficile GDH) в кале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Clostridium difficile глутаматдегидрогеназы (C. difficile GDH) в кале" - это иммунохроматографический экспресс-тест для качественного определения антигена Clostridium difficile глутаматдегидрогеназы в образцах кала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одноразовой пластиковой пипеткой – 1 шт.;</w:t>
            </w:r>
          </w:p>
          <w:p>
            <w:pPr>
              <w:spacing w:after="20"/>
              <w:ind w:left="20"/>
              <w:jc w:val="both"/>
            </w:pPr>
            <w:r>
              <w:rPr>
                <w:rFonts w:ascii="Times New Roman"/>
                <w:b w:val="false"/>
                <w:i w:val="false"/>
                <w:color w:val="000000"/>
                <w:sz w:val="20"/>
              </w:rPr>
              <w:t>
2. Флакон пластиковый с буферным раствором и аппликатором для сбора образцов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кишечной палочки О157 (E.coli O157) в кале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кишечной палочки О157 (E.coli O157) в кале" - это иммунохроматографический экспресс-тест для качественного определения антигена E. coli O157, продуцирующая шигатоксин в образцах кала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одноразовой пластиковой пипеткой – 1 шт.;</w:t>
            </w:r>
          </w:p>
          <w:p>
            <w:pPr>
              <w:spacing w:after="20"/>
              <w:ind w:left="20"/>
              <w:jc w:val="both"/>
            </w:pPr>
            <w:r>
              <w:rPr>
                <w:rFonts w:ascii="Times New Roman"/>
                <w:b w:val="false"/>
                <w:i w:val="false"/>
                <w:color w:val="000000"/>
                <w:sz w:val="20"/>
              </w:rPr>
              <w:t>
2. Флакон пластиковый с буферным раствором и аппликатором для сбора образцов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Кампилобактерии (Campylobacter) в кале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Кампилобактерии (Campylobacter) в кале" - это иммунохроматографический экспресс-тест для качественного определения антигена Кампилобактерии в образцах кала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одноразовой пластиковой пипеткой – 1 шт.;</w:t>
            </w:r>
          </w:p>
          <w:p>
            <w:pPr>
              <w:spacing w:after="20"/>
              <w:ind w:left="20"/>
              <w:jc w:val="both"/>
            </w:pPr>
            <w:r>
              <w:rPr>
                <w:rFonts w:ascii="Times New Roman"/>
                <w:b w:val="false"/>
                <w:i w:val="false"/>
                <w:color w:val="000000"/>
                <w:sz w:val="20"/>
              </w:rPr>
              <w:t>
2. Флакон пластиковый с буферным раствором и аппликатором для сбора образцов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Шигелл (Shigella) в кале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Шигелл (Shigella) в кале" - это иммунохроматографический экспресс-тест для качественного определения антигена Шигелл в образцах кала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одноразовой пластиковой пипеткой – 1 шт.;</w:t>
            </w:r>
          </w:p>
          <w:p>
            <w:pPr>
              <w:spacing w:after="20"/>
              <w:ind w:left="20"/>
              <w:jc w:val="both"/>
            </w:pPr>
            <w:r>
              <w:rPr>
                <w:rFonts w:ascii="Times New Roman"/>
                <w:b w:val="false"/>
                <w:i w:val="false"/>
                <w:color w:val="000000"/>
                <w:sz w:val="20"/>
              </w:rPr>
              <w:t>
2. Флакон пластиковый с буферным раствором и аппликатором для сбора образцов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липокалина, ассоциированного с желатиназой нейтрофилов (NGAL) в моче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липокалина, ассоциированного с желатиназой нейтрофилов (NGAL) в моче" - это иммунохроматографический экспресс-тест для качественного определения липокалина, ассоциированного с желатиназой нейтрофилов (NGAL) в образцах мочи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алкоголя в слюне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алкоголя в слюне" - это иммунохроматографический экспресс-тест для качественного определения алкоголя в образцах слюны человека. Формат: тест-полоска. Состав:</w:t>
            </w:r>
          </w:p>
          <w:p>
            <w:pPr>
              <w:spacing w:after="20"/>
              <w:ind w:left="20"/>
              <w:jc w:val="both"/>
            </w:pPr>
            <w:r>
              <w:rPr>
                <w:rFonts w:ascii="Times New Roman"/>
                <w:b w:val="false"/>
                <w:i w:val="false"/>
                <w:color w:val="000000"/>
                <w:sz w:val="20"/>
              </w:rPr>
              <w:t>
1. Тестовый набор – тест-полоска, индивидуально упакованная в фольгу с влагопоглотителем (силикагель)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молоко (F2).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пшеничную муку (F4).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арахис (F13).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сою (F14).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краба (F23).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креветку (F24).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говядину (F27).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баранину (F88).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кешью (F202).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клещей домашней пыли (D.Pteronyssinus) (D1).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клещей домашней пыли (D.Farinae) (D2).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перхоть кошки (E1).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перхоть собаки (E5).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тимофеевку (G6).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таракана (I207).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кладоспорий травяной (Cladosporiumherbarum) (M2).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аспергилл дымящий (Aspergillus fumigatus) (M3).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альтернарию чередующуюся (Alternaria alternate) (M6).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дуб белый (T7).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вяз (T8).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амброзию (W1).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полынь (W6).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Прокальцитонин (РСТ)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Прокальцитонин (РСТ)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Прокальцитонина (PCT)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Кортизол (Cortisol)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Кортизол (Cortisol)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кортизола (Cortisol)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яичный белок (F1).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Амфетамина (АМР),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Амфетамина (АМР), чувствительность 500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Амфетамина (АМР), чувствительность 1000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Барбитуратов (BAR), чувствительность 50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Бупренорфина (BUP), чувствительность 5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Бупренорфина (BUP), чувствительность 10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Бензодиазепинов (BZO), чувствительность 100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Бензодиазепинов (BZO), чувствительность 200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Бензодиазепинов (BZO),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Кокаина (COC), чувствительность 100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Кокаина (COC), чувствительность 200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Кокаина (COC),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Котинина (COT), чувствительность 200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Котинина (COT),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Котинина (COT), чувствительность 600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Котинина (COT), чувствительность 1000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Метаболита метадона EDDP (EDDP), чувствительность 100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Метаболита метадона EDDP (EDDP),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Фентанил (FYL), чувствительность 100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Фентанил (FYL), чувствительность 200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Кетамина (KET),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Кетамина (KET), чувствительность 500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Кетамина (KET), чувствительность 1000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Экстази (MDMA),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Экстази (MDMA), чувствительность 500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Экстази (MDMA), чувствительность 1000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Метамфетамина (MET),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Метамфетамина (MET), чувствительность 500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Метамфетамина (MET), чувствительность 1000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Морфина (MOR), чувствительность 100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Морфина (MOR), чувствительность 200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Морфина (MOR),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Метаквалона (MQL),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Метадона (MTD),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Опиатов (OPI), чувствительность 1000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Опиатов (OPI), чувствительность 2000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Оксикодона (OXY),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Фенциклидина (PCP), чувствительность 25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Трициклических антидепрессантов (TCA),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Трициклических антидепрессантов (TCA), чувствительность 1000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Марихуаны (THC), чувствительность 25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Марихуаны (THC), чувствительность 50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Марихуаны (THC), чувствительность 150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Марихуаны (THC), чувствительность 200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Марихуаны (THC),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Марихуаны (THC), чувствительность 500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Трамадола (TML), чувствительность 100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Трамадола (TML),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Синтетических каннабиноидов (курительная смесь) (K2), чувствительность 30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Синтетических каннабиноидов (курительная смесь) (K2), чувствительность 50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6-Моноацетилморфина (6-MAM), чувствительность 10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Золпидема (ZOL), чувствительность 25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Золпидема (ZOL), чувствительность 50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Метилфенидата (MPD), чувствительность 150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Этил глюкуронида (ETG), чувствительность 500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Этил глюкуронида (ETG), чувствительность 1000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Клоназепама (CLO), чувствительность 150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Клоназепама (CLO),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7-аминоклоназепама (7-ACL),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Прегабалина (PGB), чувствительность 1000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Прегабалина (PGB), чувствительность 500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Метилендиоксипировалерона (MDPV), чувствительность 500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Метилендиоксипировалерона (MDPV), чувствительность 1000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Меткатинона (MCAT), чувствительность 100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Меткатинона (MCAT), чувствительность 500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Тразодона (TZD), чувствительность 25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Тразодона (TZD), чувствительность 200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Тилидина (TLD), чувствительность 50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Гидроморфона (HMO), чувствительность 250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Мефедрона (MEP), чувствительность 500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Габапентина (GAB), чувствительность 2000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Зопиклона (ZOP), чувствительность 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без складок: 7,5 см х 200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без складок: 10 см х 200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без складок: 15 см х 200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без складок: 20 см х 200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без складок: 25 см х 200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без складок: 30 см х 200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без складок: 35 см х 200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без складок: 40 см х 200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со складкой: 7,5 см х 2,5 см х 100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со складкой: 10 см х 5 см х 100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со складкой: 15 см х 5 см х 100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со складкой: 20 см х 5 см х 100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Рулоны для стерилизации со складкой: 25 см х 5 см х 100 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со складкой: 30 см х 8 см х 100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со складкой: 35 см х 8 см х 100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упаковочный для стерилизации медицинских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Рулоны для стерилизации со складкой: 40 см х 8 см х 100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возбудителям брюшного тифа и паратифа (S.typhi/ S.paratyphi)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возбудителям брюшного тифа и паратифа (S.typhi/S.paratyphi)" - это иммунохроматографический экспресс-тест для качественного определения антител к возбудителям брюшного тифа и паратифа (S.typhi/S.paratyphi) в образцах цельной крови, сыворотке и плазме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антигена Легионеллы (Legionella pneumophila) в моче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антигена Легионеллы (Legionella pneumophila) в моче" - это иммунохроматографический экспресс-тест для качественного определения антигена Легионеллы (Legionella pneumophila) серогруппы 1 в образцах мочи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инфекциям TORCH: токсоплазмоз (Toxoplasma gondii), краснуха (Rubella virus), цитомегаловирус (Cytomegalovirus), простой герпес I, II типа (Herpes simplex virus I,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инфекциям TORCH: токсоплазмоз (Toxoplasma gondii), краснуха (Rubella virus), цитомегаловирус (Cytomegalovirus), простой герпес I, II типа (Herpes simplex virus I, II) – это быстрый визуальный иммунохроматографический экспресс-тест для качественного определения антител к инфекциям TORCH: токсоплазмоз (Toxoplasma gondii), краснуха (Rubella virus), цитомегаловирус (Cytomegalovirus), простой герпес I, II типа (Herpes simplex virus I, II) в образцах цельной крови, сыворотки и плазмы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возбудителю болезни Шагаса (Trypanosoma cruzi)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возбудителю болезни Шагаса (Trypanosoma cruzi)" - это иммунохроматографический экспресс-тест для качественного определения антител IgG к T.Cruzi в образцах цельной крови, сыворотке и плазме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вагинального уровня pH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вагинального уровня pH" - это экспресс-тест для определения уровня pH в образцах вагинального секрета.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 1 шт.;</w:t>
            </w:r>
          </w:p>
          <w:p>
            <w:pPr>
              <w:spacing w:after="20"/>
              <w:ind w:left="20"/>
              <w:jc w:val="both"/>
            </w:pPr>
            <w:r>
              <w:rPr>
                <w:rFonts w:ascii="Times New Roman"/>
                <w:b w:val="false"/>
                <w:i w:val="false"/>
                <w:color w:val="000000"/>
                <w:sz w:val="20"/>
              </w:rPr>
              <w:t>
2. Карточка с цветовой шкалой pH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фальсификации мочи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фальсификации мочи" - это экспресс-тест для качественного определения креатинина, нитритов, глутаральдегида, рН, удельного веса, окислителей и пиридиния хлорхромата в образцах мочи человека. Формат: тест-полоска. Состав:</w:t>
            </w:r>
          </w:p>
          <w:p>
            <w:pPr>
              <w:spacing w:after="20"/>
              <w:ind w:left="20"/>
              <w:jc w:val="both"/>
            </w:pPr>
            <w:r>
              <w:rPr>
                <w:rFonts w:ascii="Times New Roman"/>
                <w:b w:val="false"/>
                <w:i w:val="false"/>
                <w:color w:val="000000"/>
                <w:sz w:val="20"/>
              </w:rPr>
              <w:t>
1. Тестовый набор – тест-полоска, индивидуально упакованная в фольгу с влагопоглотителем (силикагель) – 1 шт.;</w:t>
            </w:r>
          </w:p>
          <w:p>
            <w:pPr>
              <w:spacing w:after="20"/>
              <w:ind w:left="20"/>
              <w:jc w:val="both"/>
            </w:pPr>
            <w:r>
              <w:rPr>
                <w:rFonts w:ascii="Times New Roman"/>
                <w:b w:val="false"/>
                <w:i w:val="false"/>
                <w:color w:val="000000"/>
                <w:sz w:val="20"/>
              </w:rPr>
              <w:t>
2. Карточка для интерпретации результатов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алкоголя в моче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алкоголя в моче" - это иммунохроматографический экспресс-тест для качественного определения алкоголя в образцах мочи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платан (T61).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поверхностному антигену вируса гепатита B (HBsAb)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поверхностному антигену вируса гепатита B (HBsAb)" представляет собой качественный иммунохроматографический анализ на основе мембранных полосок для обнаружения антител к поверхностному антигену вируса гепатита Вв цельной крови, сыворотке или плазме.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поверхностного антигена вируса гепатита B (HBsAg)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поверхностного антигена вируса гепатита В (HBsAg) (цельная кровь / сыворотка / плазма) представляет собой качественный иммунохроматографический анализ на основе мембранных полосок для обнаружения поверхностного антигена вируса гепатита В (HBsAg) в цельной крови, сыворотке и плазме.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вирусу гепатита С (HCV)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антител к вирусу гепатита С (HCV) – это качественный иммунохроматографический тест для визуального обнаружения антител к поверхностному антигену гепатита C (HCV) в образцах цельной крови / сыворотки / плазмы. Тест является одноразовым медицинским изделием для экспресс- диагностики in vitro и представляет собой полоски с нанесҰнными на мембраны реагентами для осуществления качественного иммунохроматографического анализа.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С-реактивный белок (CRP)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С-реактивный белок (CRP)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С-реактивного белка (CRP)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С-реактивный белок (CRP) и Прокальцитонин (РСТ)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С-реактивный белок (CRP) и Прокальцитонин (РСТ)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С-реактивного белка (CRP) и Прокальцитонина (РСТ)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Сывороточный амилоид А (SAA)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Cывороточный амилоид А (SAA)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Cывороточного амилоида А (SAA)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D-димер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D-димер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D-димера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N-терминальный промозговой натрийуретический пептид (NT-proBNP)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N-терминальный промозговой натрийуретический пептид (NT-proBNP)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N-терминального промозгового натрийуретического пептида (NT-proBNP)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Мозговой натрийуретический пептид (BNP)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Мозговой натрийуретический пептид (BNP)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мозговых натрийуретических пептидов (BNP) в образцах цельной крови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cTnI/NT-ProBNP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cTnI/NT-ProBNP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кардиального Тропонина I (cTnI) и N-терминального промозгового натрийуретического пептида (NT-proBNP)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кардиальный Тропонин I (cTnI)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кардиальный Тропонин I (cTnI)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кардиального Тропонина I (cTnI)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Миоглобин (Myo)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Миоглобин (Myo)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Миоглобина (Myo) в образцах цельной крови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Креатинфосфокиназу-MB (CK-MB)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Креатинфосфокиназу-MB (CK-MB)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изофермента Креатинфосфокиназы-МВ (СК-MB)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белок, связывающий жирные кислоты (H-FABP)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белок, связывающий жирные кислоты (H-FABP)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H-FABP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3 в 1 (Тропонин I, Миоглобин, Креатинфосфокиназа-MB)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3 в 1 (Тропонин I, Миоглобин, Креатинфосфокиназа-MB)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кардиального Тропонина I (cTnI), Миоглобина (Myo) и Креатинфосфокиназы-МВ (CK-MB)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Альфа-фетопротеин (AFP)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Альфа-фетопротеин (AFP)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Альфа-фетопротеина (AFP)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Простатический специфический антиген (PSA)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Простатический специфический антиген (PSA)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Простатический специфический антигена (PSA)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Свободный простат-специфический антиген (fPSA) для флуоресцентных анализаторов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Cвободный простат-специфический антиген (fPSA)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Свободного простат-специфического антигена (fPSA)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карциноэмбриональный антиген (СЕА)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карциноэмбриональный антиген (СЕА)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Карциноэмбрионального антигена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Микроальбумин (MAU)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Микроальбумин (MAU)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Микроальбумина (MAU) в образцах мочи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Наконечник дозатора – 25 шт.;</w:t>
            </w:r>
          </w:p>
          <w:p>
            <w:pPr>
              <w:spacing w:after="20"/>
              <w:ind w:left="20"/>
              <w:jc w:val="both"/>
            </w:pPr>
            <w:r>
              <w:rPr>
                <w:rFonts w:ascii="Times New Roman"/>
                <w:b w:val="false"/>
                <w:i w:val="false"/>
                <w:color w:val="000000"/>
                <w:sz w:val="20"/>
              </w:rPr>
              <w:t>
4.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Цистатин C (Cys C) для флуоресцентных анализаторов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Цистатин C (Cys C)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Цистатина C (Cys C)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Липокалин, ассоциированный с желатиназой нейтрофилов (NGAL) для флуоресцентных анализаторов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Липокалин, ассоциированный с желатиназой нейтрофилов (NGAL)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концентрации Липокалина, ассоциированный с желатиназой нейтрофилов (NGAL) в образцах мочи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Бета-2-микроглобулин (</w:t>
            </w:r>
            <w:r>
              <w:rPr>
                <w:rFonts w:ascii="Times New Roman"/>
                <w:b w:val="false"/>
                <w:i w:val="false"/>
                <w:color w:val="000000"/>
                <w:sz w:val="20"/>
              </w:rPr>
              <w:t>b</w:t>
            </w:r>
            <w:r>
              <w:rPr>
                <w:rFonts w:ascii="Times New Roman"/>
                <w:b w:val="false"/>
                <w:i w:val="false"/>
                <w:color w:val="000000"/>
                <w:sz w:val="20"/>
              </w:rPr>
              <w:t>2-MG) для флуоресцентных анализаторов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Бета-2 -микроглобулин (</w:t>
            </w:r>
            <w:r>
              <w:rPr>
                <w:rFonts w:ascii="Times New Roman"/>
                <w:b w:val="false"/>
                <w:i w:val="false"/>
                <w:color w:val="000000"/>
                <w:sz w:val="20"/>
              </w:rPr>
              <w:t>b</w:t>
            </w:r>
            <w:r>
              <w:rPr>
                <w:rFonts w:ascii="Times New Roman"/>
                <w:b w:val="false"/>
                <w:i w:val="false"/>
                <w:color w:val="000000"/>
                <w:sz w:val="20"/>
              </w:rPr>
              <w:t>2-MG) для флуоресцентных анализаторов- это иммунофлуоресцентный анализ, используемый вместе с флуоресцентными анализаторами для количественного определения Бета-2 -микроглобулина (</w:t>
            </w:r>
            <w:r>
              <w:rPr>
                <w:rFonts w:ascii="Times New Roman"/>
                <w:b w:val="false"/>
                <w:i w:val="false"/>
                <w:color w:val="000000"/>
                <w:sz w:val="20"/>
              </w:rPr>
              <w:t>b</w:t>
            </w:r>
            <w:r>
              <w:rPr>
                <w:rFonts w:ascii="Times New Roman"/>
                <w:b w:val="false"/>
                <w:i w:val="false"/>
                <w:color w:val="000000"/>
                <w:sz w:val="20"/>
              </w:rPr>
              <w:t>2-MG)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Бета-субъединицу хорионического гонадотропина (</w:t>
            </w:r>
            <w:r>
              <w:rPr>
                <w:rFonts w:ascii="Times New Roman"/>
                <w:b w:val="false"/>
                <w:i w:val="false"/>
                <w:color w:val="000000"/>
                <w:sz w:val="20"/>
              </w:rPr>
              <w:t>b</w:t>
            </w:r>
            <w:r>
              <w:rPr>
                <w:rFonts w:ascii="Times New Roman"/>
                <w:b w:val="false"/>
                <w:i w:val="false"/>
                <w:color w:val="000000"/>
                <w:sz w:val="20"/>
              </w:rPr>
              <w:t xml:space="preserve">-hCG)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Бета-субъединицу хорионического гонадотропина (</w:t>
            </w:r>
            <w:r>
              <w:rPr>
                <w:rFonts w:ascii="Times New Roman"/>
                <w:b w:val="false"/>
                <w:i w:val="false"/>
                <w:color w:val="000000"/>
                <w:sz w:val="20"/>
              </w:rPr>
              <w:t>b</w:t>
            </w:r>
            <w:r>
              <w:rPr>
                <w:rFonts w:ascii="Times New Roman"/>
                <w:b w:val="false"/>
                <w:i w:val="false"/>
                <w:color w:val="000000"/>
                <w:sz w:val="20"/>
              </w:rPr>
              <w:t xml:space="preserve"> -hCG)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Бета-субъединицу хорионического гонадотропина (</w:t>
            </w:r>
            <w:r>
              <w:rPr>
                <w:rFonts w:ascii="Times New Roman"/>
                <w:b w:val="false"/>
                <w:i w:val="false"/>
                <w:color w:val="000000"/>
                <w:sz w:val="20"/>
              </w:rPr>
              <w:t>b</w:t>
            </w:r>
            <w:r>
              <w:rPr>
                <w:rFonts w:ascii="Times New Roman"/>
                <w:b w:val="false"/>
                <w:i w:val="false"/>
                <w:color w:val="000000"/>
                <w:sz w:val="20"/>
              </w:rPr>
              <w:t>-hCG)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Трийодтиронин (Т3)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Трийодтиронин (Т3)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Трийодтиронина (Т3))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Тироксин (Т4)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Тироксин (Т4)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Тироксина (Т4)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Тиреотропный гормон (TSH) для флуоресцентных анализаторов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Тиреотропный гормон (TSH)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Тиреотропного гормона (TSH) в цельной крови, сыворотке или плазме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Фолликулостимулирующий гормон (FSH) для флуоресцентных анализаторов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Фолликулостимулирующий гормон (FSH)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фолликулостимулирующего гормона (FSH)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Лютеинизирующий гормон (LH) для флуоресцентных анализаторов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Лютеинизирующий гормон (LH)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лютеинизирующего гормона (LH)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Пролактин (PRL)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Пролактин (PRL)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пролактина (PRL)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Прогестерон (PROG) для флуоресцентных анализаторов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Прогестерон (PROG)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прогестерона (PROG)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Быстрый количественный тест на Витамин Д (VD)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Витамин Д (VD)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общего содержания 25(OH) D2/D3 в сыворотке или плазме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Высвобождающий буфер А (содержит 7,2% TCEP) - 1 шт. х 2.5 мл;</w:t>
            </w:r>
          </w:p>
          <w:p>
            <w:pPr>
              <w:spacing w:after="20"/>
              <w:ind w:left="20"/>
              <w:jc w:val="both"/>
            </w:pPr>
            <w:r>
              <w:rPr>
                <w:rFonts w:ascii="Times New Roman"/>
                <w:b w:val="false"/>
                <w:i w:val="false"/>
                <w:color w:val="000000"/>
                <w:sz w:val="20"/>
              </w:rPr>
              <w:t>
4. Буфер обнаружения C – 1 шт. х 6 мл;</w:t>
            </w:r>
          </w:p>
          <w:p>
            <w:pPr>
              <w:spacing w:after="20"/>
              <w:ind w:left="20"/>
              <w:jc w:val="both"/>
            </w:pPr>
            <w:r>
              <w:rPr>
                <w:rFonts w:ascii="Times New Roman"/>
                <w:b w:val="false"/>
                <w:i w:val="false"/>
                <w:color w:val="000000"/>
                <w:sz w:val="20"/>
              </w:rPr>
              <w:t>
5. Флакон с лиофилизированным маркером витамина D – 2 шт.;</w:t>
            </w:r>
          </w:p>
          <w:p>
            <w:pPr>
              <w:spacing w:after="20"/>
              <w:ind w:left="20"/>
              <w:jc w:val="both"/>
            </w:pPr>
            <w:r>
              <w:rPr>
                <w:rFonts w:ascii="Times New Roman"/>
                <w:b w:val="false"/>
                <w:i w:val="false"/>
                <w:color w:val="000000"/>
                <w:sz w:val="20"/>
              </w:rPr>
              <w:t>
6. Пробирки – 25 шт.;</w:t>
            </w:r>
          </w:p>
          <w:p>
            <w:pPr>
              <w:spacing w:after="20"/>
              <w:ind w:left="20"/>
              <w:jc w:val="both"/>
            </w:pPr>
            <w:r>
              <w:rPr>
                <w:rFonts w:ascii="Times New Roman"/>
                <w:b w:val="false"/>
                <w:i w:val="false"/>
                <w:color w:val="000000"/>
                <w:sz w:val="20"/>
              </w:rPr>
              <w:t>
7. Наконечник дозатора – 25 шт.;</w:t>
            </w:r>
          </w:p>
          <w:p>
            <w:pPr>
              <w:spacing w:after="20"/>
              <w:ind w:left="20"/>
              <w:jc w:val="both"/>
            </w:pPr>
            <w:r>
              <w:rPr>
                <w:rFonts w:ascii="Times New Roman"/>
                <w:b w:val="false"/>
                <w:i w:val="false"/>
                <w:color w:val="000000"/>
                <w:sz w:val="20"/>
              </w:rPr>
              <w:t>
8.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белок S100B (S100</w:t>
            </w:r>
            <w:r>
              <w:rPr>
                <w:rFonts w:ascii="Times New Roman"/>
                <w:b w:val="false"/>
                <w:i w:val="false"/>
                <w:color w:val="000000"/>
                <w:sz w:val="20"/>
              </w:rPr>
              <w:t>b</w:t>
            </w:r>
            <w:r>
              <w:rPr>
                <w:rFonts w:ascii="Times New Roman"/>
                <w:b w:val="false"/>
                <w:i w:val="false"/>
                <w:color w:val="000000"/>
                <w:sz w:val="20"/>
              </w:rPr>
              <w:t xml:space="preserve">) для флуоресцентных анализаторов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белок S100B (S100</w:t>
            </w:r>
            <w:r>
              <w:rPr>
                <w:rFonts w:ascii="Times New Roman"/>
                <w:b w:val="false"/>
                <w:i w:val="false"/>
                <w:color w:val="000000"/>
                <w:sz w:val="20"/>
              </w:rPr>
              <w:t>b</w:t>
            </w:r>
            <w:r>
              <w:rPr>
                <w:rFonts w:ascii="Times New Roman"/>
                <w:b w:val="false"/>
                <w:i w:val="false"/>
                <w:color w:val="000000"/>
                <w:sz w:val="20"/>
              </w:rPr>
              <w:t>)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S100</w:t>
            </w:r>
            <w:r>
              <w:rPr>
                <w:rFonts w:ascii="Times New Roman"/>
                <w:b w:val="false"/>
                <w:i w:val="false"/>
                <w:color w:val="000000"/>
                <w:sz w:val="20"/>
              </w:rPr>
              <w:t>b</w:t>
            </w:r>
            <w:r>
              <w:rPr>
                <w:rFonts w:ascii="Times New Roman"/>
                <w:b w:val="false"/>
                <w:i w:val="false"/>
                <w:color w:val="000000"/>
                <w:sz w:val="20"/>
              </w:rPr>
              <w:t xml:space="preserve"> в цельной крови, сыворотке или плазме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Липопротеин-ассоциированную фосфолипаза А2 (Lp-PLA2) для флуоресцентных анализаторов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количественный тест на Липопротеин-ассоциированную фосфолипаза А2 (Lp-PLA2)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Липопротеин-ассоциированной фосфолипазы А2 в цельной крови, сыворотке или плазме человека.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Тест-кассета индивидуально упакованная в фольгу с влагопоглотителем (силикагель) – 25 шт.;</w:t>
            </w:r>
          </w:p>
          <w:p>
            <w:pPr>
              <w:spacing w:after="20"/>
              <w:ind w:left="20"/>
              <w:jc w:val="both"/>
            </w:pPr>
            <w:r>
              <w:rPr>
                <w:rFonts w:ascii="Times New Roman"/>
                <w:b w:val="false"/>
                <w:i w:val="false"/>
                <w:color w:val="000000"/>
                <w:sz w:val="20"/>
              </w:rPr>
              <w:t>
2. Идентификационный чип – 1 шт.;</w:t>
            </w:r>
          </w:p>
          <w:p>
            <w:pPr>
              <w:spacing w:after="20"/>
              <w:ind w:left="20"/>
              <w:jc w:val="both"/>
            </w:pPr>
            <w:r>
              <w:rPr>
                <w:rFonts w:ascii="Times New Roman"/>
                <w:b w:val="false"/>
                <w:i w:val="false"/>
                <w:color w:val="000000"/>
                <w:sz w:val="20"/>
              </w:rPr>
              <w:t>
3. Буферный раствор – 25 шт.;</w:t>
            </w:r>
          </w:p>
          <w:p>
            <w:pPr>
              <w:spacing w:after="20"/>
              <w:ind w:left="20"/>
              <w:jc w:val="both"/>
            </w:pPr>
            <w:r>
              <w:rPr>
                <w:rFonts w:ascii="Times New Roman"/>
                <w:b w:val="false"/>
                <w:i w:val="false"/>
                <w:color w:val="000000"/>
                <w:sz w:val="20"/>
              </w:rPr>
              <w:t>
4. Наконечник дозатора – 25 шт.;</w:t>
            </w:r>
          </w:p>
          <w:p>
            <w:pPr>
              <w:spacing w:after="20"/>
              <w:ind w:left="20"/>
              <w:jc w:val="both"/>
            </w:pPr>
            <w:r>
              <w:rPr>
                <w:rFonts w:ascii="Times New Roman"/>
                <w:b w:val="false"/>
                <w:i w:val="false"/>
                <w:color w:val="000000"/>
                <w:sz w:val="20"/>
              </w:rPr>
              <w:t>
5.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Пропоксифена (PPX) чувствительность 2300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Диэтиламида лизергиновой кислоты (LSD), чувствительность 25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Диэтиламида лизергиновой кислоты (LSD), чувствительность 50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Мескалина (MES), чувствительность 1300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Залеплона (ZAL), чувствительность 1100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Высокочувствительного С-реактивного белка (HS CRP)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Высокочувствительного С-реактивного белка (HS CRP)" - это иммунохроматографический экспресс-тест для качественного определения высокочувствительного С-реактивного белка в образцах цельной крови, сыворотке и плазме человека. Формат: кассета. Состав:</w:t>
            </w:r>
          </w:p>
          <w:p>
            <w:pPr>
              <w:spacing w:after="20"/>
              <w:ind w:left="20"/>
              <w:jc w:val="both"/>
            </w:pPr>
            <w:r>
              <w:rPr>
                <w:rFonts w:ascii="Times New Roman"/>
                <w:b w:val="false"/>
                <w:i w:val="false"/>
                <w:color w:val="000000"/>
                <w:sz w:val="20"/>
              </w:rPr>
              <w:t>
1. Тестовый набор – тест-кассета,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Капилляр (наконечник) – 1 шт.;</w:t>
            </w:r>
          </w:p>
          <w:p>
            <w:pPr>
              <w:spacing w:after="20"/>
              <w:ind w:left="20"/>
              <w:jc w:val="both"/>
            </w:pPr>
            <w:r>
              <w:rPr>
                <w:rFonts w:ascii="Times New Roman"/>
                <w:b w:val="false"/>
                <w:i w:val="false"/>
                <w:color w:val="000000"/>
                <w:sz w:val="20"/>
              </w:rPr>
              <w:t>
3. Флакон пластиковый с буферным раствором – 1 шт.;</w:t>
            </w:r>
          </w:p>
          <w:p>
            <w:pPr>
              <w:spacing w:after="20"/>
              <w:ind w:left="20"/>
              <w:jc w:val="both"/>
            </w:pPr>
            <w:r>
              <w:rPr>
                <w:rFonts w:ascii="Times New Roman"/>
                <w:b w:val="false"/>
                <w:i w:val="false"/>
                <w:color w:val="000000"/>
                <w:sz w:val="20"/>
              </w:rPr>
              <w:t>
4.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от одного до тридцати шести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моче Ацетоминофена (ACE), чувствительность 5000 ng/ml. Формат: кассета. Состав:</w:t>
            </w:r>
          </w:p>
          <w:p>
            <w:pPr>
              <w:spacing w:after="20"/>
              <w:ind w:left="20"/>
              <w:jc w:val="both"/>
            </w:pPr>
            <w:r>
              <w:rPr>
                <w:rFonts w:ascii="Times New Roman"/>
                <w:b w:val="false"/>
                <w:i w:val="false"/>
                <w:color w:val="000000"/>
                <w:sz w:val="20"/>
              </w:rPr>
              <w:t>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Амфетамин (АМР), 50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Барбитуратов (BAR), 100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Бензодиазепинов (BZO), 100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Кокаина (COC), 50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Метамфетамина (MET), 50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Опиатов (OPI), 40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Трициклических антидепрессантов (TCA), 300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Марихуаны (THC), 12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Оксикодона (OXY), 20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Фенциклидина (PCP), 10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Метадона (MTD), 30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Пропоксифена (PPX), 50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Бупренорфина (BUP), 5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Метаболита метадона EDDP (EDDP), 20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Экспресс-тесты в наборе для определения в слюне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слюне Экстази (MDMA), 50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Клещи домашней пыли (D.Pteronyssinus) (D1).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Клещи домашней пыли (D.Farinae) (D2).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общего и аллерген-специфических иммуноглобулинов класса E (IgE)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аллерген-специфического иммуноглобулина класса E на Пенициллин золотистый (Penicilliumchrysogenum) (M1). Формат: кассета. Состав:</w:t>
            </w:r>
          </w:p>
          <w:p>
            <w:pPr>
              <w:spacing w:after="20"/>
              <w:ind w:left="20"/>
              <w:jc w:val="both"/>
            </w:pPr>
            <w:r>
              <w:rPr>
                <w:rFonts w:ascii="Times New Roman"/>
                <w:b w:val="false"/>
                <w:i w:val="false"/>
                <w:color w:val="000000"/>
                <w:sz w:val="20"/>
              </w:rPr>
              <w:t>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Прокальцитонин (РСТ) для флуоресцентного анализатор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Прокальцитонин (РСТ) для флуоресцентного анализатора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Экспресс-тест в герметичной упаковке с влагопоглотителем– 25 шт.;</w:t>
            </w:r>
          </w:p>
          <w:p>
            <w:pPr>
              <w:spacing w:after="20"/>
              <w:ind w:left="20"/>
              <w:jc w:val="both"/>
            </w:pPr>
            <w:r>
              <w:rPr>
                <w:rFonts w:ascii="Times New Roman"/>
                <w:b w:val="false"/>
                <w:i w:val="false"/>
                <w:color w:val="000000"/>
                <w:sz w:val="20"/>
              </w:rPr>
              <w:t>
2. Инструкция по применению с QR-кодом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D-димер для флуоресцентного анализатора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D-димер для флуоресцентного анализатора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Экспресс-тест в герметичной упаковке с влагопоглотителем– 25 шт.;</w:t>
            </w:r>
          </w:p>
          <w:p>
            <w:pPr>
              <w:spacing w:after="20"/>
              <w:ind w:left="20"/>
              <w:jc w:val="both"/>
            </w:pPr>
            <w:r>
              <w:rPr>
                <w:rFonts w:ascii="Times New Roman"/>
                <w:b w:val="false"/>
                <w:i w:val="false"/>
                <w:color w:val="000000"/>
                <w:sz w:val="20"/>
              </w:rPr>
              <w:t>
2. Буферный раствор-1/25 шт.;</w:t>
            </w:r>
          </w:p>
          <w:p>
            <w:pPr>
              <w:spacing w:after="20"/>
              <w:ind w:left="20"/>
              <w:jc w:val="both"/>
            </w:pPr>
            <w:r>
              <w:rPr>
                <w:rFonts w:ascii="Times New Roman"/>
                <w:b w:val="false"/>
                <w:i w:val="false"/>
                <w:color w:val="000000"/>
                <w:sz w:val="20"/>
              </w:rPr>
              <w:t>
3. Инструкция по применению с QR-кодом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N-терминальный промозговой натрийуретический пептид (NT-proBNP) для флуоресцентного анализатора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N-терминальный промозговой натрийуретический пептид (NT-proBNP) для флуоресцентного анализатора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Экспресс-тест в герметичной упаковке с влагопоглотителем– 25 шт.;</w:t>
            </w:r>
          </w:p>
          <w:p>
            <w:pPr>
              <w:spacing w:after="20"/>
              <w:ind w:left="20"/>
              <w:jc w:val="both"/>
            </w:pPr>
            <w:r>
              <w:rPr>
                <w:rFonts w:ascii="Times New Roman"/>
                <w:b w:val="false"/>
                <w:i w:val="false"/>
                <w:color w:val="000000"/>
                <w:sz w:val="20"/>
              </w:rPr>
              <w:t>
2. Инструкция по применению с QR-кодом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кардиальный Тропонин I (cTnI) для флуоресцентного анализатора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кардиальный Тропонин I (cTnI) для флуоресцентного анализатора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Экспресс-тест в герметичной упаковке с влагопоглотителем– 25 шт.;</w:t>
            </w:r>
          </w:p>
          <w:p>
            <w:pPr>
              <w:spacing w:after="20"/>
              <w:ind w:left="20"/>
              <w:jc w:val="both"/>
            </w:pPr>
            <w:r>
              <w:rPr>
                <w:rFonts w:ascii="Times New Roman"/>
                <w:b w:val="false"/>
                <w:i w:val="false"/>
                <w:color w:val="000000"/>
                <w:sz w:val="20"/>
              </w:rPr>
              <w:t>
2. Инструкция по применению с QR-кодом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Миоглобин (Myo) для флуоресцентного анализатора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Миоглобин (Myo) для флуоресцентного анализатора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Экспресс-тест в герметичной упаковке с влагопоглотителем– 25 шт.;</w:t>
            </w:r>
          </w:p>
          <w:p>
            <w:pPr>
              <w:spacing w:after="20"/>
              <w:ind w:left="20"/>
              <w:jc w:val="both"/>
            </w:pPr>
            <w:r>
              <w:rPr>
                <w:rFonts w:ascii="Times New Roman"/>
                <w:b w:val="false"/>
                <w:i w:val="false"/>
                <w:color w:val="000000"/>
                <w:sz w:val="20"/>
              </w:rPr>
              <w:t>
2. Инструкция по применению с QR-кодом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Креатинфосфокиназу-MB (CK-MB) для флуоресцентного анализатора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Креатинфосфокиназу-MB (CK-MB) для флуоресцентного анализатора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Экспресс-тест в герметичной упаковке с влагопоглотителем– 25 шт.;</w:t>
            </w:r>
          </w:p>
          <w:p>
            <w:pPr>
              <w:spacing w:after="20"/>
              <w:ind w:left="20"/>
              <w:jc w:val="both"/>
            </w:pPr>
            <w:r>
              <w:rPr>
                <w:rFonts w:ascii="Times New Roman"/>
                <w:b w:val="false"/>
                <w:i w:val="false"/>
                <w:color w:val="000000"/>
                <w:sz w:val="20"/>
              </w:rPr>
              <w:t>
2. Инструкция по применению с QR-кодом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3 в 1 (Тропонин I, Миоглобин, Креатинфосфокиназа-MB) для флуоресцентного анализатора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3 в 1 (Тропонин I, Миоглобин, Креатинфосфокиназа-MB) для флуоресцентного анализатора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Экспресс-тест в герметичной упаковке с влагопоглотителем– 25 шт.;</w:t>
            </w:r>
          </w:p>
          <w:p>
            <w:pPr>
              <w:spacing w:after="20"/>
              <w:ind w:left="20"/>
              <w:jc w:val="both"/>
            </w:pPr>
            <w:r>
              <w:rPr>
                <w:rFonts w:ascii="Times New Roman"/>
                <w:b w:val="false"/>
                <w:i w:val="false"/>
                <w:color w:val="000000"/>
                <w:sz w:val="20"/>
              </w:rPr>
              <w:t>
2. Буферный раствор-1/25 шт.;</w:t>
            </w:r>
          </w:p>
          <w:p>
            <w:pPr>
              <w:spacing w:after="20"/>
              <w:ind w:left="20"/>
              <w:jc w:val="both"/>
            </w:pPr>
            <w:r>
              <w:rPr>
                <w:rFonts w:ascii="Times New Roman"/>
                <w:b w:val="false"/>
                <w:i w:val="false"/>
                <w:color w:val="000000"/>
                <w:sz w:val="20"/>
              </w:rPr>
              <w:t>
3. Инструкция по применению с QR-кодом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ST2 для флуоресцентного анализатора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ST2 для флуоресцентного анализатора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Экспресс-тест в герметичной упаковке с влагопоглотителем– 25 шт.;</w:t>
            </w:r>
          </w:p>
          <w:p>
            <w:pPr>
              <w:spacing w:after="20"/>
              <w:ind w:left="20"/>
              <w:jc w:val="both"/>
            </w:pPr>
            <w:r>
              <w:rPr>
                <w:rFonts w:ascii="Times New Roman"/>
                <w:b w:val="false"/>
                <w:i w:val="false"/>
                <w:color w:val="000000"/>
                <w:sz w:val="20"/>
              </w:rPr>
              <w:t>
2. Инструкция по применению с QR-кодом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Микроальбумин (MAU) для флуоресцентного анализатора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Микроальбумин (MAU) для флуоресцентного анализатора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Экспресс-тест в герметичной упаковке с влагопоглотителем– 25 шт.;</w:t>
            </w:r>
          </w:p>
          <w:p>
            <w:pPr>
              <w:spacing w:after="20"/>
              <w:ind w:left="20"/>
              <w:jc w:val="both"/>
            </w:pPr>
            <w:r>
              <w:rPr>
                <w:rFonts w:ascii="Times New Roman"/>
                <w:b w:val="false"/>
                <w:i w:val="false"/>
                <w:color w:val="000000"/>
                <w:sz w:val="20"/>
              </w:rPr>
              <w:t>
2. Инструкция по применению с QR-кодом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Ассоциированный с беременностью плазменный белок А (PAPP-A) для флуоресцентного анализатора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Количественный экспресс-тест на Ассоциированный с беременностью плазменный белок А (PAPP-A) для флуоресцентного анализатора Формат: кассета. Принцип теста: количественный анализ. Срок хранения: 24 месяца. Температура хранения: от +4°С до +30°С. Состав:</w:t>
            </w:r>
          </w:p>
          <w:p>
            <w:pPr>
              <w:spacing w:after="20"/>
              <w:ind w:left="20"/>
              <w:jc w:val="both"/>
            </w:pPr>
            <w:r>
              <w:rPr>
                <w:rFonts w:ascii="Times New Roman"/>
                <w:b w:val="false"/>
                <w:i w:val="false"/>
                <w:color w:val="000000"/>
                <w:sz w:val="20"/>
              </w:rPr>
              <w:t>
1. Экспресс-тест в герметичной упаковке с влагопоглотителем– 25 шт.;</w:t>
            </w:r>
          </w:p>
          <w:p>
            <w:pPr>
              <w:spacing w:after="20"/>
              <w:ind w:left="20"/>
              <w:jc w:val="both"/>
            </w:pPr>
            <w:r>
              <w:rPr>
                <w:rFonts w:ascii="Times New Roman"/>
                <w:b w:val="false"/>
                <w:i w:val="false"/>
                <w:color w:val="000000"/>
                <w:sz w:val="20"/>
              </w:rPr>
              <w:t>
2. Буферный раствор-1/25 шт.; 3. Инструкция по применению с QR-кодом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2-х видов веществ: морфина (MOR), 300 нг/мл; марихуаны (THC), 50 нг/мл. Состав:</w:t>
            </w:r>
          </w:p>
          <w:p>
            <w:pPr>
              <w:spacing w:after="20"/>
              <w:ind w:left="20"/>
              <w:jc w:val="both"/>
            </w:pPr>
            <w:r>
              <w:rPr>
                <w:rFonts w:ascii="Times New Roman"/>
                <w:b w:val="false"/>
                <w:i w:val="false"/>
                <w:color w:val="000000"/>
                <w:sz w:val="20"/>
              </w:rPr>
              <w:t>
1. Тестовый набор – тест-панель, содержащая две тест-полоски, для одновременного определения двух видов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3-х видов веществ: морфина (MOR), 300 нг/мл; марихуаны (THC), 50 нг/мл; амфетамина (AMP), 40 нг/мл. Состав:</w:t>
            </w:r>
          </w:p>
          <w:p>
            <w:pPr>
              <w:spacing w:after="20"/>
              <w:ind w:left="20"/>
              <w:jc w:val="both"/>
            </w:pPr>
            <w:r>
              <w:rPr>
                <w:rFonts w:ascii="Times New Roman"/>
                <w:b w:val="false"/>
                <w:i w:val="false"/>
                <w:color w:val="000000"/>
                <w:sz w:val="20"/>
              </w:rPr>
              <w:t>
1. Тестовый набор – тест-панель, содержащая три тест-полоски, для одновременного определения трех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4-х видов веществ: морфина (MOR), 300 нг/мл; марихуаны (THC), 50 нг/мл; амфетамина (AMP), 40 нг/мл; мефедрона (MEP), 500 нг/мл. Состав:</w:t>
            </w:r>
          </w:p>
          <w:p>
            <w:pPr>
              <w:spacing w:after="20"/>
              <w:ind w:left="20"/>
              <w:jc w:val="both"/>
            </w:pPr>
            <w:r>
              <w:rPr>
                <w:rFonts w:ascii="Times New Roman"/>
                <w:b w:val="false"/>
                <w:i w:val="false"/>
                <w:color w:val="000000"/>
                <w:sz w:val="20"/>
              </w:rPr>
              <w:t>
1. Тестовый набор – тест-панель, содержащая четыре тест-полоски, для одновременного определения четырех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5-ти видов веществ: морфина (MOR), 300 нг/мл; марихуаны (THC), 50 нг/мл; амфетамина (AMP), 40 нг/мл; кокаина (COC), 50 нг/мл; метамфетамина (MET), 50 нг/мл. Состав:</w:t>
            </w:r>
          </w:p>
          <w:p>
            <w:pPr>
              <w:spacing w:after="20"/>
              <w:ind w:left="20"/>
              <w:jc w:val="both"/>
            </w:pPr>
            <w:r>
              <w:rPr>
                <w:rFonts w:ascii="Times New Roman"/>
                <w:b w:val="false"/>
                <w:i w:val="false"/>
                <w:color w:val="000000"/>
                <w:sz w:val="20"/>
              </w:rPr>
              <w:t>
1. Тестовый набор – тест-панель, содержащая пять тест-полосок, для одновременного определения пяти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6-ти видов веществ: морфина (MOR), 300 нг/мл; марихуаны (THC), 50 нг/мл; амфетамина (AMP), 40 нг/мл; мефедрона (MEP), 500 нг/мл; трамадола (TML), 30 нг/мл; кокаина (COC), 50 нг/мл. Состав:</w:t>
            </w:r>
          </w:p>
          <w:p>
            <w:pPr>
              <w:spacing w:after="20"/>
              <w:ind w:left="20"/>
              <w:jc w:val="both"/>
            </w:pPr>
            <w:r>
              <w:rPr>
                <w:rFonts w:ascii="Times New Roman"/>
                <w:b w:val="false"/>
                <w:i w:val="false"/>
                <w:color w:val="000000"/>
                <w:sz w:val="20"/>
              </w:rPr>
              <w:t>
1. Тестовый набор – тест-панель, содержащая шесть тест-полосок, для одновременного определения шести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7-ми видов веществ: морфина (MOR), 300 нг/мл; марихуаны (THC), 50 нг/мл; амфетамина (AMP), 40 нг/мл; мефедрона (MEP), 500 нг/мл; трамадола (TML), 30 нг/мл; кокаина (COC), 50 нг/мл; метадона (MTD), 50 нг/мл. Состав:</w:t>
            </w:r>
          </w:p>
          <w:p>
            <w:pPr>
              <w:spacing w:after="20"/>
              <w:ind w:left="20"/>
              <w:jc w:val="both"/>
            </w:pPr>
            <w:r>
              <w:rPr>
                <w:rFonts w:ascii="Times New Roman"/>
                <w:b w:val="false"/>
                <w:i w:val="false"/>
                <w:color w:val="000000"/>
                <w:sz w:val="20"/>
              </w:rPr>
              <w:t>
1. Тестовый набор – тест-панель, содержащая семь тест-полосок, для одновременного определения семи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8-ми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Состав:</w:t>
            </w:r>
          </w:p>
          <w:p>
            <w:pPr>
              <w:spacing w:after="20"/>
              <w:ind w:left="20"/>
              <w:jc w:val="both"/>
            </w:pPr>
            <w:r>
              <w:rPr>
                <w:rFonts w:ascii="Times New Roman"/>
                <w:b w:val="false"/>
                <w:i w:val="false"/>
                <w:color w:val="000000"/>
                <w:sz w:val="20"/>
              </w:rPr>
              <w:t>
1. Тестовый набор – тест-панель, содержащая восемь тест-полосок, для одновременного определения восьми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9-ти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Состав:</w:t>
            </w:r>
          </w:p>
          <w:p>
            <w:pPr>
              <w:spacing w:after="20"/>
              <w:ind w:left="20"/>
              <w:jc w:val="both"/>
            </w:pPr>
            <w:r>
              <w:rPr>
                <w:rFonts w:ascii="Times New Roman"/>
                <w:b w:val="false"/>
                <w:i w:val="false"/>
                <w:color w:val="000000"/>
                <w:sz w:val="20"/>
              </w:rPr>
              <w:t>
1. Тестовый набор – тест-панель, содержащая девять тест-полосок, для одновременного определения девяти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10-ти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Состав:</w:t>
            </w:r>
          </w:p>
          <w:p>
            <w:pPr>
              <w:spacing w:after="20"/>
              <w:ind w:left="20"/>
              <w:jc w:val="both"/>
            </w:pPr>
            <w:r>
              <w:rPr>
                <w:rFonts w:ascii="Times New Roman"/>
                <w:b w:val="false"/>
                <w:i w:val="false"/>
                <w:color w:val="000000"/>
                <w:sz w:val="20"/>
              </w:rPr>
              <w:t>
1. Тестовый набор – тест-панель, содержащая десять тест-полосок, для одновременного определения десяти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11-ти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Состав:</w:t>
            </w:r>
          </w:p>
          <w:p>
            <w:pPr>
              <w:spacing w:after="20"/>
              <w:ind w:left="20"/>
              <w:jc w:val="both"/>
            </w:pPr>
            <w:r>
              <w:rPr>
                <w:rFonts w:ascii="Times New Roman"/>
                <w:b w:val="false"/>
                <w:i w:val="false"/>
                <w:color w:val="000000"/>
                <w:sz w:val="20"/>
              </w:rPr>
              <w:t>
1. Тестовый набор – тест-панель, содержащая одиннадцать тест-полосок, для одновременного определения одиннадцати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12-ти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Состав:</w:t>
            </w:r>
          </w:p>
          <w:p>
            <w:pPr>
              <w:spacing w:after="20"/>
              <w:ind w:left="20"/>
              <w:jc w:val="both"/>
            </w:pPr>
            <w:r>
              <w:rPr>
                <w:rFonts w:ascii="Times New Roman"/>
                <w:b w:val="false"/>
                <w:i w:val="false"/>
                <w:color w:val="000000"/>
                <w:sz w:val="20"/>
              </w:rPr>
              <w:t>
1. Тестовый набор – тест-панель, содержащая двенадцать тест-полосок, для одновременного определения двенадцати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13-ти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Состав:</w:t>
            </w:r>
          </w:p>
          <w:p>
            <w:pPr>
              <w:spacing w:after="20"/>
              <w:ind w:left="20"/>
              <w:jc w:val="both"/>
            </w:pPr>
            <w:r>
              <w:rPr>
                <w:rFonts w:ascii="Times New Roman"/>
                <w:b w:val="false"/>
                <w:i w:val="false"/>
                <w:color w:val="000000"/>
                <w:sz w:val="20"/>
              </w:rPr>
              <w:t>
1. Тестовый набор – тест-панель, содержащая тринадцать тест-полосок, для одновременного определения тринадцати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14-ти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Состав:</w:t>
            </w:r>
          </w:p>
          <w:p>
            <w:pPr>
              <w:spacing w:after="20"/>
              <w:ind w:left="20"/>
              <w:jc w:val="both"/>
            </w:pPr>
            <w:r>
              <w:rPr>
                <w:rFonts w:ascii="Times New Roman"/>
                <w:b w:val="false"/>
                <w:i w:val="false"/>
                <w:color w:val="000000"/>
                <w:sz w:val="20"/>
              </w:rPr>
              <w:t>
1. Тестовый набор – тест-панель, содержащая четырнадцать тест-полосок, для одновременного определения четырнадцати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15-ти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Состав:</w:t>
            </w:r>
          </w:p>
          <w:p>
            <w:pPr>
              <w:spacing w:after="20"/>
              <w:ind w:left="20"/>
              <w:jc w:val="both"/>
            </w:pPr>
            <w:r>
              <w:rPr>
                <w:rFonts w:ascii="Times New Roman"/>
                <w:b w:val="false"/>
                <w:i w:val="false"/>
                <w:color w:val="000000"/>
                <w:sz w:val="20"/>
              </w:rPr>
              <w:t>
1. Тестовый набор – тест-панель, содержащая пятнадцать тест-полосок, для одновременного определения пятнадцати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16-ти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Состав:</w:t>
            </w:r>
          </w:p>
          <w:p>
            <w:pPr>
              <w:spacing w:after="20"/>
              <w:ind w:left="20"/>
              <w:jc w:val="both"/>
            </w:pPr>
            <w:r>
              <w:rPr>
                <w:rFonts w:ascii="Times New Roman"/>
                <w:b w:val="false"/>
                <w:i w:val="false"/>
                <w:color w:val="000000"/>
                <w:sz w:val="20"/>
              </w:rPr>
              <w:t>
1. Тестовый набор – тест-панель, содержащая шестнадцать тест-полосок, для одновременного определения шестнадцати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17-ти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Состав:</w:t>
            </w:r>
          </w:p>
          <w:p>
            <w:pPr>
              <w:spacing w:after="20"/>
              <w:ind w:left="20"/>
              <w:jc w:val="both"/>
            </w:pPr>
            <w:r>
              <w:rPr>
                <w:rFonts w:ascii="Times New Roman"/>
                <w:b w:val="false"/>
                <w:i w:val="false"/>
                <w:color w:val="000000"/>
                <w:sz w:val="20"/>
              </w:rPr>
              <w:t>
1. Тестовый набор – тест-панели, содержащие семнадцать тест-полосок, для одновременного определения семнадцати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18-ти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Состав:</w:t>
            </w:r>
          </w:p>
          <w:p>
            <w:pPr>
              <w:spacing w:after="20"/>
              <w:ind w:left="20"/>
              <w:jc w:val="both"/>
            </w:pPr>
            <w:r>
              <w:rPr>
                <w:rFonts w:ascii="Times New Roman"/>
                <w:b w:val="false"/>
                <w:i w:val="false"/>
                <w:color w:val="000000"/>
                <w:sz w:val="20"/>
              </w:rPr>
              <w:t>
1. Тестовый набор – тест-панели, содержащие восемнадцать тест-полосок, для одновременного определения восемнадцати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19-ти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Состав:</w:t>
            </w:r>
          </w:p>
          <w:p>
            <w:pPr>
              <w:spacing w:after="20"/>
              <w:ind w:left="20"/>
              <w:jc w:val="both"/>
            </w:pPr>
            <w:r>
              <w:rPr>
                <w:rFonts w:ascii="Times New Roman"/>
                <w:b w:val="false"/>
                <w:i w:val="false"/>
                <w:color w:val="000000"/>
                <w:sz w:val="20"/>
              </w:rPr>
              <w:t>
1. Тестовый набор – тест-панели, содержащие девятнадцать тест-полосок, для одновременного определения девятнадцати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20-ти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Состав:</w:t>
            </w:r>
          </w:p>
          <w:p>
            <w:pPr>
              <w:spacing w:after="20"/>
              <w:ind w:left="20"/>
              <w:jc w:val="both"/>
            </w:pPr>
            <w:r>
              <w:rPr>
                <w:rFonts w:ascii="Times New Roman"/>
                <w:b w:val="false"/>
                <w:i w:val="false"/>
                <w:color w:val="000000"/>
                <w:sz w:val="20"/>
              </w:rPr>
              <w:t>
1. Тестовый набор – тест-панели, содержащие двадцать тест-полосок, для одновременного определения двадцати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21-го вида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диэтиламида лизергиновой кислоты (LSD), 25 нг/мл. Состав:</w:t>
            </w:r>
          </w:p>
          <w:p>
            <w:pPr>
              <w:spacing w:after="20"/>
              <w:ind w:left="20"/>
              <w:jc w:val="both"/>
            </w:pPr>
            <w:r>
              <w:rPr>
                <w:rFonts w:ascii="Times New Roman"/>
                <w:b w:val="false"/>
                <w:i w:val="false"/>
                <w:color w:val="000000"/>
                <w:sz w:val="20"/>
              </w:rPr>
              <w:t>
1. Тестовый набор – тест-панели, содержащие двадцать одну тест-полоску, для одновременного определения двадцати одного наркотического средства и психотропного вещества;</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22-х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диэтиламида лизергиновой кислоты (LSD), 25 нг/мл; 6-Моноацетилморфина (6-MAM), 25 нг/мл. Состав:</w:t>
            </w:r>
          </w:p>
          <w:p>
            <w:pPr>
              <w:spacing w:after="20"/>
              <w:ind w:left="20"/>
              <w:jc w:val="both"/>
            </w:pPr>
            <w:r>
              <w:rPr>
                <w:rFonts w:ascii="Times New Roman"/>
                <w:b w:val="false"/>
                <w:i w:val="false"/>
                <w:color w:val="000000"/>
                <w:sz w:val="20"/>
              </w:rPr>
              <w:t>
1. Тестовый набор – тест-панели, содержащие двадцать две тест-полоски, для одновременного определения двадцати двух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23-х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диэтиламида лизергиновой кислоты (LSD), 25 нг/мл; 6-Моноацетилморфина (6-MAM), 25 нг/мл; пропоксифена (PPX), 50 нг/мл. Состав:</w:t>
            </w:r>
          </w:p>
          <w:p>
            <w:pPr>
              <w:spacing w:after="20"/>
              <w:ind w:left="20"/>
              <w:jc w:val="both"/>
            </w:pPr>
            <w:r>
              <w:rPr>
                <w:rFonts w:ascii="Times New Roman"/>
                <w:b w:val="false"/>
                <w:i w:val="false"/>
                <w:color w:val="000000"/>
                <w:sz w:val="20"/>
              </w:rPr>
              <w:t>
1. Тестовый набор – тест-панели, содержащие двадцать три тест-полоски, для одновременного определения двадцати трех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24-х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диэтиламида лизергиновой кислоты (LSD), 25 нг/мл; 6-Моноацетилморфина (6-MAM), 25 нг/мл; пропоксифена (PPX), 50 нг/мл; трициклических антидепрессантов (TCA), 100 нг/мл. Состав:</w:t>
            </w:r>
          </w:p>
          <w:p>
            <w:pPr>
              <w:spacing w:after="20"/>
              <w:ind w:left="20"/>
              <w:jc w:val="both"/>
            </w:pPr>
            <w:r>
              <w:rPr>
                <w:rFonts w:ascii="Times New Roman"/>
                <w:b w:val="false"/>
                <w:i w:val="false"/>
                <w:color w:val="000000"/>
                <w:sz w:val="20"/>
              </w:rPr>
              <w:t>
1. Тестовый набор – тест-панели, содержащие двадцать четыре тест-полоски, для одновременного определения двадцати четырех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панели для определения в моче 25-ти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диэтиламида лизергиновой кислоты (LSD), 25 нг/мл; 6-Моноацетилморфина (6-MAM), 25 нг/мл; пропоксифена (PPX), 50 нг/мл; трициклических антидепрессантов (TCA), 100 нг/мл; оксикодона (OXY), 40 нг/мл. Состав:</w:t>
            </w:r>
          </w:p>
          <w:p>
            <w:pPr>
              <w:spacing w:after="20"/>
              <w:ind w:left="20"/>
              <w:jc w:val="both"/>
            </w:pPr>
            <w:r>
              <w:rPr>
                <w:rFonts w:ascii="Times New Roman"/>
                <w:b w:val="false"/>
                <w:i w:val="false"/>
                <w:color w:val="000000"/>
                <w:sz w:val="20"/>
              </w:rPr>
              <w:t>
1. Тестовый набор – тест-панели, содержащие двадцать пять тест-полосок, для одновременного определения двадцати пяти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2-х видов веществ: морфина (MOR), 300 нг/мл; марихуаны (THC), 50 нг/мл. Состав:</w:t>
            </w:r>
          </w:p>
          <w:p>
            <w:pPr>
              <w:spacing w:after="20"/>
              <w:ind w:left="20"/>
              <w:jc w:val="both"/>
            </w:pPr>
            <w:r>
              <w:rPr>
                <w:rFonts w:ascii="Times New Roman"/>
                <w:b w:val="false"/>
                <w:i w:val="false"/>
                <w:color w:val="000000"/>
                <w:sz w:val="20"/>
              </w:rPr>
              <w:t>
1. Тестовый набор – баночка, содержащая две тест-полоски, для одновременного определения двух видов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3-х видов веществ: морфина (MOR), 300 нг/мл; марихуаны (THC), 50 нг/мл; амфетамина (AMP), 40 нг/мл. Состав:</w:t>
            </w:r>
          </w:p>
          <w:p>
            <w:pPr>
              <w:spacing w:after="20"/>
              <w:ind w:left="20"/>
              <w:jc w:val="both"/>
            </w:pPr>
            <w:r>
              <w:rPr>
                <w:rFonts w:ascii="Times New Roman"/>
                <w:b w:val="false"/>
                <w:i w:val="false"/>
                <w:color w:val="000000"/>
                <w:sz w:val="20"/>
              </w:rPr>
              <w:t>
1. Тестовый набор – баночка, содержащая три тест-полоски, для одновременного определения трех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4-х видов веществ: морфина (MOR), 300 нг/мл; марихуаны (THC), 50 нг/мл; амфетамина (AMP), 40 нг/мл; мефедрона (MEP), 500 нг/мл. Состав:</w:t>
            </w:r>
          </w:p>
          <w:p>
            <w:pPr>
              <w:spacing w:after="20"/>
              <w:ind w:left="20"/>
              <w:jc w:val="both"/>
            </w:pPr>
            <w:r>
              <w:rPr>
                <w:rFonts w:ascii="Times New Roman"/>
                <w:b w:val="false"/>
                <w:i w:val="false"/>
                <w:color w:val="000000"/>
                <w:sz w:val="20"/>
              </w:rPr>
              <w:t>
1. Тестовый набор – баночка, содержащая четыре тест-полоски, для одновременного определения четырех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5-ти видов веществ: морфина (MOR), 300 нг/мл; марихуаны (THC), 50 нг/мл; амфетамина (AMP), 40 нг/мл; кокаина (COC), 50 нг/мл; метамфетамина (MET), 50 нг/мл. Состав:</w:t>
            </w:r>
          </w:p>
          <w:p>
            <w:pPr>
              <w:spacing w:after="20"/>
              <w:ind w:left="20"/>
              <w:jc w:val="both"/>
            </w:pPr>
            <w:r>
              <w:rPr>
                <w:rFonts w:ascii="Times New Roman"/>
                <w:b w:val="false"/>
                <w:i w:val="false"/>
                <w:color w:val="000000"/>
                <w:sz w:val="20"/>
              </w:rPr>
              <w:t>
1. Тестовый набор – баночка, содержащая пять тест-полосок, для одновременного определения пяти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6-ти видов веществ: морфина (MOR), 300 нг/мл; марихуаны (THC), 50 нг/мл; амфетамина (AMP), 40 нг/мл; мефедрона (MEP), 500 нг/мл; трамадола (TML), 30 нг/мл; кокаина (COC), 50 нг/мл. Состав:</w:t>
            </w:r>
          </w:p>
          <w:p>
            <w:pPr>
              <w:spacing w:after="20"/>
              <w:ind w:left="20"/>
              <w:jc w:val="both"/>
            </w:pPr>
            <w:r>
              <w:rPr>
                <w:rFonts w:ascii="Times New Roman"/>
                <w:b w:val="false"/>
                <w:i w:val="false"/>
                <w:color w:val="000000"/>
                <w:sz w:val="20"/>
              </w:rPr>
              <w:t>
1. Тестовый набор – баночка, содержащая шесть тест-полосок, для одновременного определения шести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7-ми видов веществ: морфина (MOR), 300 нг/мл; марихуаны (THC), 50 нг/мл; амфетамина (AMP), 40 нг/мл; мефедрона (MEP), 500 нг/мл; трамадола (TML), 30 нг/мл; кокаина (COC), 50 нг/мл; метадона (MTD), 50 нг/мл. Состав:</w:t>
            </w:r>
          </w:p>
          <w:p>
            <w:pPr>
              <w:spacing w:after="20"/>
              <w:ind w:left="20"/>
              <w:jc w:val="both"/>
            </w:pPr>
            <w:r>
              <w:rPr>
                <w:rFonts w:ascii="Times New Roman"/>
                <w:b w:val="false"/>
                <w:i w:val="false"/>
                <w:color w:val="000000"/>
                <w:sz w:val="20"/>
              </w:rPr>
              <w:t>
1. Тестовый набор – баночка, содержащая семь тест-полосок, для одновременного определения семи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8-ми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Состав:</w:t>
            </w:r>
          </w:p>
          <w:p>
            <w:pPr>
              <w:spacing w:after="20"/>
              <w:ind w:left="20"/>
              <w:jc w:val="both"/>
            </w:pPr>
            <w:r>
              <w:rPr>
                <w:rFonts w:ascii="Times New Roman"/>
                <w:b w:val="false"/>
                <w:i w:val="false"/>
                <w:color w:val="000000"/>
                <w:sz w:val="20"/>
              </w:rPr>
              <w:t>
1. Тестовый набор – баночка, содержащая восемь тест-полосок, для одновременного определения восьми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9-ти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Состав:</w:t>
            </w:r>
          </w:p>
          <w:p>
            <w:pPr>
              <w:spacing w:after="20"/>
              <w:ind w:left="20"/>
              <w:jc w:val="both"/>
            </w:pPr>
            <w:r>
              <w:rPr>
                <w:rFonts w:ascii="Times New Roman"/>
                <w:b w:val="false"/>
                <w:i w:val="false"/>
                <w:color w:val="000000"/>
                <w:sz w:val="20"/>
              </w:rPr>
              <w:t>
1. Тестовый набор – баночка, содержащая девять тест-полосок, для одновременного определения девяти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10-ти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Состав:</w:t>
            </w:r>
          </w:p>
          <w:p>
            <w:pPr>
              <w:spacing w:after="20"/>
              <w:ind w:left="20"/>
              <w:jc w:val="both"/>
            </w:pPr>
            <w:r>
              <w:rPr>
                <w:rFonts w:ascii="Times New Roman"/>
                <w:b w:val="false"/>
                <w:i w:val="false"/>
                <w:color w:val="000000"/>
                <w:sz w:val="20"/>
              </w:rPr>
              <w:t>
1. Тестовый набор – баночка, содержащая десять тест-полосок, для одновременного определения десяти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11-ти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Состав:</w:t>
            </w:r>
          </w:p>
          <w:p>
            <w:pPr>
              <w:spacing w:after="20"/>
              <w:ind w:left="20"/>
              <w:jc w:val="both"/>
            </w:pPr>
            <w:r>
              <w:rPr>
                <w:rFonts w:ascii="Times New Roman"/>
                <w:b w:val="false"/>
                <w:i w:val="false"/>
                <w:color w:val="000000"/>
                <w:sz w:val="20"/>
              </w:rPr>
              <w:t>
1. Тестовый набор – баночка, содержащая одиннадцать тест-полосок, для одновременного определения одиннадцати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12-ти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Состав:</w:t>
            </w:r>
          </w:p>
          <w:p>
            <w:pPr>
              <w:spacing w:after="20"/>
              <w:ind w:left="20"/>
              <w:jc w:val="both"/>
            </w:pPr>
            <w:r>
              <w:rPr>
                <w:rFonts w:ascii="Times New Roman"/>
                <w:b w:val="false"/>
                <w:i w:val="false"/>
                <w:color w:val="000000"/>
                <w:sz w:val="20"/>
              </w:rPr>
              <w:t>
1. Тестовый набор – баночка, содержащая двенадцать тест-полосок, для одновременного определения двенадцати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13-ти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Состав:</w:t>
            </w:r>
          </w:p>
          <w:p>
            <w:pPr>
              <w:spacing w:after="20"/>
              <w:ind w:left="20"/>
              <w:jc w:val="both"/>
            </w:pPr>
            <w:r>
              <w:rPr>
                <w:rFonts w:ascii="Times New Roman"/>
                <w:b w:val="false"/>
                <w:i w:val="false"/>
                <w:color w:val="000000"/>
                <w:sz w:val="20"/>
              </w:rPr>
              <w:t>
1. Тестовый набор – баночка, содержащая тринадцать тест-полосок, для одновременного определения тринадцати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14-ти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Состав:</w:t>
            </w:r>
          </w:p>
          <w:p>
            <w:pPr>
              <w:spacing w:after="20"/>
              <w:ind w:left="20"/>
              <w:jc w:val="both"/>
            </w:pPr>
            <w:r>
              <w:rPr>
                <w:rFonts w:ascii="Times New Roman"/>
                <w:b w:val="false"/>
                <w:i w:val="false"/>
                <w:color w:val="000000"/>
                <w:sz w:val="20"/>
              </w:rPr>
              <w:t>
1. Тестовый набор – баночка, содержащая четырнадцать тест-полосок, для одновременного определения четырнадцати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15-ти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Состав:</w:t>
            </w:r>
          </w:p>
          <w:p>
            <w:pPr>
              <w:spacing w:after="20"/>
              <w:ind w:left="20"/>
              <w:jc w:val="both"/>
            </w:pPr>
            <w:r>
              <w:rPr>
                <w:rFonts w:ascii="Times New Roman"/>
                <w:b w:val="false"/>
                <w:i w:val="false"/>
                <w:color w:val="000000"/>
                <w:sz w:val="20"/>
              </w:rPr>
              <w:t>
1. Тестовый набор – баночка, содержащая пятнадцать тест-полосок, для одновременного определения пятнадцати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16-ти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Состав:</w:t>
            </w:r>
          </w:p>
          <w:p>
            <w:pPr>
              <w:spacing w:after="20"/>
              <w:ind w:left="20"/>
              <w:jc w:val="both"/>
            </w:pPr>
            <w:r>
              <w:rPr>
                <w:rFonts w:ascii="Times New Roman"/>
                <w:b w:val="false"/>
                <w:i w:val="false"/>
                <w:color w:val="000000"/>
                <w:sz w:val="20"/>
              </w:rPr>
              <w:t>
1. Тестовый набор – баночка, содержащая шестнадцать тест-полосок, для одновременного определения шестнадцати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17-ти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Состав:</w:t>
            </w:r>
          </w:p>
          <w:p>
            <w:pPr>
              <w:spacing w:after="20"/>
              <w:ind w:left="20"/>
              <w:jc w:val="both"/>
            </w:pPr>
            <w:r>
              <w:rPr>
                <w:rFonts w:ascii="Times New Roman"/>
                <w:b w:val="false"/>
                <w:i w:val="false"/>
                <w:color w:val="000000"/>
                <w:sz w:val="20"/>
              </w:rPr>
              <w:t>
1. Тестовый набор – баночка, содержащая семнадцать тест-полосок, для одновременного определения семнадцати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для определения в моче 18-ти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Состав:</w:t>
            </w:r>
          </w:p>
          <w:p>
            <w:pPr>
              <w:spacing w:after="20"/>
              <w:ind w:left="20"/>
              <w:jc w:val="both"/>
            </w:pPr>
            <w:r>
              <w:rPr>
                <w:rFonts w:ascii="Times New Roman"/>
                <w:b w:val="false"/>
                <w:i w:val="false"/>
                <w:color w:val="000000"/>
                <w:sz w:val="20"/>
              </w:rPr>
              <w:t>
1. Тестовый набор – баночка, содержащая восемнадцать тест-полосок, для одновременного определения восемнадцати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2-х видов веществ: морфина (MOR), 300 нг/мл; марихуаны (THC), 50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двух видов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3-х видов веществ: морфина (MOR), 300 нг/мл; марихуаны (THC), 50 нг/мл; амфетамина (AMP), 40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трех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4-х видов веществ: морфина (MOR), 300 нг/мл; марихуаны (THC), 50 нг/мл; амфетамина (AMP), 40 нг/мл; мефедрона (MEP), 500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четырех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5-ти видов веществ: морфина (MOR), 300 нг/мл; марихуаны (THC), 50 нг/мл; амфетамина (AMP), 40 нг/мл; кокаина (COC), 50 нг/мл; метамфетамина (MET), 50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пяти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6-ти видов веществ: морфина (MOR), 300 нг/мл; марихуаны (THC), 50 нг/мл; амфетамина (AMP), 40 нг/мл; мефедрона (MEP), 500 нг/мл; трамадола (TML), 30 нг/мл; кокаина (COC), 50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шести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7-ми видов веществ: морфина (MOR), 300 нг/мл; марихуаны (THC), 50 нг/мл; амфетамина (AMP), 40 нг/мл; мефедрона (MEP), 500 нг/мл; трамадола (TML), 30 нг/мл; кокаина (COC), 50 нг/мл; метадона (MTD), 50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семи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8-ми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восьми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9-ти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девяти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10-ти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десяти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11-ти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одиннадцати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12-ти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двенадцати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13-ти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тринадцати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14-ти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четырнадцати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15-ти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пятнадцати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16-ти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шестнадцати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17-ти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семнадцати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18-ти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восемнадцати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19-ти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девятнадцати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20-ти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двадцати наркотических средств и психотропных веществ;</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в моче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баночке с ключом для определения в моче 21-го вида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диэтиламида лизергиновой кислоты (LSD), 25 нг/мл. Состав:</w:t>
            </w:r>
          </w:p>
          <w:p>
            <w:pPr>
              <w:spacing w:after="20"/>
              <w:ind w:left="20"/>
              <w:jc w:val="both"/>
            </w:pPr>
            <w:r>
              <w:rPr>
                <w:rFonts w:ascii="Times New Roman"/>
                <w:b w:val="false"/>
                <w:i w:val="false"/>
                <w:color w:val="000000"/>
                <w:sz w:val="20"/>
              </w:rPr>
              <w:t>
1. Тестовый набор – баночка с ключом, содержащая тест-полоски, для одновременного определения двадцати одного наркотического средства и психотропного вещества;</w:t>
            </w:r>
          </w:p>
          <w:p>
            <w:pPr>
              <w:spacing w:after="20"/>
              <w:ind w:left="20"/>
              <w:jc w:val="both"/>
            </w:pPr>
            <w:r>
              <w:rPr>
                <w:rFonts w:ascii="Times New Roman"/>
                <w:b w:val="false"/>
                <w:i w:val="false"/>
                <w:color w:val="000000"/>
                <w:sz w:val="20"/>
              </w:rPr>
              <w:t>
2.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Амфетамин (АМР), 50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Барбитуратов (BAR), 50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Бензодиазепинов (BZO), 10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Кокаина (COC), 20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Метамфетамина (MET), 50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Опиатов (OPI), 40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Трициклических антидепрессантов (TCA), 300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Марихуаны (THC), 12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Оксикодона (OXY), 20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Фенциклидина (PCP), 10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Метадона (MTD), 30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Пропоксифена (PPX), 50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Бупренорфина (BUP), 5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Метаболита метадона EDDP (EDDP), 20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в крови Экстази (MDMA), 50 ng/ml, формат: кассета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кассете для определения в крови 2-х видов веществ: опиатов (OPI), 40 нг/мл; марихуаны (THC), 12 нг/мл. Состав:</w:t>
            </w:r>
          </w:p>
          <w:p>
            <w:pPr>
              <w:spacing w:after="20"/>
              <w:ind w:left="20"/>
              <w:jc w:val="both"/>
            </w:pPr>
            <w:r>
              <w:rPr>
                <w:rFonts w:ascii="Times New Roman"/>
                <w:b w:val="false"/>
                <w:i w:val="false"/>
                <w:color w:val="000000"/>
                <w:sz w:val="20"/>
              </w:rPr>
              <w:t>
1. Тестовый набор – тест-кассета, содержащая две тест-полоски, для одновременного определения двух видов наркотических средств и психотропных веществ;</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кассете для определения в крови 3-х видов веществ: опиатов (OPI), 40 нг/мл; марихуаны (THC), 12 нг/мл; амфетамина (AMP), 50 нг/мл. Состав:</w:t>
            </w:r>
          </w:p>
          <w:p>
            <w:pPr>
              <w:spacing w:after="20"/>
              <w:ind w:left="20"/>
              <w:jc w:val="both"/>
            </w:pPr>
            <w:r>
              <w:rPr>
                <w:rFonts w:ascii="Times New Roman"/>
                <w:b w:val="false"/>
                <w:i w:val="false"/>
                <w:color w:val="000000"/>
                <w:sz w:val="20"/>
              </w:rPr>
              <w:t>
1. Тестовый набор – тест-кассета, содержащая три тест-полоски, для одновременного определения трех наркотических средств и психотропных веществ;</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кассете для определения в крови 4-х видов веществ: опиатов (OPI), 40 нг/мл; марихуаны (THC), 12 нг/мл; амфетамина (AMP), 50 нг/мл; кокаина (COC), 20 нг/мл. Состав:</w:t>
            </w:r>
          </w:p>
          <w:p>
            <w:pPr>
              <w:spacing w:after="20"/>
              <w:ind w:left="20"/>
              <w:jc w:val="both"/>
            </w:pPr>
            <w:r>
              <w:rPr>
                <w:rFonts w:ascii="Times New Roman"/>
                <w:b w:val="false"/>
                <w:i w:val="false"/>
                <w:color w:val="000000"/>
                <w:sz w:val="20"/>
              </w:rPr>
              <w:t>
1. Тестовый набор – тест-кассета, содержащая четыре тест-полоски, для одновременного определения четырех наркотических средств и психотропных веществ;</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кассете для определения в крови 5-ти видов веществ: опиатов (OPI), 40 нг/мл; марихуаны (THC), 12 нг/мл; амфетамина (AMP), 50 нг/мл; кокаина (COC), 20 нг/мл; метамфетамина (MET), 50 нг/мл. Состав:</w:t>
            </w:r>
          </w:p>
          <w:p>
            <w:pPr>
              <w:spacing w:after="20"/>
              <w:ind w:left="20"/>
              <w:jc w:val="both"/>
            </w:pPr>
            <w:r>
              <w:rPr>
                <w:rFonts w:ascii="Times New Roman"/>
                <w:b w:val="false"/>
                <w:i w:val="false"/>
                <w:color w:val="000000"/>
                <w:sz w:val="20"/>
              </w:rPr>
              <w:t>
1. Тестовый набор – тест-кассета, содержащая пять тест-полосок, для одновременного определения пяти наркотических средств и психотропных веществ;</w:t>
            </w:r>
          </w:p>
          <w:p>
            <w:pPr>
              <w:spacing w:after="20"/>
              <w:ind w:left="20"/>
              <w:jc w:val="both"/>
            </w:pPr>
            <w:r>
              <w:rPr>
                <w:rFonts w:ascii="Times New Roman"/>
                <w:b w:val="false"/>
                <w:i w:val="false"/>
                <w:color w:val="000000"/>
                <w:sz w:val="20"/>
              </w:rPr>
              <w:t>
2. Буферный раствор – 1 шт.;</w:t>
            </w:r>
          </w:p>
          <w:p>
            <w:pPr>
              <w:spacing w:after="20"/>
              <w:ind w:left="20"/>
              <w:jc w:val="both"/>
            </w:pPr>
            <w:r>
              <w:rPr>
                <w:rFonts w:ascii="Times New Roman"/>
                <w:b w:val="false"/>
                <w:i w:val="false"/>
                <w:color w:val="000000"/>
                <w:sz w:val="20"/>
              </w:rPr>
              <w:t>
3. Инструкция по применению – 1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с антикоагулянтом К3ЭДТА с добавлением стабилизатора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- 12,0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без капилляра ЭДТА К3, объемом 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для забора капиллярной крови состоит из пластикового контейнера и цветной крышки. Контейнер служит коллектором крови. Крышка снабжена капилляром. Пробирки имеют отметку определенного объема наполнения которая указана на этикетке. Добавка- К3ЭДТА(трехкалиевый соль этилендиаминтетрауксусной кислоты). Концентрация добавки и наполнителей и их допустимые отклонения, соотношения кровь/реагент соответствуют требованиям международных стандартов. Встроенный капилляр позволяет быстро и аккуратно набрать кровь в пробирку. Крышка- герметично завинчивающаяся. Наличие второй крышки на петельке помогает сохранять пробы в процессе транспортировки, когда капилляр удален.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с капилляром ЭДТА К3, объемом 0,2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для забора капиллярной крови состоит из пластикового контейнера и цветной крышки. Контейнер служит коллектором крови. Крышка снабжена капилляром. Пробирки имеют отметку определенного объема наполнения которая указана на этикетке. Добавка- К3ЭДТА(трехкалиевый соль этилендиаминтетрауксусной кислоты). Концентрация добавки и наполнителей и их допустимые отклонения, соотношения кровь/реагент соответствуют требованиям международных стандартов. Встроенный капилляр позволяет быстро и аккуратно набрать кровь в пробирку. Крышка- герметично завинчивающаяся. Наличие второй крышки на петельке помогает сохранять пробы в процессе транспортировки, когда капилляр удален.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без капилляра с активатором свертывания, обеъмом 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без капилляра, для исследования сыворотки крови с активатором свертывания, в целях исследования в условиях In Vitro. Состоит из пластикового контейнера и крышки. Крышка плотно прилегает к верхнему краю. Объем забираемой крови 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C-1000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исполнения для гематологических исследований:</w:t>
            </w:r>
          </w:p>
          <w:p>
            <w:pPr>
              <w:spacing w:after="20"/>
              <w:ind w:left="20"/>
              <w:jc w:val="both"/>
            </w:pPr>
            <w:r>
              <w:rPr>
                <w:rFonts w:ascii="Times New Roman"/>
                <w:b w:val="false"/>
                <w:i w:val="false"/>
                <w:color w:val="000000"/>
                <w:sz w:val="20"/>
              </w:rPr>
              <w:t>
1. Одноразовые стерильные вакуумные пробирки AVATUBE для забора и хранения венозной крови, плазмы крови, сыворотки крови, с К2 ЭДТА (двукалиевая соль ЭДТА) для гематологических исследований, объемом 1,0 мл - 200шт</w:t>
            </w:r>
          </w:p>
          <w:p>
            <w:pPr>
              <w:spacing w:after="20"/>
              <w:ind w:left="20"/>
              <w:jc w:val="both"/>
            </w:pPr>
            <w:r>
              <w:rPr>
                <w:rFonts w:ascii="Times New Roman"/>
                <w:b w:val="false"/>
                <w:i w:val="false"/>
                <w:color w:val="000000"/>
                <w:sz w:val="20"/>
              </w:rPr>
              <w:t>
2. Одноразовые стерильные вакуумные пробирки AVATUBE для забора и хранения венозной крови, плазмы крови, сыворотки крови, с К2 ЭДТА (двукалиевая соль ЭДТА) для гематологических исследований, объемом 2,0 мл - 450шт</w:t>
            </w:r>
          </w:p>
          <w:p>
            <w:pPr>
              <w:spacing w:after="20"/>
              <w:ind w:left="20"/>
              <w:jc w:val="both"/>
            </w:pPr>
            <w:r>
              <w:rPr>
                <w:rFonts w:ascii="Times New Roman"/>
                <w:b w:val="false"/>
                <w:i w:val="false"/>
                <w:color w:val="000000"/>
                <w:sz w:val="20"/>
              </w:rPr>
              <w:t>
3. Одноразовые стерильные вакуумные пробирки AVATUBE для забора и хранения венозной крови, плазмы крови, сыворотки крови, с К2 ЭДТА (двукалиевая соль ЭДТА) для гематологических исследований, объемом 6,0 мл - 100шт</w:t>
            </w:r>
          </w:p>
          <w:p>
            <w:pPr>
              <w:spacing w:after="20"/>
              <w:ind w:left="20"/>
              <w:jc w:val="both"/>
            </w:pPr>
            <w:r>
              <w:rPr>
                <w:rFonts w:ascii="Times New Roman"/>
                <w:b w:val="false"/>
                <w:i w:val="false"/>
                <w:color w:val="000000"/>
                <w:sz w:val="20"/>
              </w:rPr>
              <w:t>
4. Одноразовые стерильные вакуумные пробирки AVATUBE для забора и хранения венозной крови, плазмы крови, сыворотки крови, с К2 ЭДТА (двукалиевая соль ЭДТА) для гематологических исследований, объемом 9,0 мл - 50шт</w:t>
            </w:r>
          </w:p>
          <w:p>
            <w:pPr>
              <w:spacing w:after="20"/>
              <w:ind w:left="20"/>
              <w:jc w:val="both"/>
            </w:pPr>
            <w:r>
              <w:rPr>
                <w:rFonts w:ascii="Times New Roman"/>
                <w:b w:val="false"/>
                <w:i w:val="false"/>
                <w:color w:val="000000"/>
                <w:sz w:val="20"/>
              </w:rPr>
              <w:t>
5. Одноразовые стерильные вакуумные пробирки AVATUBE для забора и хранения венозной крови, плазмы крови, сыворотки крови, объемом 2 мл с К3 ЭДТА (трехкаливая соль ЭДТА) для гематологических исследований) - 100шт</w:t>
            </w:r>
          </w:p>
          <w:p>
            <w:pPr>
              <w:spacing w:after="20"/>
              <w:ind w:left="20"/>
              <w:jc w:val="both"/>
            </w:pPr>
            <w:r>
              <w:rPr>
                <w:rFonts w:ascii="Times New Roman"/>
                <w:b w:val="false"/>
                <w:i w:val="false"/>
                <w:color w:val="000000"/>
                <w:sz w:val="20"/>
              </w:rPr>
              <w:t>
6. Одноразовые стерильные вакуумные пробирки AVATUBE для забора и хранения венозной крови, плазмы крови, сыворотки крови, объемом 3 мл с К3 ЭДТА (трехкаливая соль ЭДТА) для гематологических исследований) - 50шт</w:t>
            </w:r>
          </w:p>
          <w:p>
            <w:pPr>
              <w:spacing w:after="20"/>
              <w:ind w:left="20"/>
              <w:jc w:val="both"/>
            </w:pPr>
            <w:r>
              <w:rPr>
                <w:rFonts w:ascii="Times New Roman"/>
                <w:b w:val="false"/>
                <w:i w:val="false"/>
                <w:color w:val="000000"/>
                <w:sz w:val="20"/>
              </w:rPr>
              <w:t>
7. Одноразовые стерильные вакуумные пробирки AVATUBE для забора и хранения венозной крови, плазмы крови, сыворотки крови, объемом 6 мл с К3 ЭДТА (трехкаливая соль ЭДТА) для гематологических исследований) - 50шт</w:t>
            </w:r>
          </w:p>
          <w:p>
            <w:pPr>
              <w:spacing w:after="20"/>
              <w:ind w:left="20"/>
              <w:jc w:val="both"/>
            </w:pPr>
            <w:r>
              <w:rPr>
                <w:rFonts w:ascii="Times New Roman"/>
                <w:b w:val="false"/>
                <w:i w:val="false"/>
                <w:color w:val="000000"/>
                <w:sz w:val="20"/>
              </w:rPr>
              <w:t>
8. Игла двухстороняя черная, размером 0,7х25 мм, 22Gх1 - 50шт</w:t>
            </w:r>
          </w:p>
          <w:p>
            <w:pPr>
              <w:spacing w:after="20"/>
              <w:ind w:left="20"/>
              <w:jc w:val="both"/>
            </w:pPr>
            <w:r>
              <w:rPr>
                <w:rFonts w:ascii="Times New Roman"/>
                <w:b w:val="false"/>
                <w:i w:val="false"/>
                <w:color w:val="000000"/>
                <w:sz w:val="20"/>
              </w:rPr>
              <w:t>
9. Игла двухстороняя черная, размером 0,7х38 мм, 22Gх1 1/2 - 50шт</w:t>
            </w:r>
          </w:p>
          <w:p>
            <w:pPr>
              <w:spacing w:after="20"/>
              <w:ind w:left="20"/>
              <w:jc w:val="both"/>
            </w:pPr>
            <w:r>
              <w:rPr>
                <w:rFonts w:ascii="Times New Roman"/>
                <w:b w:val="false"/>
                <w:i w:val="false"/>
                <w:color w:val="000000"/>
                <w:sz w:val="20"/>
              </w:rPr>
              <w:t>
10. Игла двухстороняя зеленая, размером 0,8х25 мм, 21Gх1 - 50шт</w:t>
            </w:r>
          </w:p>
          <w:p>
            <w:pPr>
              <w:spacing w:after="20"/>
              <w:ind w:left="20"/>
              <w:jc w:val="both"/>
            </w:pPr>
            <w:r>
              <w:rPr>
                <w:rFonts w:ascii="Times New Roman"/>
                <w:b w:val="false"/>
                <w:i w:val="false"/>
                <w:color w:val="000000"/>
                <w:sz w:val="20"/>
              </w:rPr>
              <w:t>
11. Игла двухстороняя зеленая, размером 0,8х38 мм, 21Gх1 1/2 - 100шт</w:t>
            </w:r>
          </w:p>
          <w:p>
            <w:pPr>
              <w:spacing w:after="20"/>
              <w:ind w:left="20"/>
              <w:jc w:val="both"/>
            </w:pPr>
            <w:r>
              <w:rPr>
                <w:rFonts w:ascii="Times New Roman"/>
                <w:b w:val="false"/>
                <w:i w:val="false"/>
                <w:color w:val="000000"/>
                <w:sz w:val="20"/>
              </w:rPr>
              <w:t>
12. Иглодержатель - 250шт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C-1000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исполнения для биохимических исследований:</w:t>
            </w:r>
          </w:p>
          <w:p>
            <w:pPr>
              <w:spacing w:after="20"/>
              <w:ind w:left="20"/>
              <w:jc w:val="both"/>
            </w:pPr>
            <w:r>
              <w:rPr>
                <w:rFonts w:ascii="Times New Roman"/>
                <w:b w:val="false"/>
                <w:i w:val="false"/>
                <w:color w:val="000000"/>
                <w:sz w:val="20"/>
              </w:rPr>
              <w:t>
1. Одноразовые стерильные вакуумные пробирки AVATUBE для забора и хранения венозной крови, плазмы крови, сыворотки крови, с активатором свертывания, объемом 4 мл - 250шт</w:t>
            </w:r>
          </w:p>
          <w:p>
            <w:pPr>
              <w:spacing w:after="20"/>
              <w:ind w:left="20"/>
              <w:jc w:val="both"/>
            </w:pPr>
            <w:r>
              <w:rPr>
                <w:rFonts w:ascii="Times New Roman"/>
                <w:b w:val="false"/>
                <w:i w:val="false"/>
                <w:color w:val="000000"/>
                <w:sz w:val="20"/>
              </w:rPr>
              <w:t>
2. Одноразовые стерильные вакуумные пробирки AVATUBE для забора и хранения венозной крови, плазмы крови, сыворотки крови, с активатором свертывания, объемом 6 мл - 500шт</w:t>
            </w:r>
          </w:p>
          <w:p>
            <w:pPr>
              <w:spacing w:after="20"/>
              <w:ind w:left="20"/>
              <w:jc w:val="both"/>
            </w:pPr>
            <w:r>
              <w:rPr>
                <w:rFonts w:ascii="Times New Roman"/>
                <w:b w:val="false"/>
                <w:i w:val="false"/>
                <w:color w:val="000000"/>
                <w:sz w:val="20"/>
              </w:rPr>
              <w:t>
3. Одноразовые стерильные вакуумные пробирки AVATUBE для забора и хранения венозной крови, плазмы крови, сыворотки крови, с активатором свертывания, объемом 9 мл - 250шт</w:t>
            </w:r>
          </w:p>
          <w:p>
            <w:pPr>
              <w:spacing w:after="20"/>
              <w:ind w:left="20"/>
              <w:jc w:val="both"/>
            </w:pPr>
            <w:r>
              <w:rPr>
                <w:rFonts w:ascii="Times New Roman"/>
                <w:b w:val="false"/>
                <w:i w:val="false"/>
                <w:color w:val="000000"/>
                <w:sz w:val="20"/>
              </w:rPr>
              <w:t>
4. Игла двухстороняя черная, размером 0,7х38 мм, 22Gх1 1/2 - 50шт</w:t>
            </w:r>
          </w:p>
          <w:p>
            <w:pPr>
              <w:spacing w:after="20"/>
              <w:ind w:left="20"/>
              <w:jc w:val="both"/>
            </w:pPr>
            <w:r>
              <w:rPr>
                <w:rFonts w:ascii="Times New Roman"/>
                <w:b w:val="false"/>
                <w:i w:val="false"/>
                <w:color w:val="000000"/>
                <w:sz w:val="20"/>
              </w:rPr>
              <w:t>
5. Игла двухстороняя зеленая, размером 0,8х38 мм, 21Gх1 1/2 - 200шт</w:t>
            </w:r>
          </w:p>
          <w:p>
            <w:pPr>
              <w:spacing w:after="20"/>
              <w:ind w:left="20"/>
              <w:jc w:val="both"/>
            </w:pPr>
            <w:r>
              <w:rPr>
                <w:rFonts w:ascii="Times New Roman"/>
                <w:b w:val="false"/>
                <w:i w:val="false"/>
                <w:color w:val="000000"/>
                <w:sz w:val="20"/>
              </w:rPr>
              <w:t>
6. Иглодержатель - 250шт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C-1000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исполнения для биохимических, ИФА и ИХЛА исследований:</w:t>
            </w:r>
          </w:p>
          <w:p>
            <w:pPr>
              <w:spacing w:after="20"/>
              <w:ind w:left="20"/>
              <w:jc w:val="both"/>
            </w:pPr>
            <w:r>
              <w:rPr>
                <w:rFonts w:ascii="Times New Roman"/>
                <w:b w:val="false"/>
                <w:i w:val="false"/>
                <w:color w:val="000000"/>
                <w:sz w:val="20"/>
              </w:rPr>
              <w:t>
1.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3,5 мл - 100шт</w:t>
            </w:r>
          </w:p>
          <w:p>
            <w:pPr>
              <w:spacing w:after="20"/>
              <w:ind w:left="20"/>
              <w:jc w:val="both"/>
            </w:pPr>
            <w:r>
              <w:rPr>
                <w:rFonts w:ascii="Times New Roman"/>
                <w:b w:val="false"/>
                <w:i w:val="false"/>
                <w:color w:val="000000"/>
                <w:sz w:val="20"/>
              </w:rPr>
              <w:t>
2.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 мл - 800шт</w:t>
            </w:r>
          </w:p>
          <w:p>
            <w:pPr>
              <w:spacing w:after="20"/>
              <w:ind w:left="20"/>
              <w:jc w:val="both"/>
            </w:pPr>
            <w:r>
              <w:rPr>
                <w:rFonts w:ascii="Times New Roman"/>
                <w:b w:val="false"/>
                <w:i w:val="false"/>
                <w:color w:val="000000"/>
                <w:sz w:val="20"/>
              </w:rPr>
              <w:t>
3.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8 мл - 100шт</w:t>
            </w:r>
          </w:p>
          <w:p>
            <w:pPr>
              <w:spacing w:after="20"/>
              <w:ind w:left="20"/>
              <w:jc w:val="both"/>
            </w:pPr>
            <w:r>
              <w:rPr>
                <w:rFonts w:ascii="Times New Roman"/>
                <w:b w:val="false"/>
                <w:i w:val="false"/>
                <w:color w:val="000000"/>
                <w:sz w:val="20"/>
              </w:rPr>
              <w:t>
4. Игла двухстороняя зеленая, размером 0,8х38 мм, 21Gх1 1/2 - 150шт</w:t>
            </w:r>
          </w:p>
          <w:p>
            <w:pPr>
              <w:spacing w:after="20"/>
              <w:ind w:left="20"/>
              <w:jc w:val="both"/>
            </w:pPr>
            <w:r>
              <w:rPr>
                <w:rFonts w:ascii="Times New Roman"/>
                <w:b w:val="false"/>
                <w:i w:val="false"/>
                <w:color w:val="000000"/>
                <w:sz w:val="20"/>
              </w:rPr>
              <w:t>
5. Игла двухстороняя желтая, размером 0,9х25 мм, 20Gх1 - 50шт</w:t>
            </w:r>
          </w:p>
          <w:p>
            <w:pPr>
              <w:spacing w:after="20"/>
              <w:ind w:left="20"/>
              <w:jc w:val="both"/>
            </w:pPr>
            <w:r>
              <w:rPr>
                <w:rFonts w:ascii="Times New Roman"/>
                <w:b w:val="false"/>
                <w:i w:val="false"/>
                <w:color w:val="000000"/>
                <w:sz w:val="20"/>
              </w:rPr>
              <w:t>
6. Игла двухстороняя желтая, размером 0,9х38 мм, 20Gх1 1/2 - 50шт</w:t>
            </w:r>
          </w:p>
          <w:p>
            <w:pPr>
              <w:spacing w:after="20"/>
              <w:ind w:left="20"/>
              <w:jc w:val="both"/>
            </w:pPr>
            <w:r>
              <w:rPr>
                <w:rFonts w:ascii="Times New Roman"/>
                <w:b w:val="false"/>
                <w:i w:val="false"/>
                <w:color w:val="000000"/>
                <w:sz w:val="20"/>
              </w:rPr>
              <w:t>
7. Иглодержатель - 250шт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C-1000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исполнения для исследования системы гемостаза:</w:t>
            </w:r>
          </w:p>
          <w:p>
            <w:pPr>
              <w:spacing w:after="20"/>
              <w:ind w:left="20"/>
              <w:jc w:val="both"/>
            </w:pPr>
            <w:r>
              <w:rPr>
                <w:rFonts w:ascii="Times New Roman"/>
                <w:b w:val="false"/>
                <w:i w:val="false"/>
                <w:color w:val="000000"/>
                <w:sz w:val="20"/>
              </w:rPr>
              <w:t>
1.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 мл - 300шт</w:t>
            </w:r>
          </w:p>
          <w:p>
            <w:pPr>
              <w:spacing w:after="20"/>
              <w:ind w:left="20"/>
              <w:jc w:val="both"/>
            </w:pPr>
            <w:r>
              <w:rPr>
                <w:rFonts w:ascii="Times New Roman"/>
                <w:b w:val="false"/>
                <w:i w:val="false"/>
                <w:color w:val="000000"/>
                <w:sz w:val="20"/>
              </w:rPr>
              <w:t>
2.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 мл - 500шт</w:t>
            </w:r>
          </w:p>
          <w:p>
            <w:pPr>
              <w:spacing w:after="20"/>
              <w:ind w:left="20"/>
              <w:jc w:val="both"/>
            </w:pPr>
            <w:r>
              <w:rPr>
                <w:rFonts w:ascii="Times New Roman"/>
                <w:b w:val="false"/>
                <w:i w:val="false"/>
                <w:color w:val="000000"/>
                <w:sz w:val="20"/>
              </w:rPr>
              <w:t>
3. Одноразовые стерильные вакуумные пробирки AVATUBE для забора и хранения венозной крови, плазмы крови, сыворотки крови, с натрия цитратом 3,2% (1:9) для исследования системы гемостаза, объемом 2 мл - 100шт</w:t>
            </w:r>
          </w:p>
          <w:p>
            <w:pPr>
              <w:spacing w:after="20"/>
              <w:ind w:left="20"/>
              <w:jc w:val="both"/>
            </w:pPr>
            <w:r>
              <w:rPr>
                <w:rFonts w:ascii="Times New Roman"/>
                <w:b w:val="false"/>
                <w:i w:val="false"/>
                <w:color w:val="000000"/>
                <w:sz w:val="20"/>
              </w:rPr>
              <w:t>
4. Одноразовые стерильные вакуумные пробирки AVATUBE для забора и хранения венозной крови, плазмы крови, сыворотки крови, с натрия цитратом 3,2% (1:9) для исследования системы гемостаза, объемом 3 мл - 100шт</w:t>
            </w:r>
          </w:p>
          <w:p>
            <w:pPr>
              <w:spacing w:after="20"/>
              <w:ind w:left="20"/>
              <w:jc w:val="both"/>
            </w:pPr>
            <w:r>
              <w:rPr>
                <w:rFonts w:ascii="Times New Roman"/>
                <w:b w:val="false"/>
                <w:i w:val="false"/>
                <w:color w:val="000000"/>
                <w:sz w:val="20"/>
              </w:rPr>
              <w:t>
5. Игла двухстороняя черная, размером 0,7х38 мм, 22Gх1 1/2 - 50шт</w:t>
            </w:r>
          </w:p>
          <w:p>
            <w:pPr>
              <w:spacing w:after="20"/>
              <w:ind w:left="20"/>
              <w:jc w:val="both"/>
            </w:pPr>
            <w:r>
              <w:rPr>
                <w:rFonts w:ascii="Times New Roman"/>
                <w:b w:val="false"/>
                <w:i w:val="false"/>
                <w:color w:val="000000"/>
                <w:sz w:val="20"/>
              </w:rPr>
              <w:t>
6. Игла двухстороняя зеленая, размером 0,8х38 мм, 21Gх1 1/2 - 200шт</w:t>
            </w:r>
          </w:p>
          <w:p>
            <w:pPr>
              <w:spacing w:after="20"/>
              <w:ind w:left="20"/>
              <w:jc w:val="both"/>
            </w:pPr>
            <w:r>
              <w:rPr>
                <w:rFonts w:ascii="Times New Roman"/>
                <w:b w:val="false"/>
                <w:i w:val="false"/>
                <w:color w:val="000000"/>
                <w:sz w:val="20"/>
              </w:rPr>
              <w:t>
7. Иглодержатель - 250шт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C-1000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исполнения для определения СОЭ по методу Панченкова:</w:t>
            </w:r>
          </w:p>
          <w:p>
            <w:pPr>
              <w:spacing w:after="20"/>
              <w:ind w:left="20"/>
              <w:jc w:val="both"/>
            </w:pPr>
            <w:r>
              <w:rPr>
                <w:rFonts w:ascii="Times New Roman"/>
                <w:b w:val="false"/>
                <w:i w:val="false"/>
                <w:color w:val="000000"/>
                <w:sz w:val="20"/>
              </w:rPr>
              <w:t>
1. Одноразовые стерильные вакуумные пробирки AVATUBE для забора и хранения венозной крови, плазмы крови, сыворотки крови, с натрия цитратом, для определения СОЭ по методу Панченкова 2,4 мл - 1000шт</w:t>
            </w:r>
          </w:p>
          <w:p>
            <w:pPr>
              <w:spacing w:after="20"/>
              <w:ind w:left="20"/>
              <w:jc w:val="both"/>
            </w:pPr>
            <w:r>
              <w:rPr>
                <w:rFonts w:ascii="Times New Roman"/>
                <w:b w:val="false"/>
                <w:i w:val="false"/>
                <w:color w:val="000000"/>
                <w:sz w:val="20"/>
              </w:rPr>
              <w:t>
2. Игла двухстороняя зеленая, размером 0,8х38 мм, 21Gх1 1/2 - 250шт</w:t>
            </w:r>
          </w:p>
          <w:p>
            <w:pPr>
              <w:spacing w:after="20"/>
              <w:ind w:left="20"/>
              <w:jc w:val="both"/>
            </w:pPr>
            <w:r>
              <w:rPr>
                <w:rFonts w:ascii="Times New Roman"/>
                <w:b w:val="false"/>
                <w:i w:val="false"/>
                <w:color w:val="000000"/>
                <w:sz w:val="20"/>
              </w:rPr>
              <w:t>
3. Иглодержатель - 250шт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C-1000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исполнения для измерения глюкозы в плазме:</w:t>
            </w:r>
          </w:p>
          <w:p>
            <w:pPr>
              <w:spacing w:after="20"/>
              <w:ind w:left="20"/>
              <w:jc w:val="both"/>
            </w:pPr>
            <w:r>
              <w:rPr>
                <w:rFonts w:ascii="Times New Roman"/>
                <w:b w:val="false"/>
                <w:i w:val="false"/>
                <w:color w:val="000000"/>
                <w:sz w:val="20"/>
              </w:rPr>
              <w:t>
1. Одноразовые стерильные вакуумные пробирки AVATUBE для забора и хранения венозной крови, плазмы крови, сыворотки крови, объемом 3 мл с натрия фторидом и калия оксалатом для измерения глюкозы в плазме - 1000шт</w:t>
            </w:r>
          </w:p>
          <w:p>
            <w:pPr>
              <w:spacing w:after="20"/>
              <w:ind w:left="20"/>
              <w:jc w:val="both"/>
            </w:pPr>
            <w:r>
              <w:rPr>
                <w:rFonts w:ascii="Times New Roman"/>
                <w:b w:val="false"/>
                <w:i w:val="false"/>
                <w:color w:val="000000"/>
                <w:sz w:val="20"/>
              </w:rPr>
              <w:t>
2. Игла двухстороняя зеленая, размером 0,8х38 мм, 21Gх1 1/2 - 250шт</w:t>
            </w:r>
          </w:p>
          <w:p>
            <w:pPr>
              <w:spacing w:after="20"/>
              <w:ind w:left="20"/>
              <w:jc w:val="both"/>
            </w:pPr>
            <w:r>
              <w:rPr>
                <w:rFonts w:ascii="Times New Roman"/>
                <w:b w:val="false"/>
                <w:i w:val="false"/>
                <w:color w:val="000000"/>
                <w:sz w:val="20"/>
              </w:rPr>
              <w:t>
3. Иглодержатель - 250шт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C-1000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исполнения для получения плазмы:</w:t>
            </w:r>
          </w:p>
          <w:p>
            <w:pPr>
              <w:spacing w:after="20"/>
              <w:ind w:left="20"/>
              <w:jc w:val="both"/>
            </w:pPr>
            <w:r>
              <w:rPr>
                <w:rFonts w:ascii="Times New Roman"/>
                <w:b w:val="false"/>
                <w:i w:val="false"/>
                <w:color w:val="000000"/>
                <w:sz w:val="20"/>
              </w:rPr>
              <w:t>
1. Одноразовые стерильные вакуумные пробирки AVATUBE для забора и хранения венозной крови, плазмы крови, сыворотки крови, объемом от 2 мл с лития гепарином и гелем для получения плазмы - 400шт</w:t>
            </w:r>
          </w:p>
          <w:p>
            <w:pPr>
              <w:spacing w:after="20"/>
              <w:ind w:left="20"/>
              <w:jc w:val="both"/>
            </w:pPr>
            <w:r>
              <w:rPr>
                <w:rFonts w:ascii="Times New Roman"/>
                <w:b w:val="false"/>
                <w:i w:val="false"/>
                <w:color w:val="000000"/>
                <w:sz w:val="20"/>
              </w:rPr>
              <w:t>
2. Одноразовые стерильные вакуумные пробирки AVATUBE для забора и хранения венозной крови, плазмы крови, сыворотки крови, объемом от 2 мл с лития гепарином для получения плазмы - 400шт</w:t>
            </w:r>
          </w:p>
          <w:p>
            <w:pPr>
              <w:spacing w:after="20"/>
              <w:ind w:left="20"/>
              <w:jc w:val="both"/>
            </w:pPr>
            <w:r>
              <w:rPr>
                <w:rFonts w:ascii="Times New Roman"/>
                <w:b w:val="false"/>
                <w:i w:val="false"/>
                <w:color w:val="000000"/>
                <w:sz w:val="20"/>
              </w:rPr>
              <w:t>
3. Одноразовые стерильные вакуумные пробирки AVATUBE для забора и хранения венозной крови, плазмы крови, сыворотки крови, объемом от 4 мл с лития гепарином для получения плазмы - 200шт</w:t>
            </w:r>
          </w:p>
          <w:p>
            <w:pPr>
              <w:spacing w:after="20"/>
              <w:ind w:left="20"/>
              <w:jc w:val="both"/>
            </w:pPr>
            <w:r>
              <w:rPr>
                <w:rFonts w:ascii="Times New Roman"/>
                <w:b w:val="false"/>
                <w:i w:val="false"/>
                <w:color w:val="000000"/>
                <w:sz w:val="20"/>
              </w:rPr>
              <w:t>
4. Игла двухстороняя зеленая, размером 0,8х38 мм, 21Gх1 1/2 - 250шт 5 Иглодержатель - 250шт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w:t>
            </w:r>
          </w:p>
          <w:p>
            <w:pPr>
              <w:spacing w:after="20"/>
              <w:ind w:left="20"/>
              <w:jc w:val="both"/>
            </w:pPr>
            <w:r>
              <w:rPr>
                <w:rFonts w:ascii="Times New Roman"/>
                <w:b w:val="false"/>
                <w:i w:val="false"/>
                <w:color w:val="000000"/>
                <w:sz w:val="20"/>
              </w:rPr>
              <w:t>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w:t>
            </w:r>
          </w:p>
          <w:p>
            <w:pPr>
              <w:spacing w:after="20"/>
              <w:ind w:left="20"/>
              <w:jc w:val="both"/>
            </w:pPr>
            <w:r>
              <w:rPr>
                <w:rFonts w:ascii="Times New Roman"/>
                <w:b w:val="false"/>
                <w:i w:val="false"/>
                <w:color w:val="000000"/>
                <w:sz w:val="20"/>
              </w:rPr>
              <w:t>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w:t>
            </w:r>
          </w:p>
          <w:p>
            <w:pPr>
              <w:spacing w:after="20"/>
              <w:ind w:left="20"/>
              <w:jc w:val="both"/>
            </w:pPr>
            <w:r>
              <w:rPr>
                <w:rFonts w:ascii="Times New Roman"/>
                <w:b w:val="false"/>
                <w:i w:val="false"/>
                <w:color w:val="000000"/>
                <w:sz w:val="20"/>
              </w:rPr>
              <w:t>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w:t>
            </w:r>
          </w:p>
          <w:p>
            <w:pPr>
              <w:spacing w:after="20"/>
              <w:ind w:left="20"/>
              <w:jc w:val="both"/>
            </w:pPr>
            <w:r>
              <w:rPr>
                <w:rFonts w:ascii="Times New Roman"/>
                <w:b w:val="false"/>
                <w:i w:val="false"/>
                <w:color w:val="000000"/>
                <w:sz w:val="20"/>
              </w:rPr>
              <w:t>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w:t>
            </w:r>
          </w:p>
          <w:p>
            <w:pPr>
              <w:spacing w:after="20"/>
              <w:ind w:left="20"/>
              <w:jc w:val="both"/>
            </w:pPr>
            <w:r>
              <w:rPr>
                <w:rFonts w:ascii="Times New Roman"/>
                <w:b w:val="false"/>
                <w:i w:val="false"/>
                <w:color w:val="000000"/>
                <w:sz w:val="20"/>
              </w:rPr>
              <w:t>
- Игла двухсторонняя зеленая, размером 0,8х38 мм, 21Gx1 ½ - 1шт;</w:t>
            </w:r>
          </w:p>
          <w:p>
            <w:pPr>
              <w:spacing w:after="20"/>
              <w:ind w:left="20"/>
              <w:jc w:val="both"/>
            </w:pPr>
            <w:r>
              <w:rPr>
                <w:rFonts w:ascii="Times New Roman"/>
                <w:b w:val="false"/>
                <w:i w:val="false"/>
                <w:color w:val="000000"/>
                <w:sz w:val="20"/>
              </w:rPr>
              <w:t>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 ЭДТА (трехкалиевая соль) для гематологических исследований, с фиолетовой крышкой,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 К2 ЭДТА и гелем, объемом от 1мл до 9 мл, со светло фиолетовой крышкой, объемом 3,5мл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Игла двухсторонняя зеленая, размером 0,8х38 мм, 21Gx1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Игла двухсторонняя зеленая, размером 0,7х38 мм, 22Gx1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Игла двухсторонняя зеленая, размером 0,7х38 мм, 22Gx1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0,7х38 мм, 22Gx1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0,7х38 мм, 22Gx1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0,7х38 мм, 22Gx1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0,7х38 мм, 22Gx1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0,7х38 мм, 22Gx1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Игла двухсторонняя зеленая, размером 0,7х38 мм, 22Gx1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Игла двухсторонняя зеленая, размером 0,8х38 мм, 22Gx1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Игла двухсторонняя зеленая, размером 0,8х38 мм, 21Gx1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 К2 ЭДТА и гелем, объемом от 1мл до 9 мл, со светло фиолетовой крышкой, объемом 3,5мл – 1шт; - Игла двухсторонняя зеленая, размером 0,7х38 мм, 22Gx1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Игла двухсторонняя зеленая, размером 0,7х38 мм, 22Gx1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Игла двухсторонняя зеленая, размером 0,7х38 мм, 22Gx1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Игла двухсторонняя зеленая, размером 0,8х25 мм, 21Gx1 - 1шт;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Игла двухсторонняя зеленая, размером 0,8х38 мм, 21Gx1 1/2 - 1шт;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4мл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Игла двухсторонняя зеленая, размером 0,8х38 мм, 21Gx1 1/2 - 1шт;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4мл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1/2 - 1шт;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0,8х25 мм, 21Gx1 - 1шт;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0,8х25 мм, 21Gx1 - 1шт;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0,8х25 мм, 21Gx1 - 1шт;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1/2 - 1шт;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1/2 - 1шт;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1/2 - 1шт;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3,5мл – 1 шт; - Игла двухсторонняя зеленая, размером 0,8х38 мм, 21Gx1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стерильная вакуумная система AVATUBE С-4 для забора и хранения венозной крови, плазмы крови, сыворотки крови с принадлежностями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2мл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3,5мл – 1 шт; - Игла двухсторонняя зеленая, размером 0,8х38 мм, 21Gx1 ½ - 1шт; - Иглодержатель – 1шт.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Микропробирки с К2 ЭДТА для взятия капиллярной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в целях исследования в условиях In Vitro. Микропробирки для забора капиллярной крови состоит из пластикового контейнера. Верхний край контейнера служит коллектором крови. Крышка плотно прилегает к верхнему краю. Объем наполнения, мл - 0,25-0,5 мл (250-500 мкл), Цвет крышки - Светло-фиолетовый, Реагент (код) - К2 ЭДТА (К2Е)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Микропробирки с лития гепарином для взятия капиллярной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в целях исследования в условиях In Vitro. Микропробирки для забора капиллярной крови состоит из пластикового контейнера. Верхний край контейнера служит коллектором крови. Крышка плотно прилегает к верхнему краю. Объем наполнения, мл -0,2-0,4 мл (200-400 мкл), Цвет крышки - зеленый, Реагент (код) - Литий гепарин (LH)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биопроб стерильный, 60 мл с ложкой.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изготовлены из легкого, прозрачного, нетоксичного медицинского полипропилена. Контейнеры имеют плоское дно, с винтовой крышкой и ложкой вмонтированную в крышку. Винтовая крышка плотно прилегает к ободку, что обеспечивает полную герметичность при транспортировке биологического материала, Имеют поле для записи. Стерильный.Наличие герметично завинчивающейся крышки обеспечивает изоляцию от неприятных запахов, не позволяет перевозимому биоматериалу расплескиваться, вытекать и контактировать с окружающей средой. На стенку лабораторного контейнера для сбора и транспортировки анализов нанесена градуировка, позволяющая контролировать объем наполнения. Контейнер для биопроб, готовый к применению самостоятельно. прилегает к ободку самого контейнера, что обеспечивает герметичность, для кала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биопроб стерильный, 60 мл без ложки.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изготовлены из легкого, прозрачного, нетоксичного медицинского полипропилена. Контейнеры имеют плоское дно, с винтовой крышкой и ложкой вмонтированную в крышку. Винтовая крышка плотно прилегает к ободку, что обеспечивает полную герметичность при транспортировке биологического материала, Имеют поле для записи. Стерильный.Наличие герметично завинчивающейся крышки обеспечивает изоляцию от неприятных запахов, не позволяет перевозимому биоматериалу расплескиваться, вытекать и контактировать с окружающей средой. На стенку лабораторного контейнера для сбора и транспортировки анализов нанесена градуировка, позволяющая контролировать объем наполнения. Контейнер для биопроб, готовый к применению самостоятельно.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биопроб, нестерильный, 60 мл с ложкой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изготовлены из легкого, прозрачного, нетоксичного медицинского полипропилена. Контейнеры имеют плоское дно, с винтовой крышкой и ложкой вмонтированную в крышку. Винтовая крышка плотно прилегает к ободку, что обеспечивает полную герметичность при транспортировке биологического материала, Имеют поле для записи. Наличие герметично завинчивающейся крышки обеспечивает изоляцию от неприятных запахов, не позволяет перевозимому биоматериалу расплескиваться, вытекать и контактировать с окружающей средой. На стенку лабораторного контейнера для сбора и транспортировки анализов нанесена градуировка, позволяющая контролировать объем наполнения. Контейнер для биопроб, готовый к применению самостоятельно Медицинское изделие предназначено для диагностики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для биопроб, нестерильный, 60 мл без ложки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изготовлены из легкого, прозрачного, нетоксичного медицинского полипропилена. Контейнеры имеют плоское дно, с винтовой крышкой и ложкой вмонтированную в крышку. Винтовая крышка плотно прилегает к ободку, что обеспечивает полную герметичность при транспортировке биологического материала, Имеют поле для записи. Наличие герметично завинчивающейся крышки обеспечивает изоляцию от неприятных запахов, не позволяет перевозимому биоматериалу расплескиваться, вытекать и контактировать с окружающей средой. На стенку лабораторного контейнера для сбора и транспортировки анализов нанесена градуировка, позволяющая контролировать объем наполнения. Контейнер для биопроб, готовый к применению самостоятельно Медицинское изделие предназначено для диагностики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без капилляра с наполнителем флюорид натрия/оксалат калия объемом 0,2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для забора капиллярной крови состоит из пластикового контейнера и цветной крышки. Контейнер служит коллектором крови. Крышка снабжена капилляром. Пробирки имеют отметку определенного объема наполнения которая указана на этикетке. Добавка- натрий фторид и калий оксалат. Концентрация добавки и наполнителей и их допустимые отклонения, соотношения кровь/реагент соответствуют требованиям международных стандартов. Встроенный капилляр позволяет быстро и аккуратно набрать кровь в пробирку. Крышка- герметично завинчивающаяся. Наличие второй крышки на петельке помогает сохранять пробы в процессе транспортировки, когда капилляр удален.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с капилляром с наполнителем флюорид натрия/оксалат калия объемом 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для забора капиллярной крови с капилляром для исследования глюкозы с наполнителем флюорид натрия/оксалат калия состоит из пластикового контейнера и цветной крышки . Контейнер служит коллектором крови. Крышка снабжена капилляром. Пробирки имеют отметку определенного объема наполнения которая указана на этикетке. Добавка- натрия флюорид и калия оксалат. Концентрация добавки и наполнителей и их допустимые отклонения, соотношения кровь/реагент соответствуют требованиям международных стандартов. Встроенный капилляр позволяет быстро и аккуратно набрать кровь в пробирку. Крышка- герметично завинчивающаяся. Наличие второй крышки на петельке помогает сохранять пробы в процессе транспортировки, когда капилляр удален. Пробирки не являются вакуумными.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без капилляра с активатором свертывания и гелем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с и без капилляра, для исследования сыворотки крови с активатором свертывания и гелем, в целях исследования в условиях In Vitro. Состоит из пластикового контейнера и крышки. Крышка плотно прилегает к верхнему краю. Объем забираемой крови 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с капилляром с активатором свертывания и гелем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с и без капилляра, для исследования сыворотки крови с активатором свертывания и гелем, в целях исследования в условиях In Vitro. Состоит из пластикового контейнера и крышки. Крышка плотно прилегает к верхнему краю. Объем забираемой крови 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вакуумные с капилляром, 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Пробирки с капилляром представляют собой одноразовые нестерильные пробирки для забора капиллярной крови в целях исследования в условиях in vitro,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Крышки с вертикальными бороздками изготовлены из полиэтилена, обеспечивают герметичность и безопасность. Крышка плотно прилегает к верхнему краю. Цвет крышки – фиолетовый. Объем забираемой крови 0,2-0,5 мл. Пробирки имеют отметку определенного объема наполнения – указана на этикетке. Пробирки с капилляром применяются для взятия капилярной крови у населения, в особенности, у новорожденных и детей младшего возраста, пожилых пациентов и пациентов, получающих интенсивную терапию, забор венозной крови у которых затруднителен. Одноразовые, прозрачные пробирки с капилляром для взятия, транспортировки капиллярной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выявления и подтверждения наличия антигена р24 ВИЧ-1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с иммобилизованными моноклональными антителами к антигену р24 ВИЧ-1, готов к использованию</w:t>
            </w:r>
          </w:p>
          <w:p>
            <w:pPr>
              <w:spacing w:after="20"/>
              <w:ind w:left="20"/>
              <w:jc w:val="both"/>
            </w:pPr>
            <w:r>
              <w:rPr>
                <w:rFonts w:ascii="Times New Roman"/>
                <w:b w:val="false"/>
                <w:i w:val="false"/>
                <w:color w:val="000000"/>
                <w:sz w:val="20"/>
              </w:rPr>
              <w:t>
2) Положительный контрольный образец (К+), содержащий рекомбинантный р24 ВИЧ-1 в концентрации 160 пг/мл, инактивированный, готов к использованию (2 мл)</w:t>
            </w:r>
          </w:p>
          <w:p>
            <w:pPr>
              <w:spacing w:after="20"/>
              <w:ind w:left="20"/>
              <w:jc w:val="both"/>
            </w:pPr>
            <w:r>
              <w:rPr>
                <w:rFonts w:ascii="Times New Roman"/>
                <w:b w:val="false"/>
                <w:i w:val="false"/>
                <w:color w:val="000000"/>
                <w:sz w:val="20"/>
              </w:rPr>
              <w:t>
3) Отрицательный контрольный образец (К-), инактивированный, готов к использованию (6 мл)</w:t>
            </w:r>
          </w:p>
          <w:p>
            <w:pPr>
              <w:spacing w:after="20"/>
              <w:ind w:left="20"/>
              <w:jc w:val="both"/>
            </w:pPr>
            <w:r>
              <w:rPr>
                <w:rFonts w:ascii="Times New Roman"/>
                <w:b w:val="false"/>
                <w:i w:val="false"/>
                <w:color w:val="000000"/>
                <w:sz w:val="20"/>
              </w:rPr>
              <w:t>
4) Коньюгат №1 - концентрат (биотинилированные антитела к р24 ВИЧ-1), прозрачная синего цвета жидкость (1,5 мл)</w:t>
            </w:r>
          </w:p>
          <w:p>
            <w:pPr>
              <w:spacing w:after="20"/>
              <w:ind w:left="20"/>
              <w:jc w:val="both"/>
            </w:pPr>
            <w:r>
              <w:rPr>
                <w:rFonts w:ascii="Times New Roman"/>
                <w:b w:val="false"/>
                <w:i w:val="false"/>
                <w:color w:val="000000"/>
                <w:sz w:val="20"/>
              </w:rPr>
              <w:t>
5) Коньюгат №2 - концентрат (стрептавидин-пероксидаза), прозрачная оранжевого цвета жидкость (1,5 мл)</w:t>
            </w:r>
          </w:p>
          <w:p>
            <w:pPr>
              <w:spacing w:after="20"/>
              <w:ind w:left="20"/>
              <w:jc w:val="both"/>
            </w:pPr>
            <w:r>
              <w:rPr>
                <w:rFonts w:ascii="Times New Roman"/>
                <w:b w:val="false"/>
                <w:i w:val="false"/>
                <w:color w:val="000000"/>
                <w:sz w:val="20"/>
              </w:rPr>
              <w:t>
6) Раствор для разведения коньюгата №1 (РК 1), готов к использованию (13 мл)</w:t>
            </w:r>
          </w:p>
          <w:p>
            <w:pPr>
              <w:spacing w:after="20"/>
              <w:ind w:left="20"/>
              <w:jc w:val="both"/>
            </w:pPr>
            <w:r>
              <w:rPr>
                <w:rFonts w:ascii="Times New Roman"/>
                <w:b w:val="false"/>
                <w:i w:val="false"/>
                <w:color w:val="000000"/>
                <w:sz w:val="20"/>
              </w:rPr>
              <w:t>
7) Раствор для разведения коньюгата №2 (РК 2), готов к использованию (13 мл)</w:t>
            </w:r>
          </w:p>
          <w:p>
            <w:pPr>
              <w:spacing w:after="20"/>
              <w:ind w:left="20"/>
              <w:jc w:val="both"/>
            </w:pPr>
            <w:r>
              <w:rPr>
                <w:rFonts w:ascii="Times New Roman"/>
                <w:b w:val="false"/>
                <w:i w:val="false"/>
                <w:color w:val="000000"/>
                <w:sz w:val="20"/>
              </w:rPr>
              <w:t>
8) Раствор подтверждающего агента (РПА) - (антитела к р24 ВИЧ-1), готов к использованию (3 мл)</w:t>
            </w:r>
          </w:p>
          <w:p>
            <w:pPr>
              <w:spacing w:after="20"/>
              <w:ind w:left="20"/>
              <w:jc w:val="both"/>
            </w:pPr>
            <w:r>
              <w:rPr>
                <w:rFonts w:ascii="Times New Roman"/>
                <w:b w:val="false"/>
                <w:i w:val="false"/>
                <w:color w:val="000000"/>
                <w:sz w:val="20"/>
              </w:rPr>
              <w:t>
9) Раствор для разведения образцов (РРО), прозрачная светло-зелҰного цвета жидкость, готов к использованию (6 мл)</w:t>
            </w:r>
          </w:p>
          <w:p>
            <w:pPr>
              <w:spacing w:after="20"/>
              <w:ind w:left="20"/>
              <w:jc w:val="both"/>
            </w:pPr>
            <w:r>
              <w:rPr>
                <w:rFonts w:ascii="Times New Roman"/>
                <w:b w:val="false"/>
                <w:i w:val="false"/>
                <w:color w:val="000000"/>
                <w:sz w:val="20"/>
              </w:rPr>
              <w:t>
10) Концентрат фосфатно-солевого буферного раствора с твином (ФСБ-Тх25), (по 28 мл)</w:t>
            </w:r>
          </w:p>
          <w:p>
            <w:pPr>
              <w:spacing w:after="20"/>
              <w:ind w:left="20"/>
              <w:jc w:val="both"/>
            </w:pPr>
            <w:r>
              <w:rPr>
                <w:rFonts w:ascii="Times New Roman"/>
                <w:b w:val="false"/>
                <w:i w:val="false"/>
                <w:color w:val="000000"/>
                <w:sz w:val="20"/>
              </w:rPr>
              <w:t>
11) Субстратный буферный раствор (СБР), готовый для использования (13 мл)</w:t>
            </w:r>
          </w:p>
          <w:p>
            <w:pPr>
              <w:spacing w:after="20"/>
              <w:ind w:left="20"/>
              <w:jc w:val="both"/>
            </w:pPr>
            <w:r>
              <w:rPr>
                <w:rFonts w:ascii="Times New Roman"/>
                <w:b w:val="false"/>
                <w:i w:val="false"/>
                <w:color w:val="000000"/>
                <w:sz w:val="20"/>
              </w:rPr>
              <w:t>
12) Тетраметилбензидин (ТМБ), концентрат, (1,5 мл)</w:t>
            </w:r>
          </w:p>
          <w:p>
            <w:pPr>
              <w:spacing w:after="20"/>
              <w:ind w:left="20"/>
              <w:jc w:val="both"/>
            </w:pPr>
            <w:r>
              <w:rPr>
                <w:rFonts w:ascii="Times New Roman"/>
                <w:b w:val="false"/>
                <w:i w:val="false"/>
                <w:color w:val="000000"/>
                <w:sz w:val="20"/>
              </w:rPr>
              <w:t>
13) Стоп-реагент, готов к использованию (12 мл)</w:t>
            </w:r>
          </w:p>
          <w:p>
            <w:pPr>
              <w:spacing w:after="20"/>
              <w:ind w:left="20"/>
              <w:jc w:val="both"/>
            </w:pPr>
            <w:r>
              <w:rPr>
                <w:rFonts w:ascii="Times New Roman"/>
                <w:b w:val="false"/>
                <w:i w:val="false"/>
                <w:color w:val="000000"/>
                <w:sz w:val="20"/>
              </w:rPr>
              <w:t>
14) Наконечники для пипеточных дозаторов 2-200 мкл</w:t>
            </w:r>
          </w:p>
          <w:p>
            <w:pPr>
              <w:spacing w:after="20"/>
              <w:ind w:left="20"/>
              <w:jc w:val="both"/>
            </w:pPr>
            <w:r>
              <w:rPr>
                <w:rFonts w:ascii="Times New Roman"/>
                <w:b w:val="false"/>
                <w:i w:val="false"/>
                <w:color w:val="000000"/>
                <w:sz w:val="20"/>
              </w:rPr>
              <w:t>
15)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выявления антител к ВИЧ-1,2 и антигена р24 ВИЧ-1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96-луночный стрипированный, в лунках которого иммобилизованы: рекомбинантные антигены ВИЧ I (группа М) gp41, gp120, gp160, ВИЧ I (группа 0) gp41, рекомбинантный антиген gp36 ВИЧ II и моноклональные антитела к антигену р24 ВИЧ I, готов к использованию, 2 шт</w:t>
            </w:r>
          </w:p>
          <w:p>
            <w:pPr>
              <w:spacing w:after="20"/>
              <w:ind w:left="20"/>
              <w:jc w:val="both"/>
            </w:pPr>
            <w:r>
              <w:rPr>
                <w:rFonts w:ascii="Times New Roman"/>
                <w:b w:val="false"/>
                <w:i w:val="false"/>
                <w:color w:val="000000"/>
                <w:sz w:val="20"/>
              </w:rPr>
              <w:t>
2) Отрицательный контрольный образец (К-), инактивирован, на основе сыворотки крови человека, не содержащий антиген р24 ВИЧ I и антитела к ВИЧ I (0), II, готов к использованию (3,0 мл)</w:t>
            </w:r>
          </w:p>
          <w:p>
            <w:pPr>
              <w:spacing w:after="20"/>
              <w:ind w:left="20"/>
              <w:jc w:val="both"/>
            </w:pPr>
            <w:r>
              <w:rPr>
                <w:rFonts w:ascii="Times New Roman"/>
                <w:b w:val="false"/>
                <w:i w:val="false"/>
                <w:color w:val="000000"/>
                <w:sz w:val="20"/>
              </w:rPr>
              <w:t>
3) Положительный контрольный образец (К1+), инактивирован, на основе сыворотки крови человека, содержащий специфические антитела к ВИЧ I (0), II, готов к использованию.(1,0 мл)</w:t>
            </w:r>
          </w:p>
          <w:p>
            <w:pPr>
              <w:spacing w:after="20"/>
              <w:ind w:left="20"/>
              <w:jc w:val="both"/>
            </w:pPr>
            <w:r>
              <w:rPr>
                <w:rFonts w:ascii="Times New Roman"/>
                <w:b w:val="false"/>
                <w:i w:val="false"/>
                <w:color w:val="000000"/>
                <w:sz w:val="20"/>
              </w:rPr>
              <w:t>
4) Положительный контрольный образец (К2+), инактивирован, на основе сыворотки крови человека, содержащий высокоочищенный рекомбинантный антиген р24 ВИЧ I, готов к использованию (1,0 мл)</w:t>
            </w:r>
          </w:p>
          <w:p>
            <w:pPr>
              <w:spacing w:after="20"/>
              <w:ind w:left="20"/>
              <w:jc w:val="both"/>
            </w:pPr>
            <w:r>
              <w:rPr>
                <w:rFonts w:ascii="Times New Roman"/>
                <w:b w:val="false"/>
                <w:i w:val="false"/>
                <w:color w:val="000000"/>
                <w:sz w:val="20"/>
              </w:rPr>
              <w:t>
5) Конъюгат А, готов к использованию (6,5 мл)</w:t>
            </w:r>
          </w:p>
          <w:p>
            <w:pPr>
              <w:spacing w:after="20"/>
              <w:ind w:left="20"/>
              <w:jc w:val="both"/>
            </w:pPr>
            <w:r>
              <w:rPr>
                <w:rFonts w:ascii="Times New Roman"/>
                <w:b w:val="false"/>
                <w:i w:val="false"/>
                <w:color w:val="000000"/>
                <w:sz w:val="20"/>
              </w:rPr>
              <w:t>
6) Концентрат коньюгата В (11-кратный) (2,5 мл)</w:t>
            </w:r>
          </w:p>
          <w:p>
            <w:pPr>
              <w:spacing w:after="20"/>
              <w:ind w:left="20"/>
              <w:jc w:val="both"/>
            </w:pPr>
            <w:r>
              <w:rPr>
                <w:rFonts w:ascii="Times New Roman"/>
                <w:b w:val="false"/>
                <w:i w:val="false"/>
                <w:color w:val="000000"/>
                <w:sz w:val="20"/>
              </w:rPr>
              <w:t>
7) Буфер для разведения концентрата коньюгата В, готов к использованию, (30 мл)</w:t>
            </w:r>
          </w:p>
          <w:p>
            <w:pPr>
              <w:spacing w:after="20"/>
              <w:ind w:left="20"/>
              <w:jc w:val="both"/>
            </w:pPr>
            <w:r>
              <w:rPr>
                <w:rFonts w:ascii="Times New Roman"/>
                <w:b w:val="false"/>
                <w:i w:val="false"/>
                <w:color w:val="000000"/>
                <w:sz w:val="20"/>
              </w:rPr>
              <w:t>
8) Раствор субстрата тетраметилбензидина (ТМБ), готов к использованию (30,0 мл)</w:t>
            </w:r>
          </w:p>
          <w:p>
            <w:pPr>
              <w:spacing w:after="20"/>
              <w:ind w:left="20"/>
              <w:jc w:val="both"/>
            </w:pPr>
            <w:r>
              <w:rPr>
                <w:rFonts w:ascii="Times New Roman"/>
                <w:b w:val="false"/>
                <w:i w:val="false"/>
                <w:color w:val="000000"/>
                <w:sz w:val="20"/>
              </w:rPr>
              <w:t>
9) Концентрат отмывочного раствора (солевой раствор с твин-20 и бензойной кислотой) 26-кратный, (100 мл)</w:t>
            </w:r>
          </w:p>
          <w:p>
            <w:pPr>
              <w:spacing w:after="20"/>
              <w:ind w:left="20"/>
              <w:jc w:val="both"/>
            </w:pPr>
            <w:r>
              <w:rPr>
                <w:rFonts w:ascii="Times New Roman"/>
                <w:b w:val="false"/>
                <w:i w:val="false"/>
                <w:color w:val="000000"/>
                <w:sz w:val="20"/>
              </w:rPr>
              <w:t>
10) Стоп-реагент, готов к использованию (30 мл)</w:t>
            </w:r>
          </w:p>
          <w:p>
            <w:pPr>
              <w:spacing w:after="20"/>
              <w:ind w:left="20"/>
              <w:jc w:val="both"/>
            </w:pPr>
            <w:r>
              <w:rPr>
                <w:rFonts w:ascii="Times New Roman"/>
                <w:b w:val="false"/>
                <w:i w:val="false"/>
                <w:color w:val="000000"/>
                <w:sz w:val="20"/>
              </w:rPr>
              <w:t>
11) Наконечники для пипеточных дозаторов 2-200 мкл</w:t>
            </w:r>
          </w:p>
          <w:p>
            <w:pPr>
              <w:spacing w:after="20"/>
              <w:ind w:left="20"/>
              <w:jc w:val="both"/>
            </w:pPr>
            <w:r>
              <w:rPr>
                <w:rFonts w:ascii="Times New Roman"/>
                <w:b w:val="false"/>
                <w:i w:val="false"/>
                <w:color w:val="000000"/>
                <w:sz w:val="20"/>
              </w:rPr>
              <w:t>
12)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выявления HBsAg в сыворотке (плазме) крови вируса гепатита 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полистироловый, стрипированный, на внутренней поверхности лунок планшета иммобилизованы антитела к HBsAg, готов к использованию</w:t>
            </w:r>
          </w:p>
          <w:p>
            <w:pPr>
              <w:spacing w:after="20"/>
              <w:ind w:left="20"/>
              <w:jc w:val="both"/>
            </w:pPr>
            <w:r>
              <w:rPr>
                <w:rFonts w:ascii="Times New Roman"/>
                <w:b w:val="false"/>
                <w:i w:val="false"/>
                <w:color w:val="000000"/>
                <w:sz w:val="20"/>
              </w:rPr>
              <w:t>
2) Отрицательный контроль К-, инактивирован, на основе сыворотки крови человека, не содержащей HBsAg, бесцветная жидкость, готов к использованию, (3,0 мл)</w:t>
            </w:r>
          </w:p>
          <w:p>
            <w:pPr>
              <w:spacing w:after="20"/>
              <w:ind w:left="20"/>
              <w:jc w:val="both"/>
            </w:pPr>
            <w:r>
              <w:rPr>
                <w:rFonts w:ascii="Times New Roman"/>
                <w:b w:val="false"/>
                <w:i w:val="false"/>
                <w:color w:val="000000"/>
                <w:sz w:val="20"/>
              </w:rPr>
              <w:t>
3) Положительный контроль К1+, инактивирован, на основе сыворотки крови человека, содержащей HBsAg, готов к использованию, (1,0 мл)</w:t>
            </w:r>
          </w:p>
          <w:p>
            <w:pPr>
              <w:spacing w:after="20"/>
              <w:ind w:left="20"/>
              <w:jc w:val="both"/>
            </w:pPr>
            <w:r>
              <w:rPr>
                <w:rFonts w:ascii="Times New Roman"/>
                <w:b w:val="false"/>
                <w:i w:val="false"/>
                <w:color w:val="000000"/>
                <w:sz w:val="20"/>
              </w:rPr>
              <w:t>
4) Положительный контроль К2+, инактивирован, на основе сыворотки крови человека, содержащей HBsAg, готов к использованию, (1,0 мл)</w:t>
            </w:r>
          </w:p>
          <w:p>
            <w:pPr>
              <w:spacing w:after="20"/>
              <w:ind w:left="20"/>
              <w:jc w:val="both"/>
            </w:pPr>
            <w:r>
              <w:rPr>
                <w:rFonts w:ascii="Times New Roman"/>
                <w:b w:val="false"/>
                <w:i w:val="false"/>
                <w:color w:val="000000"/>
                <w:sz w:val="20"/>
              </w:rPr>
              <w:t>
5) Коньюгат В, прозрачная окрашенная жидкость, готов к использованию (4,0 мл)</w:t>
            </w:r>
          </w:p>
          <w:p>
            <w:pPr>
              <w:spacing w:after="20"/>
              <w:ind w:left="20"/>
              <w:jc w:val="both"/>
            </w:pPr>
            <w:r>
              <w:rPr>
                <w:rFonts w:ascii="Times New Roman"/>
                <w:b w:val="false"/>
                <w:i w:val="false"/>
                <w:color w:val="000000"/>
                <w:sz w:val="20"/>
              </w:rPr>
              <w:t>
6) Концентрат конъюгата А, прозрачная окрашенная жидкость, 11-кратный концентрат, (0,5 мл)</w:t>
            </w:r>
          </w:p>
          <w:p>
            <w:pPr>
              <w:spacing w:after="20"/>
              <w:ind w:left="20"/>
              <w:jc w:val="both"/>
            </w:pPr>
            <w:r>
              <w:rPr>
                <w:rFonts w:ascii="Times New Roman"/>
                <w:b w:val="false"/>
                <w:i w:val="false"/>
                <w:color w:val="000000"/>
                <w:sz w:val="20"/>
              </w:rPr>
              <w:t>
7) Буфер для разведения концентрата конъюгата А, прозрачная окрашенная жидкость, готов к использованию, (5,0 мл)</w:t>
            </w:r>
          </w:p>
          <w:p>
            <w:pPr>
              <w:spacing w:after="20"/>
              <w:ind w:left="20"/>
              <w:jc w:val="both"/>
            </w:pPr>
            <w:r>
              <w:rPr>
                <w:rFonts w:ascii="Times New Roman"/>
                <w:b w:val="false"/>
                <w:i w:val="false"/>
                <w:color w:val="000000"/>
                <w:sz w:val="20"/>
              </w:rPr>
              <w:t>
8) Субстратный раствор тетраметилбензидина (ТМБ), прозрачная бесцветная жидкость, готов к использованию, (14 мл)</w:t>
            </w:r>
          </w:p>
          <w:p>
            <w:pPr>
              <w:spacing w:after="20"/>
              <w:ind w:left="20"/>
              <w:jc w:val="both"/>
            </w:pPr>
            <w:r>
              <w:rPr>
                <w:rFonts w:ascii="Times New Roman"/>
                <w:b w:val="false"/>
                <w:i w:val="false"/>
                <w:color w:val="000000"/>
                <w:sz w:val="20"/>
              </w:rPr>
              <w:t>
9) Концентрат отмывочного раствора, прозрачная бесцветная жидкость, 26-кратный концентрат, (22 мл)</w:t>
            </w:r>
          </w:p>
          <w:p>
            <w:pPr>
              <w:spacing w:after="20"/>
              <w:ind w:left="20"/>
              <w:jc w:val="both"/>
            </w:pPr>
            <w:r>
              <w:rPr>
                <w:rFonts w:ascii="Times New Roman"/>
                <w:b w:val="false"/>
                <w:i w:val="false"/>
                <w:color w:val="000000"/>
                <w:sz w:val="20"/>
              </w:rPr>
              <w:t>
10) Стоп-реагент, прозрачная бесцветная жидкость, готов к использованию (14 мл)</w:t>
            </w:r>
          </w:p>
          <w:p>
            <w:pPr>
              <w:spacing w:after="20"/>
              <w:ind w:left="20"/>
              <w:jc w:val="both"/>
            </w:pPr>
            <w:r>
              <w:rPr>
                <w:rFonts w:ascii="Times New Roman"/>
                <w:b w:val="false"/>
                <w:i w:val="false"/>
                <w:color w:val="000000"/>
                <w:sz w:val="20"/>
              </w:rPr>
              <w:t>
11) Наконечники для пипеточных дозаторов 2-200 мкл</w:t>
            </w:r>
          </w:p>
          <w:p>
            <w:pPr>
              <w:spacing w:after="20"/>
              <w:ind w:left="20"/>
              <w:jc w:val="both"/>
            </w:pPr>
            <w:r>
              <w:rPr>
                <w:rFonts w:ascii="Times New Roman"/>
                <w:b w:val="false"/>
                <w:i w:val="false"/>
                <w:color w:val="000000"/>
                <w:sz w:val="20"/>
              </w:rPr>
              <w:t>
12)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иммуноферментного выявления иммуноглобулинов класса М к core-антигену вируса гепатита В "ImmoBia-HBcAg-IgM"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(12 восьмилуночных стрипов) с иммобилизованными на внутренней поверхности лунок моноклональными антителами к IgM, готовый для использования</w:t>
            </w:r>
          </w:p>
          <w:p>
            <w:pPr>
              <w:spacing w:after="20"/>
              <w:ind w:left="20"/>
              <w:jc w:val="both"/>
            </w:pPr>
            <w:r>
              <w:rPr>
                <w:rFonts w:ascii="Times New Roman"/>
                <w:b w:val="false"/>
                <w:i w:val="false"/>
                <w:color w:val="000000"/>
                <w:sz w:val="20"/>
              </w:rPr>
              <w:t>
2) Положительный контрольный образец К+ на основе инактивированной сыворотки крови человека, содержащий IgM к core-антигену вируса гепатита В, готовый для использования, (1,5 мл)</w:t>
            </w:r>
          </w:p>
          <w:p>
            <w:pPr>
              <w:spacing w:after="20"/>
              <w:ind w:left="20"/>
              <w:jc w:val="both"/>
            </w:pPr>
            <w:r>
              <w:rPr>
                <w:rFonts w:ascii="Times New Roman"/>
                <w:b w:val="false"/>
                <w:i w:val="false"/>
                <w:color w:val="000000"/>
                <w:sz w:val="20"/>
              </w:rPr>
              <w:t>
3) Отрицательный контрольный образец К- на основе инактивированной сыворотки крови человека, не содержащий IgM к core-антигену вируса гепатита В, готовый для использования, (2,5 мл)</w:t>
            </w:r>
          </w:p>
          <w:p>
            <w:pPr>
              <w:spacing w:after="20"/>
              <w:ind w:left="20"/>
              <w:jc w:val="both"/>
            </w:pPr>
            <w:r>
              <w:rPr>
                <w:rFonts w:ascii="Times New Roman"/>
                <w:b w:val="false"/>
                <w:i w:val="false"/>
                <w:color w:val="000000"/>
                <w:sz w:val="20"/>
              </w:rPr>
              <w:t>
4) Коньюгат, рекомбинантный HBcAg, меченный пероксидазой хрена, готовый для использования (13,0 мл)</w:t>
            </w:r>
          </w:p>
          <w:p>
            <w:pPr>
              <w:spacing w:after="20"/>
              <w:ind w:left="20"/>
              <w:jc w:val="both"/>
            </w:pPr>
            <w:r>
              <w:rPr>
                <w:rFonts w:ascii="Times New Roman"/>
                <w:b w:val="false"/>
                <w:i w:val="false"/>
                <w:color w:val="000000"/>
                <w:sz w:val="20"/>
              </w:rPr>
              <w:t>
5) Раствор для разведения сывороток (РРС), готовый для использования, (12,0 мл)</w:t>
            </w:r>
          </w:p>
          <w:p>
            <w:pPr>
              <w:spacing w:after="20"/>
              <w:ind w:left="20"/>
              <w:jc w:val="both"/>
            </w:pPr>
            <w:r>
              <w:rPr>
                <w:rFonts w:ascii="Times New Roman"/>
                <w:b w:val="false"/>
                <w:i w:val="false"/>
                <w:color w:val="000000"/>
                <w:sz w:val="20"/>
              </w:rPr>
              <w:t>
6) Концентрат фосфатно-солевого буферного раствора с твином (ФСБ-Т?25), (по 28,0 мл)</w:t>
            </w:r>
          </w:p>
          <w:p>
            <w:pPr>
              <w:spacing w:after="20"/>
              <w:ind w:left="20"/>
              <w:jc w:val="both"/>
            </w:pPr>
            <w:r>
              <w:rPr>
                <w:rFonts w:ascii="Times New Roman"/>
                <w:b w:val="false"/>
                <w:i w:val="false"/>
                <w:color w:val="000000"/>
                <w:sz w:val="20"/>
              </w:rPr>
              <w:t>
7) Раствор тетраметилбензидина (раствор ТМБ), готовый для использования, (13,0 мл)</w:t>
            </w:r>
          </w:p>
          <w:p>
            <w:pPr>
              <w:spacing w:after="20"/>
              <w:ind w:left="20"/>
              <w:jc w:val="both"/>
            </w:pPr>
            <w:r>
              <w:rPr>
                <w:rFonts w:ascii="Times New Roman"/>
                <w:b w:val="false"/>
                <w:i w:val="false"/>
                <w:color w:val="000000"/>
                <w:sz w:val="20"/>
              </w:rPr>
              <w:t>
8) Стоп-реагент, прозрачная бесцветная жидкость, готов к использованию (12 мл)</w:t>
            </w:r>
          </w:p>
          <w:p>
            <w:pPr>
              <w:spacing w:after="20"/>
              <w:ind w:left="20"/>
              <w:jc w:val="both"/>
            </w:pPr>
            <w:r>
              <w:rPr>
                <w:rFonts w:ascii="Times New Roman"/>
                <w:b w:val="false"/>
                <w:i w:val="false"/>
                <w:color w:val="000000"/>
                <w:sz w:val="20"/>
              </w:rPr>
              <w:t>
9) Наконечники для пипеточных дозаторов 2-200 мкл</w:t>
            </w:r>
          </w:p>
          <w:p>
            <w:pPr>
              <w:spacing w:after="20"/>
              <w:ind w:left="20"/>
              <w:jc w:val="both"/>
            </w:pPr>
            <w:r>
              <w:rPr>
                <w:rFonts w:ascii="Times New Roman"/>
                <w:b w:val="false"/>
                <w:i w:val="false"/>
                <w:color w:val="000000"/>
                <w:sz w:val="20"/>
              </w:rPr>
              <w:t>
10)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выявления суммарных антител к core -антигену вируса гепатита 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(12 восьмилуночных стрипов) с иммобилизованным на внутренней поверхности лунок рекомбинантным HBcAg, готовый для использования</w:t>
            </w:r>
          </w:p>
          <w:p>
            <w:pPr>
              <w:spacing w:after="20"/>
              <w:ind w:left="20"/>
              <w:jc w:val="both"/>
            </w:pPr>
            <w:r>
              <w:rPr>
                <w:rFonts w:ascii="Times New Roman"/>
                <w:b w:val="false"/>
                <w:i w:val="false"/>
                <w:color w:val="000000"/>
                <w:sz w:val="20"/>
              </w:rPr>
              <w:t>
2) Положительный контрольный образец (К+) на основе инактивированной сыворотки крови человека, содержащий антитела к HBcAg, готовый для использования, (1,0 мл)</w:t>
            </w:r>
          </w:p>
          <w:p>
            <w:pPr>
              <w:spacing w:after="20"/>
              <w:ind w:left="20"/>
              <w:jc w:val="both"/>
            </w:pPr>
            <w:r>
              <w:rPr>
                <w:rFonts w:ascii="Times New Roman"/>
                <w:b w:val="false"/>
                <w:i w:val="false"/>
                <w:color w:val="000000"/>
                <w:sz w:val="20"/>
              </w:rPr>
              <w:t>
3) Отрицательный контрольный образец (К-) на основе инактивированной сыворотки крови человека, не содержащий антитела к HBcAg, готовый для использования, (1,5 мл)</w:t>
            </w:r>
          </w:p>
          <w:p>
            <w:pPr>
              <w:spacing w:after="20"/>
              <w:ind w:left="20"/>
              <w:jc w:val="both"/>
            </w:pPr>
            <w:r>
              <w:rPr>
                <w:rFonts w:ascii="Times New Roman"/>
                <w:b w:val="false"/>
                <w:i w:val="false"/>
                <w:color w:val="000000"/>
                <w:sz w:val="20"/>
              </w:rPr>
              <w:t>
4) Конъюгат моноклональных антител к HBcAg с пероксидазой хрена, готовый для использования (13,0 мл)</w:t>
            </w:r>
          </w:p>
          <w:p>
            <w:pPr>
              <w:spacing w:after="20"/>
              <w:ind w:left="20"/>
              <w:jc w:val="both"/>
            </w:pPr>
            <w:r>
              <w:rPr>
                <w:rFonts w:ascii="Times New Roman"/>
                <w:b w:val="false"/>
                <w:i w:val="false"/>
                <w:color w:val="000000"/>
                <w:sz w:val="20"/>
              </w:rPr>
              <w:t>
5) Концентрат фосфатно-солевого буферного раствора с твином (ФСБ-Тх25), (28,0 мл)</w:t>
            </w:r>
          </w:p>
          <w:p>
            <w:pPr>
              <w:spacing w:after="20"/>
              <w:ind w:left="20"/>
              <w:jc w:val="both"/>
            </w:pPr>
            <w:r>
              <w:rPr>
                <w:rFonts w:ascii="Times New Roman"/>
                <w:b w:val="false"/>
                <w:i w:val="false"/>
                <w:color w:val="000000"/>
                <w:sz w:val="20"/>
              </w:rPr>
              <w:t>
6) Раствор тетраметилбензидина (раствор ТМБ), готовый для использования, (13,0 мл)</w:t>
            </w:r>
          </w:p>
          <w:p>
            <w:pPr>
              <w:spacing w:after="20"/>
              <w:ind w:left="20"/>
              <w:jc w:val="both"/>
            </w:pPr>
            <w:r>
              <w:rPr>
                <w:rFonts w:ascii="Times New Roman"/>
                <w:b w:val="false"/>
                <w:i w:val="false"/>
                <w:color w:val="000000"/>
                <w:sz w:val="20"/>
              </w:rPr>
              <w:t>
7) Стоп-реагент, готов к использованию (12 мл)</w:t>
            </w:r>
          </w:p>
          <w:p>
            <w:pPr>
              <w:spacing w:after="20"/>
              <w:ind w:left="20"/>
              <w:jc w:val="both"/>
            </w:pPr>
            <w:r>
              <w:rPr>
                <w:rFonts w:ascii="Times New Roman"/>
                <w:b w:val="false"/>
                <w:i w:val="false"/>
                <w:color w:val="000000"/>
                <w:sz w:val="20"/>
              </w:rPr>
              <w:t>
8) Наконечники для пипеточных дозаторов 2-200 мкл</w:t>
            </w:r>
          </w:p>
          <w:p>
            <w:pPr>
              <w:spacing w:after="20"/>
              <w:ind w:left="20"/>
              <w:jc w:val="both"/>
            </w:pPr>
            <w:r>
              <w:rPr>
                <w:rFonts w:ascii="Times New Roman"/>
                <w:b w:val="false"/>
                <w:i w:val="false"/>
                <w:color w:val="000000"/>
                <w:sz w:val="20"/>
              </w:rPr>
              <w:t>
9)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иммуноферментного выявления иммуноглобулинов класса G к core-антигену вируса гепатита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(12 восьмилуночных стрипов) с иммобилизованным на внутренней поверхности лунок рекомбинантным НВсАg, готовый для использования</w:t>
            </w:r>
          </w:p>
          <w:p>
            <w:pPr>
              <w:spacing w:after="20"/>
              <w:ind w:left="20"/>
              <w:jc w:val="both"/>
            </w:pPr>
            <w:r>
              <w:rPr>
                <w:rFonts w:ascii="Times New Roman"/>
                <w:b w:val="false"/>
                <w:i w:val="false"/>
                <w:color w:val="000000"/>
                <w:sz w:val="20"/>
              </w:rPr>
              <w:t>
2) Положительный контрольный образец (К+) на основе инактивированной сыворотки крови человека, содержащий IgG к НВсАg, готовый для использования, (1,5 мл)</w:t>
            </w:r>
          </w:p>
          <w:p>
            <w:pPr>
              <w:spacing w:after="20"/>
              <w:ind w:left="20"/>
              <w:jc w:val="both"/>
            </w:pPr>
            <w:r>
              <w:rPr>
                <w:rFonts w:ascii="Times New Roman"/>
                <w:b w:val="false"/>
                <w:i w:val="false"/>
                <w:color w:val="000000"/>
                <w:sz w:val="20"/>
              </w:rPr>
              <w:t>
3) Отрицательный контрольный образец (К–) на основе инактивированной сыворотки крови человека, не содержащий IgG к НВсАg, готовый для использования, (2,5 мл)</w:t>
            </w:r>
          </w:p>
          <w:p>
            <w:pPr>
              <w:spacing w:after="20"/>
              <w:ind w:left="20"/>
              <w:jc w:val="both"/>
            </w:pPr>
            <w:r>
              <w:rPr>
                <w:rFonts w:ascii="Times New Roman"/>
                <w:b w:val="false"/>
                <w:i w:val="false"/>
                <w:color w:val="000000"/>
                <w:sz w:val="20"/>
              </w:rPr>
              <w:t>
4) Конъюгат, моноклональных антител к IgG человека, меченый пероксидазой хрена, готовый для использования (13,0 мл)</w:t>
            </w:r>
          </w:p>
          <w:p>
            <w:pPr>
              <w:spacing w:after="20"/>
              <w:ind w:left="20"/>
              <w:jc w:val="both"/>
            </w:pPr>
            <w:r>
              <w:rPr>
                <w:rFonts w:ascii="Times New Roman"/>
                <w:b w:val="false"/>
                <w:i w:val="false"/>
                <w:color w:val="000000"/>
                <w:sz w:val="20"/>
              </w:rPr>
              <w:t>
5) Раствор для разведения сывороток (РРС), готовый для использования, (12,0 мл)</w:t>
            </w:r>
          </w:p>
          <w:p>
            <w:pPr>
              <w:spacing w:after="20"/>
              <w:ind w:left="20"/>
              <w:jc w:val="both"/>
            </w:pPr>
            <w:r>
              <w:rPr>
                <w:rFonts w:ascii="Times New Roman"/>
                <w:b w:val="false"/>
                <w:i w:val="false"/>
                <w:color w:val="000000"/>
                <w:sz w:val="20"/>
              </w:rPr>
              <w:t>
6) Концентрат фосфатно-солевого буферного раствора с твином (ФСБ-Т?25), (28,0 мл)</w:t>
            </w:r>
          </w:p>
          <w:p>
            <w:pPr>
              <w:spacing w:after="20"/>
              <w:ind w:left="20"/>
              <w:jc w:val="both"/>
            </w:pPr>
            <w:r>
              <w:rPr>
                <w:rFonts w:ascii="Times New Roman"/>
                <w:b w:val="false"/>
                <w:i w:val="false"/>
                <w:color w:val="000000"/>
                <w:sz w:val="20"/>
              </w:rPr>
              <w:t>
7) Раствор тетраметилбензидина (раствор ТМБ), готовый для использования, (13,0 мл)</w:t>
            </w:r>
          </w:p>
          <w:p>
            <w:pPr>
              <w:spacing w:after="20"/>
              <w:ind w:left="20"/>
              <w:jc w:val="both"/>
            </w:pPr>
            <w:r>
              <w:rPr>
                <w:rFonts w:ascii="Times New Roman"/>
                <w:b w:val="false"/>
                <w:i w:val="false"/>
                <w:color w:val="000000"/>
                <w:sz w:val="20"/>
              </w:rPr>
              <w:t>
8) Стоп-реагент, готов к использованию (12 мл)</w:t>
            </w:r>
          </w:p>
          <w:p>
            <w:pPr>
              <w:spacing w:after="20"/>
              <w:ind w:left="20"/>
              <w:jc w:val="both"/>
            </w:pPr>
            <w:r>
              <w:rPr>
                <w:rFonts w:ascii="Times New Roman"/>
                <w:b w:val="false"/>
                <w:i w:val="false"/>
                <w:color w:val="000000"/>
                <w:sz w:val="20"/>
              </w:rPr>
              <w:t>
9) Наконечники для пипеточных дозаторов 2-200 мкл</w:t>
            </w:r>
          </w:p>
          <w:p>
            <w:pPr>
              <w:spacing w:after="20"/>
              <w:ind w:left="20"/>
              <w:jc w:val="both"/>
            </w:pPr>
            <w:r>
              <w:rPr>
                <w:rFonts w:ascii="Times New Roman"/>
                <w:b w:val="false"/>
                <w:i w:val="false"/>
                <w:color w:val="000000"/>
                <w:sz w:val="20"/>
              </w:rPr>
              <w:t>
10)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иммуноферментного выявления Е-антигена вируса гепатита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(12 восьмилуночных стрипов) с иммобилизованными на внутренней поверхности лунок моноклональными антителами к НВеАg, готовый для использования</w:t>
            </w:r>
          </w:p>
          <w:p>
            <w:pPr>
              <w:spacing w:after="20"/>
              <w:ind w:left="20"/>
              <w:jc w:val="both"/>
            </w:pPr>
            <w:r>
              <w:rPr>
                <w:rFonts w:ascii="Times New Roman"/>
                <w:b w:val="false"/>
                <w:i w:val="false"/>
                <w:color w:val="000000"/>
                <w:sz w:val="20"/>
              </w:rPr>
              <w:t>
2) Положительный контрольный образец (К+) на основе рекомбинантного НВеАg, готовый для использования, (1,5 мл)</w:t>
            </w:r>
          </w:p>
          <w:p>
            <w:pPr>
              <w:spacing w:after="20"/>
              <w:ind w:left="20"/>
              <w:jc w:val="both"/>
            </w:pPr>
            <w:r>
              <w:rPr>
                <w:rFonts w:ascii="Times New Roman"/>
                <w:b w:val="false"/>
                <w:i w:val="false"/>
                <w:color w:val="000000"/>
                <w:sz w:val="20"/>
              </w:rPr>
              <w:t>
3) Отрицательный контрольный образец (К–) на основе инактивированной сыворотки крови человека, не содержащий НВеАg, готовый для использования, (2,5 мл)</w:t>
            </w:r>
          </w:p>
          <w:p>
            <w:pPr>
              <w:spacing w:after="20"/>
              <w:ind w:left="20"/>
              <w:jc w:val="both"/>
            </w:pPr>
            <w:r>
              <w:rPr>
                <w:rFonts w:ascii="Times New Roman"/>
                <w:b w:val="false"/>
                <w:i w:val="false"/>
                <w:color w:val="000000"/>
                <w:sz w:val="20"/>
              </w:rPr>
              <w:t>
4) Конъюгат моноклональных антител к НВеАg с пероксидазой хрена, готовый для использования (13,0 мл)</w:t>
            </w:r>
          </w:p>
          <w:p>
            <w:pPr>
              <w:spacing w:after="20"/>
              <w:ind w:left="20"/>
              <w:jc w:val="both"/>
            </w:pPr>
            <w:r>
              <w:rPr>
                <w:rFonts w:ascii="Times New Roman"/>
                <w:b w:val="false"/>
                <w:i w:val="false"/>
                <w:color w:val="000000"/>
                <w:sz w:val="20"/>
              </w:rPr>
              <w:t>
5) 25-кратный концентрат фосфатно-солевого буферного раствора с твином (ФСБ-Тх25), (28,0 мл)</w:t>
            </w:r>
          </w:p>
          <w:p>
            <w:pPr>
              <w:spacing w:after="20"/>
              <w:ind w:left="20"/>
              <w:jc w:val="both"/>
            </w:pPr>
            <w:r>
              <w:rPr>
                <w:rFonts w:ascii="Times New Roman"/>
                <w:b w:val="false"/>
                <w:i w:val="false"/>
                <w:color w:val="000000"/>
                <w:sz w:val="20"/>
              </w:rPr>
              <w:t>
6) Раствор тетраметилбензидина (раствор ТМБ), готовый для использования, (13,0 мл)</w:t>
            </w:r>
          </w:p>
          <w:p>
            <w:pPr>
              <w:spacing w:after="20"/>
              <w:ind w:left="20"/>
              <w:jc w:val="both"/>
            </w:pPr>
            <w:r>
              <w:rPr>
                <w:rFonts w:ascii="Times New Roman"/>
                <w:b w:val="false"/>
                <w:i w:val="false"/>
                <w:color w:val="000000"/>
                <w:sz w:val="20"/>
              </w:rPr>
              <w:t>
7) Стоп-реагент, готов к использованию, (12,0 мл)</w:t>
            </w:r>
          </w:p>
          <w:p>
            <w:pPr>
              <w:spacing w:after="20"/>
              <w:ind w:left="20"/>
              <w:jc w:val="both"/>
            </w:pPr>
            <w:r>
              <w:rPr>
                <w:rFonts w:ascii="Times New Roman"/>
                <w:b w:val="false"/>
                <w:i w:val="false"/>
                <w:color w:val="000000"/>
                <w:sz w:val="20"/>
              </w:rPr>
              <w:t>
8) Наконечники для пипеточных дозаторов 2-200 мкл</w:t>
            </w:r>
          </w:p>
          <w:p>
            <w:pPr>
              <w:spacing w:after="20"/>
              <w:ind w:left="20"/>
              <w:jc w:val="both"/>
            </w:pPr>
            <w:r>
              <w:rPr>
                <w:rFonts w:ascii="Times New Roman"/>
                <w:b w:val="false"/>
                <w:i w:val="false"/>
                <w:color w:val="000000"/>
                <w:sz w:val="20"/>
              </w:rPr>
              <w:t>
9)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иммуноферментного выявления иммуноглобулинов класса G и M к вирусу гепатита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цельный с иммобилизованными рекомбинантными антигенами вируса гепатита С, готовый для использования, 1 шт</w:t>
            </w:r>
          </w:p>
          <w:p>
            <w:pPr>
              <w:spacing w:after="20"/>
              <w:ind w:left="20"/>
              <w:jc w:val="both"/>
            </w:pPr>
            <w:r>
              <w:rPr>
                <w:rFonts w:ascii="Times New Roman"/>
                <w:b w:val="false"/>
                <w:i w:val="false"/>
                <w:color w:val="000000"/>
                <w:sz w:val="20"/>
              </w:rPr>
              <w:t>
2) Положительный контрольный образец (К+) на основе инактивированной сыворотки крови человека, содержащий антитела к ВГС, готовый для использования (1 мл), 1 флакон</w:t>
            </w:r>
          </w:p>
          <w:p>
            <w:pPr>
              <w:spacing w:after="20"/>
              <w:ind w:left="20"/>
              <w:jc w:val="both"/>
            </w:pPr>
            <w:r>
              <w:rPr>
                <w:rFonts w:ascii="Times New Roman"/>
                <w:b w:val="false"/>
                <w:i w:val="false"/>
                <w:color w:val="000000"/>
                <w:sz w:val="20"/>
              </w:rPr>
              <w:t>
3) Отрицательный контрольный образец (К-) на основе инактивированной сыворотки крови человека, не содержащий антитела к ВГС, готовый для использования (1 мл), 1 флакон</w:t>
            </w:r>
          </w:p>
          <w:p>
            <w:pPr>
              <w:spacing w:after="20"/>
              <w:ind w:left="20"/>
              <w:jc w:val="both"/>
            </w:pPr>
            <w:r>
              <w:rPr>
                <w:rFonts w:ascii="Times New Roman"/>
                <w:b w:val="false"/>
                <w:i w:val="false"/>
                <w:color w:val="000000"/>
                <w:sz w:val="20"/>
              </w:rPr>
              <w:t>
4) Конъюгат (смесь антител к IgG и IgМ человека, меченных пероксидазой хрена), концентрат (1,5 мл)</w:t>
            </w:r>
          </w:p>
          <w:p>
            <w:pPr>
              <w:spacing w:after="20"/>
              <w:ind w:left="20"/>
              <w:jc w:val="both"/>
            </w:pPr>
            <w:r>
              <w:rPr>
                <w:rFonts w:ascii="Times New Roman"/>
                <w:b w:val="false"/>
                <w:i w:val="false"/>
                <w:color w:val="000000"/>
                <w:sz w:val="20"/>
              </w:rPr>
              <w:t>
5) Раствор для разведения сывороток (РС) (10 мл), 1 флакон</w:t>
            </w:r>
          </w:p>
          <w:p>
            <w:pPr>
              <w:spacing w:after="20"/>
              <w:ind w:left="20"/>
              <w:jc w:val="both"/>
            </w:pPr>
            <w:r>
              <w:rPr>
                <w:rFonts w:ascii="Times New Roman"/>
                <w:b w:val="false"/>
                <w:i w:val="false"/>
                <w:color w:val="000000"/>
                <w:sz w:val="20"/>
              </w:rPr>
              <w:t>
6) Раствор для разведения конъюгата (РК) (13 мл), 1 флакон</w:t>
            </w:r>
          </w:p>
          <w:p>
            <w:pPr>
              <w:spacing w:after="20"/>
              <w:ind w:left="20"/>
              <w:jc w:val="both"/>
            </w:pPr>
            <w:r>
              <w:rPr>
                <w:rFonts w:ascii="Times New Roman"/>
                <w:b w:val="false"/>
                <w:i w:val="false"/>
                <w:color w:val="000000"/>
                <w:sz w:val="20"/>
              </w:rPr>
              <w:t>
7) 25-кратный концентрат фосфатно-солевого буферного раствора с твином (ФСБ-Тх25) (28 мл), 1 флакон</w:t>
            </w:r>
          </w:p>
          <w:p>
            <w:pPr>
              <w:spacing w:after="20"/>
              <w:ind w:left="20"/>
              <w:jc w:val="both"/>
            </w:pPr>
            <w:r>
              <w:rPr>
                <w:rFonts w:ascii="Times New Roman"/>
                <w:b w:val="false"/>
                <w:i w:val="false"/>
                <w:color w:val="000000"/>
                <w:sz w:val="20"/>
              </w:rPr>
              <w:t>
8) Субстраный буферный раствор (СБР) (13 мл), 1 флакон</w:t>
            </w:r>
          </w:p>
          <w:p>
            <w:pPr>
              <w:spacing w:after="20"/>
              <w:ind w:left="20"/>
              <w:jc w:val="both"/>
            </w:pPr>
            <w:r>
              <w:rPr>
                <w:rFonts w:ascii="Times New Roman"/>
                <w:b w:val="false"/>
                <w:i w:val="false"/>
                <w:color w:val="000000"/>
                <w:sz w:val="20"/>
              </w:rPr>
              <w:t>
9) Тетраметилбензидин (ТМБ), концентрат (1,5 мл), 1 флакон</w:t>
            </w:r>
          </w:p>
          <w:p>
            <w:pPr>
              <w:spacing w:after="20"/>
              <w:ind w:left="20"/>
              <w:jc w:val="both"/>
            </w:pPr>
            <w:r>
              <w:rPr>
                <w:rFonts w:ascii="Times New Roman"/>
                <w:b w:val="false"/>
                <w:i w:val="false"/>
                <w:color w:val="000000"/>
                <w:sz w:val="20"/>
              </w:rPr>
              <w:t>
10) Стоп-реагент, готовый для использования (21 мл), 1 флакон</w:t>
            </w:r>
          </w:p>
          <w:p>
            <w:pPr>
              <w:spacing w:after="20"/>
              <w:ind w:left="20"/>
              <w:jc w:val="both"/>
            </w:pPr>
            <w:r>
              <w:rPr>
                <w:rFonts w:ascii="Times New Roman"/>
                <w:b w:val="false"/>
                <w:i w:val="false"/>
                <w:color w:val="000000"/>
                <w:sz w:val="20"/>
              </w:rPr>
              <w:t>
11) Наконечники для пипеточных дозаторов 2-200 мкл</w:t>
            </w:r>
          </w:p>
          <w:p>
            <w:pPr>
              <w:spacing w:after="20"/>
              <w:ind w:left="20"/>
              <w:jc w:val="both"/>
            </w:pPr>
            <w:r>
              <w:rPr>
                <w:rFonts w:ascii="Times New Roman"/>
                <w:b w:val="false"/>
                <w:i w:val="false"/>
                <w:color w:val="000000"/>
                <w:sz w:val="20"/>
              </w:rPr>
              <w:t>
12)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выявления антител к индивидуальным белкам вируса гепатита С (core, NS3, NS4, NS5)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с иммобилизованными на внутренней поверхности лунок рекомбинантными антигенами ВГС, готовый для использования</w:t>
            </w:r>
          </w:p>
          <w:p>
            <w:pPr>
              <w:spacing w:after="20"/>
              <w:ind w:left="20"/>
              <w:jc w:val="both"/>
            </w:pPr>
            <w:r>
              <w:rPr>
                <w:rFonts w:ascii="Times New Roman"/>
                <w:b w:val="false"/>
                <w:i w:val="false"/>
                <w:color w:val="000000"/>
                <w:sz w:val="20"/>
              </w:rPr>
              <w:t>
2) Положительный контрольный образец К+, инактивированный, готовый для использования, (1 мл)</w:t>
            </w:r>
          </w:p>
          <w:p>
            <w:pPr>
              <w:spacing w:after="20"/>
              <w:ind w:left="20"/>
              <w:jc w:val="both"/>
            </w:pPr>
            <w:r>
              <w:rPr>
                <w:rFonts w:ascii="Times New Roman"/>
                <w:b w:val="false"/>
                <w:i w:val="false"/>
                <w:color w:val="000000"/>
                <w:sz w:val="20"/>
              </w:rPr>
              <w:t>
3) Отрицательный контрольный образец К-, инактивированный, готовый для использования, (1 мл)</w:t>
            </w:r>
          </w:p>
          <w:p>
            <w:pPr>
              <w:spacing w:after="20"/>
              <w:ind w:left="20"/>
              <w:jc w:val="both"/>
            </w:pPr>
            <w:r>
              <w:rPr>
                <w:rFonts w:ascii="Times New Roman"/>
                <w:b w:val="false"/>
                <w:i w:val="false"/>
                <w:color w:val="000000"/>
                <w:sz w:val="20"/>
              </w:rPr>
              <w:t>
4) Коньюгат (антитела к IgM и IgG человека, меченные пероксидазой хрена), концентрат (1,5 мл)</w:t>
            </w:r>
          </w:p>
          <w:p>
            <w:pPr>
              <w:spacing w:after="20"/>
              <w:ind w:left="20"/>
              <w:jc w:val="both"/>
            </w:pPr>
            <w:r>
              <w:rPr>
                <w:rFonts w:ascii="Times New Roman"/>
                <w:b w:val="false"/>
                <w:i w:val="false"/>
                <w:color w:val="000000"/>
                <w:sz w:val="20"/>
              </w:rPr>
              <w:t>
5) Раствор для разведения сывороток (РС), готовый для использования, (10 мл)</w:t>
            </w:r>
          </w:p>
          <w:p>
            <w:pPr>
              <w:spacing w:after="20"/>
              <w:ind w:left="20"/>
              <w:jc w:val="both"/>
            </w:pPr>
            <w:r>
              <w:rPr>
                <w:rFonts w:ascii="Times New Roman"/>
                <w:b w:val="false"/>
                <w:i w:val="false"/>
                <w:color w:val="000000"/>
                <w:sz w:val="20"/>
              </w:rPr>
              <w:t>
6) Раствор для разведения коньюгата (РК), готовый для использования (13 мл)</w:t>
            </w:r>
          </w:p>
          <w:p>
            <w:pPr>
              <w:spacing w:after="20"/>
              <w:ind w:left="20"/>
              <w:jc w:val="both"/>
            </w:pPr>
            <w:r>
              <w:rPr>
                <w:rFonts w:ascii="Times New Roman"/>
                <w:b w:val="false"/>
                <w:i w:val="false"/>
                <w:color w:val="000000"/>
                <w:sz w:val="20"/>
              </w:rPr>
              <w:t>
7) Концентрат фосфатно-солевого буферного раствора с твином (ФСБ-Тх25), (28,0 мл)</w:t>
            </w:r>
          </w:p>
          <w:p>
            <w:pPr>
              <w:spacing w:after="20"/>
              <w:ind w:left="20"/>
              <w:jc w:val="both"/>
            </w:pPr>
            <w:r>
              <w:rPr>
                <w:rFonts w:ascii="Times New Roman"/>
                <w:b w:val="false"/>
                <w:i w:val="false"/>
                <w:color w:val="000000"/>
                <w:sz w:val="20"/>
              </w:rPr>
              <w:t>
8) Субстратный буферный раствор (СБР), готовый для использования (13 мл)</w:t>
            </w:r>
          </w:p>
          <w:p>
            <w:pPr>
              <w:spacing w:after="20"/>
              <w:ind w:left="20"/>
              <w:jc w:val="both"/>
            </w:pPr>
            <w:r>
              <w:rPr>
                <w:rFonts w:ascii="Times New Roman"/>
                <w:b w:val="false"/>
                <w:i w:val="false"/>
                <w:color w:val="000000"/>
                <w:sz w:val="20"/>
              </w:rPr>
              <w:t>
9) Тетраметилбензидин (ТМБ), концентрат, (1,5 мл)</w:t>
            </w:r>
          </w:p>
          <w:p>
            <w:pPr>
              <w:spacing w:after="20"/>
              <w:ind w:left="20"/>
              <w:jc w:val="both"/>
            </w:pPr>
            <w:r>
              <w:rPr>
                <w:rFonts w:ascii="Times New Roman"/>
                <w:b w:val="false"/>
                <w:i w:val="false"/>
                <w:color w:val="000000"/>
                <w:sz w:val="20"/>
              </w:rPr>
              <w:t>
10) Стоп-реагент, готов к использованию, (12 мл)</w:t>
            </w:r>
          </w:p>
          <w:p>
            <w:pPr>
              <w:spacing w:after="20"/>
              <w:ind w:left="20"/>
              <w:jc w:val="both"/>
            </w:pPr>
            <w:r>
              <w:rPr>
                <w:rFonts w:ascii="Times New Roman"/>
                <w:b w:val="false"/>
                <w:i w:val="false"/>
                <w:color w:val="000000"/>
                <w:sz w:val="20"/>
              </w:rPr>
              <w:t>
11) Наконечники для пипеточных дозаторов 2-200 мкл</w:t>
            </w:r>
          </w:p>
          <w:p>
            <w:pPr>
              <w:spacing w:after="20"/>
              <w:ind w:left="20"/>
              <w:jc w:val="both"/>
            </w:pPr>
            <w:r>
              <w:rPr>
                <w:rFonts w:ascii="Times New Roman"/>
                <w:b w:val="false"/>
                <w:i w:val="false"/>
                <w:color w:val="000000"/>
                <w:sz w:val="20"/>
              </w:rPr>
              <w:t>
12)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иммуноферментного выявления видоспецифических иммуноглобулинов класса G к Chlamydia trachomatis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покрытый антигеном, 12 x 8 лунок в пакете с осушителем, готовый к использованию</w:t>
            </w:r>
          </w:p>
          <w:p>
            <w:pPr>
              <w:spacing w:after="20"/>
              <w:ind w:left="20"/>
              <w:jc w:val="both"/>
            </w:pPr>
            <w:r>
              <w:rPr>
                <w:rFonts w:ascii="Times New Roman"/>
                <w:b w:val="false"/>
                <w:i w:val="false"/>
                <w:color w:val="000000"/>
                <w:sz w:val="20"/>
              </w:rPr>
              <w:t>
2) Положительный контроль (калибратор 3) 80 ед/мл, содержащий специфические человеческие антитела, готовый к использованию раствор (2,0 мл)</w:t>
            </w:r>
          </w:p>
          <w:p>
            <w:pPr>
              <w:spacing w:after="20"/>
              <w:ind w:left="20"/>
              <w:jc w:val="both"/>
            </w:pPr>
            <w:r>
              <w:rPr>
                <w:rFonts w:ascii="Times New Roman"/>
                <w:b w:val="false"/>
                <w:i w:val="false"/>
                <w:color w:val="000000"/>
                <w:sz w:val="20"/>
              </w:rPr>
              <w:t>
3) Отрицательный контроль (калибратор 1) 5 ед/мл, не содержащий специфических человеческих антител, готовый к использованию раствор (2,0 мл) 4) CUT-OFF (Калибратор 2) 20 ед/мл — раствор, содержащий специфические человеческие антитела в предельной концентрации, готовый к использованию (3,0 мл)</w:t>
            </w:r>
          </w:p>
          <w:p>
            <w:pPr>
              <w:spacing w:after="20"/>
              <w:ind w:left="20"/>
              <w:jc w:val="both"/>
            </w:pPr>
            <w:r>
              <w:rPr>
                <w:rFonts w:ascii="Times New Roman"/>
                <w:b w:val="false"/>
                <w:i w:val="false"/>
                <w:color w:val="000000"/>
                <w:sz w:val="20"/>
              </w:rPr>
              <w:t>
5) Калибратор 4 (320 ед/мл) — готовый к использованию раствор, содержащий специфические человеческие антитела (2,0 мл)</w:t>
            </w:r>
          </w:p>
          <w:p>
            <w:pPr>
              <w:spacing w:after="20"/>
              <w:ind w:left="20"/>
              <w:jc w:val="both"/>
            </w:pPr>
            <w:r>
              <w:rPr>
                <w:rFonts w:ascii="Times New Roman"/>
                <w:b w:val="false"/>
                <w:i w:val="false"/>
                <w:color w:val="000000"/>
                <w:sz w:val="20"/>
              </w:rPr>
              <w:t>
6) Конъюгат. Раствор, содержащий меченный пероксидазой животный иммуноглобулин к IgG человека, готовый к использованию (15,0 мл)</w:t>
            </w:r>
          </w:p>
          <w:p>
            <w:pPr>
              <w:spacing w:after="20"/>
              <w:ind w:left="20"/>
              <w:jc w:val="both"/>
            </w:pPr>
            <w:r>
              <w:rPr>
                <w:rFonts w:ascii="Times New Roman"/>
                <w:b w:val="false"/>
                <w:i w:val="false"/>
                <w:color w:val="000000"/>
                <w:sz w:val="20"/>
              </w:rPr>
              <w:t>
7) Разбавитель образца</w:t>
            </w:r>
          </w:p>
          <w:p>
            <w:pPr>
              <w:spacing w:after="20"/>
              <w:ind w:left="20"/>
              <w:jc w:val="both"/>
            </w:pPr>
            <w:r>
              <w:rPr>
                <w:rFonts w:ascii="Times New Roman"/>
                <w:b w:val="false"/>
                <w:i w:val="false"/>
                <w:color w:val="000000"/>
                <w:sz w:val="20"/>
              </w:rPr>
              <w:t>
2. Буфер со стабилизаторами протеина, готовый к использованию (105 мл) 8) Реагент TMB-Complete</w:t>
            </w:r>
          </w:p>
          <w:p>
            <w:pPr>
              <w:spacing w:after="20"/>
              <w:ind w:left="20"/>
              <w:jc w:val="both"/>
            </w:pPr>
            <w:r>
              <w:rPr>
                <w:rFonts w:ascii="Times New Roman"/>
                <w:b w:val="false"/>
                <w:i w:val="false"/>
                <w:color w:val="000000"/>
                <w:sz w:val="20"/>
              </w:rPr>
              <w:t>
2. Раствор хромогенного субстрата, содержащий TMB / H2O2, готовый к использованию (15 мл)</w:t>
            </w:r>
          </w:p>
          <w:p>
            <w:pPr>
              <w:spacing w:after="20"/>
              <w:ind w:left="20"/>
              <w:jc w:val="both"/>
            </w:pPr>
            <w:r>
              <w:rPr>
                <w:rFonts w:ascii="Times New Roman"/>
                <w:b w:val="false"/>
                <w:i w:val="false"/>
                <w:color w:val="000000"/>
                <w:sz w:val="20"/>
              </w:rPr>
              <w:t>
9) Промывочный раствор. 20 ? концентрированный буфер (75 мл)</w:t>
            </w:r>
          </w:p>
          <w:p>
            <w:pPr>
              <w:spacing w:after="20"/>
              <w:ind w:left="20"/>
              <w:jc w:val="both"/>
            </w:pPr>
            <w:r>
              <w:rPr>
                <w:rFonts w:ascii="Times New Roman"/>
                <w:b w:val="false"/>
                <w:i w:val="false"/>
                <w:color w:val="000000"/>
                <w:sz w:val="20"/>
              </w:rPr>
              <w:t>
10) Стоп-реагент. Кислотный раствор, готовый к использованию (15 мл)</w:t>
            </w:r>
          </w:p>
          <w:p>
            <w:pPr>
              <w:spacing w:after="20"/>
              <w:ind w:left="20"/>
              <w:jc w:val="both"/>
            </w:pPr>
            <w:r>
              <w:rPr>
                <w:rFonts w:ascii="Times New Roman"/>
                <w:b w:val="false"/>
                <w:i w:val="false"/>
                <w:color w:val="000000"/>
                <w:sz w:val="20"/>
              </w:rPr>
              <w:t>
11) Наконечники для пипеточных дозаторов 2-200 мкл</w:t>
            </w:r>
          </w:p>
          <w:p>
            <w:pPr>
              <w:spacing w:after="20"/>
              <w:ind w:left="20"/>
              <w:jc w:val="both"/>
            </w:pPr>
            <w:r>
              <w:rPr>
                <w:rFonts w:ascii="Times New Roman"/>
                <w:b w:val="false"/>
                <w:i w:val="false"/>
                <w:color w:val="000000"/>
                <w:sz w:val="20"/>
              </w:rPr>
              <w:t>
12)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иммуноферментного выявления видоспецифических иммуноглобулинов класса A к Chlamydia trachomatis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покрытый антигеном, 12 x 8 лунок в пакете с осушителем, готовый к использованию — 1 шт.</w:t>
            </w:r>
          </w:p>
          <w:p>
            <w:pPr>
              <w:spacing w:after="20"/>
              <w:ind w:left="20"/>
              <w:jc w:val="both"/>
            </w:pPr>
            <w:r>
              <w:rPr>
                <w:rFonts w:ascii="Times New Roman"/>
                <w:b w:val="false"/>
                <w:i w:val="false"/>
                <w:color w:val="000000"/>
                <w:sz w:val="20"/>
              </w:rPr>
              <w:t>
2) Положительный контроль (К+) (калибратор 3) 80ед/мл - содержащий специфические человеческие антитела, раствор готовый к использованию (2,0 мл);</w:t>
            </w:r>
          </w:p>
          <w:p>
            <w:pPr>
              <w:spacing w:after="20"/>
              <w:ind w:left="20"/>
              <w:jc w:val="both"/>
            </w:pPr>
            <w:r>
              <w:rPr>
                <w:rFonts w:ascii="Times New Roman"/>
                <w:b w:val="false"/>
                <w:i w:val="false"/>
                <w:color w:val="000000"/>
                <w:sz w:val="20"/>
              </w:rPr>
              <w:t>
3) Отрицательный контроль(К–) (калибратор1) 5ед/мл - не содержащий специфических человеческих антител, раствор готовый к использованию (2,0 мл)</w:t>
            </w:r>
          </w:p>
          <w:p>
            <w:pPr>
              <w:spacing w:after="20"/>
              <w:ind w:left="20"/>
              <w:jc w:val="both"/>
            </w:pPr>
            <w:r>
              <w:rPr>
                <w:rFonts w:ascii="Times New Roman"/>
                <w:b w:val="false"/>
                <w:i w:val="false"/>
                <w:color w:val="000000"/>
                <w:sz w:val="20"/>
              </w:rPr>
              <w:t>
4) Конъюгат - раствор, содержащий меченный пероксидазой животный иммуноглобулин к к IgА человека, готовый к использованию (15 мл)</w:t>
            </w:r>
          </w:p>
          <w:p>
            <w:pPr>
              <w:spacing w:after="20"/>
              <w:ind w:left="20"/>
              <w:jc w:val="both"/>
            </w:pPr>
            <w:r>
              <w:rPr>
                <w:rFonts w:ascii="Times New Roman"/>
                <w:b w:val="false"/>
                <w:i w:val="false"/>
                <w:color w:val="000000"/>
                <w:sz w:val="20"/>
              </w:rPr>
              <w:t>
5) Разбавитель образца 2. Буфер со стабилизаторами протеина, готовый к использованию (105 мл)</w:t>
            </w:r>
          </w:p>
          <w:p>
            <w:pPr>
              <w:spacing w:after="20"/>
              <w:ind w:left="20"/>
              <w:jc w:val="both"/>
            </w:pPr>
            <w:r>
              <w:rPr>
                <w:rFonts w:ascii="Times New Roman"/>
                <w:b w:val="false"/>
                <w:i w:val="false"/>
                <w:color w:val="000000"/>
                <w:sz w:val="20"/>
              </w:rPr>
              <w:t>
6) Стоп-реагент. Кислотный раствор, готовый к использованию(15 мл).</w:t>
            </w:r>
          </w:p>
          <w:p>
            <w:pPr>
              <w:spacing w:after="20"/>
              <w:ind w:left="20"/>
              <w:jc w:val="both"/>
            </w:pPr>
            <w:r>
              <w:rPr>
                <w:rFonts w:ascii="Times New Roman"/>
                <w:b w:val="false"/>
                <w:i w:val="false"/>
                <w:color w:val="000000"/>
                <w:sz w:val="20"/>
              </w:rPr>
              <w:t>
7) CUT-OFF (калибратор 2), 20ед/мл раствор, содержащий специфические человеческие антитела в предельной концентрации, готовый к использованию (3,0 мл)</w:t>
            </w:r>
          </w:p>
          <w:p>
            <w:pPr>
              <w:spacing w:after="20"/>
              <w:ind w:left="20"/>
              <w:jc w:val="both"/>
            </w:pPr>
            <w:r>
              <w:rPr>
                <w:rFonts w:ascii="Times New Roman"/>
                <w:b w:val="false"/>
                <w:i w:val="false"/>
                <w:color w:val="000000"/>
                <w:sz w:val="20"/>
              </w:rPr>
              <w:t>
8) Калибратор 4 (320 ед / мл) содержащий специфические человеческие антитела, готовый к использованию раствор (2,0 мл)</w:t>
            </w:r>
          </w:p>
          <w:p>
            <w:pPr>
              <w:spacing w:after="20"/>
              <w:ind w:left="20"/>
              <w:jc w:val="both"/>
            </w:pPr>
            <w:r>
              <w:rPr>
                <w:rFonts w:ascii="Times New Roman"/>
                <w:b w:val="false"/>
                <w:i w:val="false"/>
                <w:color w:val="000000"/>
                <w:sz w:val="20"/>
              </w:rPr>
              <w:t>
9) Реагент ТМБ-Complete 2 Раствор хромогенного субстрата, содержащий TMB / H2O2, готовый к использованию (15 мл)</w:t>
            </w:r>
          </w:p>
          <w:p>
            <w:pPr>
              <w:spacing w:after="20"/>
              <w:ind w:left="20"/>
              <w:jc w:val="both"/>
            </w:pPr>
            <w:r>
              <w:rPr>
                <w:rFonts w:ascii="Times New Roman"/>
                <w:b w:val="false"/>
                <w:i w:val="false"/>
                <w:color w:val="000000"/>
                <w:sz w:val="20"/>
              </w:rPr>
              <w:t>
10) 20 х концентрированный буфер - промывочный раствор (75 мл)</w:t>
            </w:r>
          </w:p>
          <w:p>
            <w:pPr>
              <w:spacing w:after="20"/>
              <w:ind w:left="20"/>
              <w:jc w:val="both"/>
            </w:pPr>
            <w:r>
              <w:rPr>
                <w:rFonts w:ascii="Times New Roman"/>
                <w:b w:val="false"/>
                <w:i w:val="false"/>
                <w:color w:val="000000"/>
                <w:sz w:val="20"/>
              </w:rPr>
              <w:t>
11) Наконечники для пипеточных дозаторов 2-200 мкл</w:t>
            </w:r>
          </w:p>
          <w:p>
            <w:pPr>
              <w:spacing w:after="20"/>
              <w:ind w:left="20"/>
              <w:jc w:val="both"/>
            </w:pPr>
            <w:r>
              <w:rPr>
                <w:rFonts w:ascii="Times New Roman"/>
                <w:b w:val="false"/>
                <w:i w:val="false"/>
                <w:color w:val="000000"/>
                <w:sz w:val="20"/>
              </w:rPr>
              <w:t>
12)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выявления иммуноглобулинов класса G к Trichomonas vaginalis в сыворотке (плазме)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с иммобилизованным антигеном Trichomonas vaginalis, 1 шт</w:t>
            </w:r>
          </w:p>
          <w:p>
            <w:pPr>
              <w:spacing w:after="20"/>
              <w:ind w:left="20"/>
              <w:jc w:val="both"/>
            </w:pPr>
            <w:r>
              <w:rPr>
                <w:rFonts w:ascii="Times New Roman"/>
                <w:b w:val="false"/>
                <w:i w:val="false"/>
                <w:color w:val="000000"/>
                <w:sz w:val="20"/>
              </w:rPr>
              <w:t>
2) Конъюгат, лиофилизированный – 1 фл;</w:t>
            </w:r>
          </w:p>
          <w:p>
            <w:pPr>
              <w:spacing w:after="20"/>
              <w:ind w:left="20"/>
              <w:jc w:val="both"/>
            </w:pPr>
            <w:r>
              <w:rPr>
                <w:rFonts w:ascii="Times New Roman"/>
                <w:b w:val="false"/>
                <w:i w:val="false"/>
                <w:color w:val="000000"/>
                <w:sz w:val="20"/>
              </w:rPr>
              <w:t>
3) Раствор для предварительного разведения (РПР) – 1 фл., 3 мл</w:t>
            </w:r>
          </w:p>
          <w:p>
            <w:pPr>
              <w:spacing w:after="20"/>
              <w:ind w:left="20"/>
              <w:jc w:val="both"/>
            </w:pPr>
            <w:r>
              <w:rPr>
                <w:rFonts w:ascii="Times New Roman"/>
                <w:b w:val="false"/>
                <w:i w:val="false"/>
                <w:color w:val="000000"/>
                <w:sz w:val="20"/>
              </w:rPr>
              <w:t>
4) Раствор для разведения сывороток (РС) – 1 фл., 13 мл;</w:t>
            </w:r>
          </w:p>
          <w:p>
            <w:pPr>
              <w:spacing w:after="20"/>
              <w:ind w:left="20"/>
              <w:jc w:val="both"/>
            </w:pPr>
            <w:r>
              <w:rPr>
                <w:rFonts w:ascii="Times New Roman"/>
                <w:b w:val="false"/>
                <w:i w:val="false"/>
                <w:color w:val="000000"/>
                <w:sz w:val="20"/>
              </w:rPr>
              <w:t>
5) Раствор для разведения конъюгата (РК) – 1 фл., 13 мл;</w:t>
            </w:r>
          </w:p>
          <w:p>
            <w:pPr>
              <w:spacing w:after="20"/>
              <w:ind w:left="20"/>
              <w:jc w:val="both"/>
            </w:pPr>
            <w:r>
              <w:rPr>
                <w:rFonts w:ascii="Times New Roman"/>
                <w:b w:val="false"/>
                <w:i w:val="false"/>
                <w:color w:val="000000"/>
                <w:sz w:val="20"/>
              </w:rPr>
              <w:t>
6) Раствор тетраметилбензидина (ТМБ) – 1 фл., 13 мл;</w:t>
            </w:r>
          </w:p>
          <w:p>
            <w:pPr>
              <w:spacing w:after="20"/>
              <w:ind w:left="20"/>
              <w:jc w:val="both"/>
            </w:pPr>
            <w:r>
              <w:rPr>
                <w:rFonts w:ascii="Times New Roman"/>
                <w:b w:val="false"/>
                <w:i w:val="false"/>
                <w:color w:val="000000"/>
                <w:sz w:val="20"/>
              </w:rPr>
              <w:t>
7) Стоп-реагент – 1 фл., 12 мл.</w:t>
            </w:r>
          </w:p>
          <w:p>
            <w:pPr>
              <w:spacing w:after="20"/>
              <w:ind w:left="20"/>
              <w:jc w:val="both"/>
            </w:pPr>
            <w:r>
              <w:rPr>
                <w:rFonts w:ascii="Times New Roman"/>
                <w:b w:val="false"/>
                <w:i w:val="false"/>
                <w:color w:val="000000"/>
                <w:sz w:val="20"/>
              </w:rPr>
              <w:t>
8) Положительный контрольный образец (К+), инактивированный - 1 фл., 0,5 мл;</w:t>
            </w:r>
          </w:p>
          <w:p>
            <w:pPr>
              <w:spacing w:after="20"/>
              <w:ind w:left="20"/>
              <w:jc w:val="both"/>
            </w:pPr>
            <w:r>
              <w:rPr>
                <w:rFonts w:ascii="Times New Roman"/>
                <w:b w:val="false"/>
                <w:i w:val="false"/>
                <w:color w:val="000000"/>
                <w:sz w:val="20"/>
              </w:rPr>
              <w:t>
9) Отрицательный контрольный образец (К?), инактивированный – 1 фл. 1 мл;</w:t>
            </w:r>
          </w:p>
          <w:p>
            <w:pPr>
              <w:spacing w:after="20"/>
              <w:ind w:left="20"/>
              <w:jc w:val="both"/>
            </w:pPr>
            <w:r>
              <w:rPr>
                <w:rFonts w:ascii="Times New Roman"/>
                <w:b w:val="false"/>
                <w:i w:val="false"/>
                <w:color w:val="000000"/>
                <w:sz w:val="20"/>
              </w:rPr>
              <w:t>
10) 25-кратный концентрат фосфатно-солевого буферного раствора с твином (ФСБ-Т?25) – 1 фл., 28 мл;</w:t>
            </w:r>
          </w:p>
          <w:p>
            <w:pPr>
              <w:spacing w:after="20"/>
              <w:ind w:left="20"/>
              <w:jc w:val="both"/>
            </w:pPr>
            <w:r>
              <w:rPr>
                <w:rFonts w:ascii="Times New Roman"/>
                <w:b w:val="false"/>
                <w:i w:val="false"/>
                <w:color w:val="000000"/>
                <w:sz w:val="20"/>
              </w:rPr>
              <w:t>
11) Наконечники для пипеточных дозаторов 2-200 мкл</w:t>
            </w:r>
          </w:p>
          <w:p>
            <w:pPr>
              <w:spacing w:after="20"/>
              <w:ind w:left="20"/>
              <w:jc w:val="both"/>
            </w:pPr>
            <w:r>
              <w:rPr>
                <w:rFonts w:ascii="Times New Roman"/>
                <w:b w:val="false"/>
                <w:i w:val="false"/>
                <w:color w:val="000000"/>
                <w:sz w:val="20"/>
              </w:rPr>
              <w:t>
12)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выявления иммуноглобулинов класса A к Trichomonas vaginalis в сыворотке (плазме)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с иммобилизованным антигеном Trichomonas vaginalis, 1 шт</w:t>
            </w:r>
          </w:p>
          <w:p>
            <w:pPr>
              <w:spacing w:after="20"/>
              <w:ind w:left="20"/>
              <w:jc w:val="both"/>
            </w:pPr>
            <w:r>
              <w:rPr>
                <w:rFonts w:ascii="Times New Roman"/>
                <w:b w:val="false"/>
                <w:i w:val="false"/>
                <w:color w:val="000000"/>
                <w:sz w:val="20"/>
              </w:rPr>
              <w:t>
2) Конъюгат, лиофилизированный – 1 фл;</w:t>
            </w:r>
          </w:p>
          <w:p>
            <w:pPr>
              <w:spacing w:after="20"/>
              <w:ind w:left="20"/>
              <w:jc w:val="both"/>
            </w:pPr>
            <w:r>
              <w:rPr>
                <w:rFonts w:ascii="Times New Roman"/>
                <w:b w:val="false"/>
                <w:i w:val="false"/>
                <w:color w:val="000000"/>
                <w:sz w:val="20"/>
              </w:rPr>
              <w:t>
3) 25-кратный концентрат фосфатно-солевого буферного раствора с твином (ФСБ-Тх25) – 1 фл., 28 мл;</w:t>
            </w:r>
          </w:p>
          <w:p>
            <w:pPr>
              <w:spacing w:after="20"/>
              <w:ind w:left="20"/>
              <w:jc w:val="both"/>
            </w:pPr>
            <w:r>
              <w:rPr>
                <w:rFonts w:ascii="Times New Roman"/>
                <w:b w:val="false"/>
                <w:i w:val="false"/>
                <w:color w:val="000000"/>
                <w:sz w:val="20"/>
              </w:rPr>
              <w:t>
4) Раствор для предварительного разведения (РПР) – 1 фл., 3 мл</w:t>
            </w:r>
          </w:p>
          <w:p>
            <w:pPr>
              <w:spacing w:after="20"/>
              <w:ind w:left="20"/>
              <w:jc w:val="both"/>
            </w:pPr>
            <w:r>
              <w:rPr>
                <w:rFonts w:ascii="Times New Roman"/>
                <w:b w:val="false"/>
                <w:i w:val="false"/>
                <w:color w:val="000000"/>
                <w:sz w:val="20"/>
              </w:rPr>
              <w:t>
5) Раствор для разведения сывороток (РС) – 1 фл., 13 мл;</w:t>
            </w:r>
          </w:p>
          <w:p>
            <w:pPr>
              <w:spacing w:after="20"/>
              <w:ind w:left="20"/>
              <w:jc w:val="both"/>
            </w:pPr>
            <w:r>
              <w:rPr>
                <w:rFonts w:ascii="Times New Roman"/>
                <w:b w:val="false"/>
                <w:i w:val="false"/>
                <w:color w:val="000000"/>
                <w:sz w:val="20"/>
              </w:rPr>
              <w:t>
6) Раствор для разведения конъюгата (РК) – 1 фл., 13 мл;</w:t>
            </w:r>
          </w:p>
          <w:p>
            <w:pPr>
              <w:spacing w:after="20"/>
              <w:ind w:left="20"/>
              <w:jc w:val="both"/>
            </w:pPr>
            <w:r>
              <w:rPr>
                <w:rFonts w:ascii="Times New Roman"/>
                <w:b w:val="false"/>
                <w:i w:val="false"/>
                <w:color w:val="000000"/>
                <w:sz w:val="20"/>
              </w:rPr>
              <w:t>
7) Раствор тетраметилбензидина (ТМБ) – 1 фл., 13 мл;</w:t>
            </w:r>
          </w:p>
          <w:p>
            <w:pPr>
              <w:spacing w:after="20"/>
              <w:ind w:left="20"/>
              <w:jc w:val="both"/>
            </w:pPr>
            <w:r>
              <w:rPr>
                <w:rFonts w:ascii="Times New Roman"/>
                <w:b w:val="false"/>
                <w:i w:val="false"/>
                <w:color w:val="000000"/>
                <w:sz w:val="20"/>
              </w:rPr>
              <w:t>
8) Стоп-реагент – 1 фл., 12 мл. 9) Положительный контрольный образец (К+), инактивированный ? 1 фл., 0,5 мл;</w:t>
            </w:r>
          </w:p>
          <w:p>
            <w:pPr>
              <w:spacing w:after="20"/>
              <w:ind w:left="20"/>
              <w:jc w:val="both"/>
            </w:pPr>
            <w:r>
              <w:rPr>
                <w:rFonts w:ascii="Times New Roman"/>
                <w:b w:val="false"/>
                <w:i w:val="false"/>
                <w:color w:val="000000"/>
                <w:sz w:val="20"/>
              </w:rPr>
              <w:t>
10) Отрицательный контрольный образец (К-), инактивированный – 1 фл. 1 мл;</w:t>
            </w:r>
          </w:p>
          <w:p>
            <w:pPr>
              <w:spacing w:after="20"/>
              <w:ind w:left="20"/>
              <w:jc w:val="both"/>
            </w:pPr>
            <w:r>
              <w:rPr>
                <w:rFonts w:ascii="Times New Roman"/>
                <w:b w:val="false"/>
                <w:i w:val="false"/>
                <w:color w:val="000000"/>
                <w:sz w:val="20"/>
              </w:rPr>
              <w:t>
11) Наконечники для пипеточных дозаторов 2-200 мкл</w:t>
            </w:r>
          </w:p>
          <w:p>
            <w:pPr>
              <w:spacing w:after="20"/>
              <w:ind w:left="20"/>
              <w:jc w:val="both"/>
            </w:pPr>
            <w:r>
              <w:rPr>
                <w:rFonts w:ascii="Times New Roman"/>
                <w:b w:val="false"/>
                <w:i w:val="false"/>
                <w:color w:val="000000"/>
                <w:sz w:val="20"/>
              </w:rPr>
              <w:t>
12)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иммуноферментного выявления иммуноглобулинов класса G к вирусу простого герпеса 1 и 2 типов в сыворотке (плазме)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Положительный контроль (К+) (калибратор 3) 80ед/мл - содержащий специфические человеческие антитела, раствор готовый к использованию (2,0 мл)</w:t>
            </w:r>
          </w:p>
          <w:p>
            <w:pPr>
              <w:spacing w:after="20"/>
              <w:ind w:left="20"/>
              <w:jc w:val="both"/>
            </w:pPr>
            <w:r>
              <w:rPr>
                <w:rFonts w:ascii="Times New Roman"/>
                <w:b w:val="false"/>
                <w:i w:val="false"/>
                <w:color w:val="000000"/>
                <w:sz w:val="20"/>
              </w:rPr>
              <w:t>
2) Отрицательный контроль(К–) (калибратор1) 5ед/мл - не содержащий специфических человеческих антител, раствор готовый к использованию (2,0 мл)</w:t>
            </w:r>
          </w:p>
          <w:p>
            <w:pPr>
              <w:spacing w:after="20"/>
              <w:ind w:left="20"/>
              <w:jc w:val="both"/>
            </w:pPr>
            <w:r>
              <w:rPr>
                <w:rFonts w:ascii="Times New Roman"/>
                <w:b w:val="false"/>
                <w:i w:val="false"/>
                <w:color w:val="000000"/>
                <w:sz w:val="20"/>
              </w:rPr>
              <w:t>
3) CUT-OFF (калибратор 2), 20ед/мл раствор, содержащий специфические человеческие антитела в предельной концентрации, готовый к использованию (3,0 мл)</w:t>
            </w:r>
          </w:p>
          <w:p>
            <w:pPr>
              <w:spacing w:after="20"/>
              <w:ind w:left="20"/>
              <w:jc w:val="both"/>
            </w:pPr>
            <w:r>
              <w:rPr>
                <w:rFonts w:ascii="Times New Roman"/>
                <w:b w:val="false"/>
                <w:i w:val="false"/>
                <w:color w:val="000000"/>
                <w:sz w:val="20"/>
              </w:rPr>
              <w:t>
4) Калибратор 4 (160 ед/мл) содержащий специфические человеческие антитела, готовый к использованию раствор (2,0 мл)</w:t>
            </w:r>
          </w:p>
          <w:p>
            <w:pPr>
              <w:spacing w:after="20"/>
              <w:ind w:left="20"/>
              <w:jc w:val="both"/>
            </w:pPr>
            <w:r>
              <w:rPr>
                <w:rFonts w:ascii="Times New Roman"/>
                <w:b w:val="false"/>
                <w:i w:val="false"/>
                <w:color w:val="000000"/>
                <w:sz w:val="20"/>
              </w:rPr>
              <w:t>
5) Конъюгат - раствор, содержащий меченный пероксидазой животный иммуноглобулин к IgG человека, готовый к использованию (15 мл) 6) Разбавитель образца 2- Готовый к использованию буфер со стабилизаторами белка (105 мл)</w:t>
            </w:r>
          </w:p>
          <w:p>
            <w:pPr>
              <w:spacing w:after="20"/>
              <w:ind w:left="20"/>
              <w:jc w:val="both"/>
            </w:pPr>
            <w:r>
              <w:rPr>
                <w:rFonts w:ascii="Times New Roman"/>
                <w:b w:val="false"/>
                <w:i w:val="false"/>
                <w:color w:val="000000"/>
                <w:sz w:val="20"/>
              </w:rPr>
              <w:t>
7) Реагент TMB-Complete 2- Готовый к использованию раствор хромогенного субстрата, содержащий TMB/H2O2 (15 мл)</w:t>
            </w:r>
          </w:p>
          <w:p>
            <w:pPr>
              <w:spacing w:after="20"/>
              <w:ind w:left="20"/>
              <w:jc w:val="both"/>
            </w:pPr>
            <w:r>
              <w:rPr>
                <w:rFonts w:ascii="Times New Roman"/>
                <w:b w:val="false"/>
                <w:i w:val="false"/>
                <w:color w:val="000000"/>
                <w:sz w:val="20"/>
              </w:rPr>
              <w:t>
8) Промывочный раствор- 20? концентрированный буфер (75 мл)</w:t>
            </w:r>
          </w:p>
          <w:p>
            <w:pPr>
              <w:spacing w:after="20"/>
              <w:ind w:left="20"/>
              <w:jc w:val="both"/>
            </w:pPr>
            <w:r>
              <w:rPr>
                <w:rFonts w:ascii="Times New Roman"/>
                <w:b w:val="false"/>
                <w:i w:val="false"/>
                <w:color w:val="000000"/>
                <w:sz w:val="20"/>
              </w:rPr>
              <w:t>
9) Cтоп-реагент – 1М раствор серной кислоты, готовый к использованию (15 мл)</w:t>
            </w:r>
          </w:p>
          <w:p>
            <w:pPr>
              <w:spacing w:after="20"/>
              <w:ind w:left="20"/>
              <w:jc w:val="both"/>
            </w:pPr>
            <w:r>
              <w:rPr>
                <w:rFonts w:ascii="Times New Roman"/>
                <w:b w:val="false"/>
                <w:i w:val="false"/>
                <w:color w:val="000000"/>
                <w:sz w:val="20"/>
              </w:rPr>
              <w:t>
10) Планшет, покрытый антигеном, 12 x 8 лунок в пакете с осушителем, готовый к использованию</w:t>
            </w:r>
          </w:p>
          <w:p>
            <w:pPr>
              <w:spacing w:after="20"/>
              <w:ind w:left="20"/>
              <w:jc w:val="both"/>
            </w:pPr>
            <w:r>
              <w:rPr>
                <w:rFonts w:ascii="Times New Roman"/>
                <w:b w:val="false"/>
                <w:i w:val="false"/>
                <w:color w:val="000000"/>
                <w:sz w:val="20"/>
              </w:rPr>
              <w:t>
11) Наконечники для пипеточных дозаторов 2-200 мкл</w:t>
            </w:r>
          </w:p>
          <w:p>
            <w:pPr>
              <w:spacing w:after="20"/>
              <w:ind w:left="20"/>
              <w:jc w:val="both"/>
            </w:pPr>
            <w:r>
              <w:rPr>
                <w:rFonts w:ascii="Times New Roman"/>
                <w:b w:val="false"/>
                <w:i w:val="false"/>
                <w:color w:val="000000"/>
                <w:sz w:val="20"/>
              </w:rPr>
              <w:t>
12)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выявления иммуноглобулинов класса M к вирусу простого герпеса 1и 2 типов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покрытый антигеном, 12 x 8 лунок в пакете с осушителем, готов к использованию</w:t>
            </w:r>
          </w:p>
          <w:p>
            <w:pPr>
              <w:spacing w:after="20"/>
              <w:ind w:left="20"/>
              <w:jc w:val="both"/>
            </w:pPr>
            <w:r>
              <w:rPr>
                <w:rFonts w:ascii="Times New Roman"/>
                <w:b w:val="false"/>
                <w:i w:val="false"/>
                <w:color w:val="000000"/>
                <w:sz w:val="20"/>
              </w:rPr>
              <w:t>
2) Положительный контроль- раствор, содержащий специфические человеческие антитела, готовый к использованию (2 мл)</w:t>
            </w:r>
          </w:p>
          <w:p>
            <w:pPr>
              <w:spacing w:after="20"/>
              <w:ind w:left="20"/>
              <w:jc w:val="both"/>
            </w:pPr>
            <w:r>
              <w:rPr>
                <w:rFonts w:ascii="Times New Roman"/>
                <w:b w:val="false"/>
                <w:i w:val="false"/>
                <w:color w:val="000000"/>
                <w:sz w:val="20"/>
              </w:rPr>
              <w:t>
3) Отрицательный контроль- раствор, не содержащий специфических человеческих антител, готовый к использованию (2 мл)</w:t>
            </w:r>
          </w:p>
          <w:p>
            <w:pPr>
              <w:spacing w:after="20"/>
              <w:ind w:left="20"/>
              <w:jc w:val="both"/>
            </w:pPr>
            <w:r>
              <w:rPr>
                <w:rFonts w:ascii="Times New Roman"/>
                <w:b w:val="false"/>
                <w:i w:val="false"/>
                <w:color w:val="000000"/>
                <w:sz w:val="20"/>
              </w:rPr>
              <w:t>
4) CUT-OFF- раствор, содержащий специфические человеческие антитела в предельной концентрации, готовый к использованию (3 мл)</w:t>
            </w:r>
          </w:p>
          <w:p>
            <w:pPr>
              <w:spacing w:after="20"/>
              <w:ind w:left="20"/>
              <w:jc w:val="both"/>
            </w:pPr>
            <w:r>
              <w:rPr>
                <w:rFonts w:ascii="Times New Roman"/>
                <w:b w:val="false"/>
                <w:i w:val="false"/>
                <w:color w:val="000000"/>
                <w:sz w:val="20"/>
              </w:rPr>
              <w:t>
5) Конъюгат- раствор, содержащий меченный пероксидазой животный иммуноглобулин к IgM человека, готовый к использованию (15 мл)</w:t>
            </w:r>
          </w:p>
          <w:p>
            <w:pPr>
              <w:spacing w:after="20"/>
              <w:ind w:left="20"/>
              <w:jc w:val="both"/>
            </w:pPr>
            <w:r>
              <w:rPr>
                <w:rFonts w:ascii="Times New Roman"/>
                <w:b w:val="false"/>
                <w:i w:val="false"/>
                <w:color w:val="000000"/>
                <w:sz w:val="20"/>
              </w:rPr>
              <w:t>
6) Разбавитель образца 2- Буфер со стабилизаторами белка и сорбентом IgG/RF, готовый к использованию (105 мл)</w:t>
            </w:r>
          </w:p>
          <w:p>
            <w:pPr>
              <w:spacing w:after="20"/>
              <w:ind w:left="20"/>
              <w:jc w:val="both"/>
            </w:pPr>
            <w:r>
              <w:rPr>
                <w:rFonts w:ascii="Times New Roman"/>
                <w:b w:val="false"/>
                <w:i w:val="false"/>
                <w:color w:val="000000"/>
                <w:sz w:val="20"/>
              </w:rPr>
              <w:t>
7) Реагент TMB-Complete 2 - Раствор хромогенного субстрата, содержащий TMB / H2O2, готовый к использованию (15 мл)</w:t>
            </w:r>
          </w:p>
          <w:p>
            <w:pPr>
              <w:spacing w:after="20"/>
              <w:ind w:left="20"/>
              <w:jc w:val="both"/>
            </w:pPr>
            <w:r>
              <w:rPr>
                <w:rFonts w:ascii="Times New Roman"/>
                <w:b w:val="false"/>
                <w:i w:val="false"/>
                <w:color w:val="000000"/>
                <w:sz w:val="20"/>
              </w:rPr>
              <w:t>
8) Промывочный раствор -20 х концентрированный буфер (75 мл)</w:t>
            </w:r>
          </w:p>
          <w:p>
            <w:pPr>
              <w:spacing w:after="20"/>
              <w:ind w:left="20"/>
              <w:jc w:val="both"/>
            </w:pPr>
            <w:r>
              <w:rPr>
                <w:rFonts w:ascii="Times New Roman"/>
                <w:b w:val="false"/>
                <w:i w:val="false"/>
                <w:color w:val="000000"/>
                <w:sz w:val="20"/>
              </w:rPr>
              <w:t>
9) Стоп-реагент - Кислотный раствор, готовый к использованию (15 мл)</w:t>
            </w:r>
          </w:p>
          <w:p>
            <w:pPr>
              <w:spacing w:after="20"/>
              <w:ind w:left="20"/>
              <w:jc w:val="both"/>
            </w:pPr>
            <w:r>
              <w:rPr>
                <w:rFonts w:ascii="Times New Roman"/>
                <w:b w:val="false"/>
                <w:i w:val="false"/>
                <w:color w:val="000000"/>
                <w:sz w:val="20"/>
              </w:rPr>
              <w:t>
10) Наконечники для пипеточных дозаторов 2-200 мкл</w:t>
            </w:r>
          </w:p>
          <w:p>
            <w:pPr>
              <w:spacing w:after="20"/>
              <w:ind w:left="20"/>
              <w:jc w:val="both"/>
            </w:pPr>
            <w:r>
              <w:rPr>
                <w:rFonts w:ascii="Times New Roman"/>
                <w:b w:val="false"/>
                <w:i w:val="false"/>
                <w:color w:val="000000"/>
                <w:sz w:val="20"/>
              </w:rPr>
              <w:t>
11)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выявления иммуноглобулинов классов А, М, G к антигенам лямблий в сыворотке (плазме)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(12 восьмилуночных стрипов) с иммобилизованными на внутренней поверхности лунок антигенами лямблий, готовый для использования</w:t>
            </w:r>
          </w:p>
          <w:p>
            <w:pPr>
              <w:spacing w:after="20"/>
              <w:ind w:left="20"/>
              <w:jc w:val="both"/>
            </w:pPr>
            <w:r>
              <w:rPr>
                <w:rFonts w:ascii="Times New Roman"/>
                <w:b w:val="false"/>
                <w:i w:val="false"/>
                <w:color w:val="000000"/>
                <w:sz w:val="20"/>
              </w:rPr>
              <w:t>
2) Положительный контрольный образец (К+) на основе инактивированной сыворотки крови человека, содержащий IgА, IgМ, IgG к антигенам лямблий, готовый для использования (1,5 мл)</w:t>
            </w:r>
          </w:p>
          <w:p>
            <w:pPr>
              <w:spacing w:after="20"/>
              <w:ind w:left="20"/>
              <w:jc w:val="both"/>
            </w:pPr>
            <w:r>
              <w:rPr>
                <w:rFonts w:ascii="Times New Roman"/>
                <w:b w:val="false"/>
                <w:i w:val="false"/>
                <w:color w:val="000000"/>
                <w:sz w:val="20"/>
              </w:rPr>
              <w:t>
3) Отрицательный контрольный образец (К–) на основе инактивированной сыворотки крови человека, не содержащий IgА, IgМ, IgG к антигенам лямблий, готовый для использования (2,5 мл)</w:t>
            </w:r>
          </w:p>
          <w:p>
            <w:pPr>
              <w:spacing w:after="20"/>
              <w:ind w:left="20"/>
              <w:jc w:val="both"/>
            </w:pPr>
            <w:r>
              <w:rPr>
                <w:rFonts w:ascii="Times New Roman"/>
                <w:b w:val="false"/>
                <w:i w:val="false"/>
                <w:color w:val="000000"/>
                <w:sz w:val="20"/>
              </w:rPr>
              <w:t>
4) Конъюгат моноклональных антител к IgA, IgM, IgG человека с пероксидазой хрена, готовый для использования (13,0 мл)</w:t>
            </w:r>
          </w:p>
          <w:p>
            <w:pPr>
              <w:spacing w:after="20"/>
              <w:ind w:left="20"/>
              <w:jc w:val="both"/>
            </w:pPr>
            <w:r>
              <w:rPr>
                <w:rFonts w:ascii="Times New Roman"/>
                <w:b w:val="false"/>
                <w:i w:val="false"/>
                <w:color w:val="000000"/>
                <w:sz w:val="20"/>
              </w:rPr>
              <w:t>
5) Раствор для предварительного разведения сывороток (РПРС) (10,0 мл)</w:t>
            </w:r>
          </w:p>
          <w:p>
            <w:pPr>
              <w:spacing w:after="20"/>
              <w:ind w:left="20"/>
              <w:jc w:val="both"/>
            </w:pPr>
            <w:r>
              <w:rPr>
                <w:rFonts w:ascii="Times New Roman"/>
                <w:b w:val="false"/>
                <w:i w:val="false"/>
                <w:color w:val="000000"/>
                <w:sz w:val="20"/>
              </w:rPr>
              <w:t>
6) Раствор для разведения сывороток (РРС), готовый для использования, (12,0 мл)</w:t>
            </w:r>
          </w:p>
          <w:p>
            <w:pPr>
              <w:spacing w:after="20"/>
              <w:ind w:left="20"/>
              <w:jc w:val="both"/>
            </w:pPr>
            <w:r>
              <w:rPr>
                <w:rFonts w:ascii="Times New Roman"/>
                <w:b w:val="false"/>
                <w:i w:val="false"/>
                <w:color w:val="000000"/>
                <w:sz w:val="20"/>
              </w:rPr>
              <w:t>
7) Концентрат фосфатно-солевого буферного раствора с твином (ФСБ-Тх25), (28,0 мл)</w:t>
            </w:r>
          </w:p>
          <w:p>
            <w:pPr>
              <w:spacing w:after="20"/>
              <w:ind w:left="20"/>
              <w:jc w:val="both"/>
            </w:pPr>
            <w:r>
              <w:rPr>
                <w:rFonts w:ascii="Times New Roman"/>
                <w:b w:val="false"/>
                <w:i w:val="false"/>
                <w:color w:val="000000"/>
                <w:sz w:val="20"/>
              </w:rPr>
              <w:t>
8) Раствор тетраметилбензидина, (ТМБ), готов к использованию (13,0 мл)</w:t>
            </w:r>
          </w:p>
          <w:p>
            <w:pPr>
              <w:spacing w:after="20"/>
              <w:ind w:left="20"/>
              <w:jc w:val="both"/>
            </w:pPr>
            <w:r>
              <w:rPr>
                <w:rFonts w:ascii="Times New Roman"/>
                <w:b w:val="false"/>
                <w:i w:val="false"/>
                <w:color w:val="000000"/>
                <w:sz w:val="20"/>
              </w:rPr>
              <w:t>
9) Раствор тетраметилбензидина, (ТМБ), готов к использованию (13,0 мл)</w:t>
            </w:r>
          </w:p>
          <w:p>
            <w:pPr>
              <w:spacing w:after="20"/>
              <w:ind w:left="20"/>
              <w:jc w:val="both"/>
            </w:pPr>
            <w:r>
              <w:rPr>
                <w:rFonts w:ascii="Times New Roman"/>
                <w:b w:val="false"/>
                <w:i w:val="false"/>
                <w:color w:val="000000"/>
                <w:sz w:val="20"/>
              </w:rPr>
              <w:t>
10) Бумага для заклеивания планшета</w:t>
            </w:r>
          </w:p>
          <w:p>
            <w:pPr>
              <w:spacing w:after="20"/>
              <w:ind w:left="20"/>
              <w:jc w:val="both"/>
            </w:pPr>
            <w:r>
              <w:rPr>
                <w:rFonts w:ascii="Times New Roman"/>
                <w:b w:val="false"/>
                <w:i w:val="false"/>
                <w:color w:val="000000"/>
                <w:sz w:val="20"/>
              </w:rPr>
              <w:t>
11) Инструкция по применению</w:t>
            </w:r>
          </w:p>
          <w:p>
            <w:pPr>
              <w:spacing w:after="20"/>
              <w:ind w:left="20"/>
              <w:jc w:val="both"/>
            </w:pPr>
            <w:r>
              <w:rPr>
                <w:rFonts w:ascii="Times New Roman"/>
                <w:b w:val="false"/>
                <w:i w:val="false"/>
                <w:color w:val="000000"/>
                <w:sz w:val="20"/>
              </w:rPr>
              <w:t>
12) Наконечники для пипеточных дозаторов 2-200 мкл</w:t>
            </w:r>
          </w:p>
          <w:p>
            <w:pPr>
              <w:spacing w:after="20"/>
              <w:ind w:left="20"/>
              <w:jc w:val="both"/>
            </w:pPr>
            <w:r>
              <w:rPr>
                <w:rFonts w:ascii="Times New Roman"/>
                <w:b w:val="false"/>
                <w:i w:val="false"/>
                <w:color w:val="000000"/>
                <w:sz w:val="20"/>
              </w:rPr>
              <w:t>
13)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выявления иммуноглобулинов класса G к антигенам Ascaris lumbricoides в сыворотке (плазме)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(12 восьмилуночных стрипов) с иммобилизованными на внутренней поверхности лунок антигенами Ascaris lumbricoides, готовый для использования</w:t>
            </w:r>
          </w:p>
          <w:p>
            <w:pPr>
              <w:spacing w:after="20"/>
              <w:ind w:left="20"/>
              <w:jc w:val="both"/>
            </w:pPr>
            <w:r>
              <w:rPr>
                <w:rFonts w:ascii="Times New Roman"/>
                <w:b w:val="false"/>
                <w:i w:val="false"/>
                <w:color w:val="000000"/>
                <w:sz w:val="20"/>
              </w:rPr>
              <w:t>
2) Конъюгат моноклональных антител к IgG человека с пероксидазой хрена, готовый для использования (13,0 мл)</w:t>
            </w:r>
          </w:p>
          <w:p>
            <w:pPr>
              <w:spacing w:after="20"/>
              <w:ind w:left="20"/>
              <w:jc w:val="both"/>
            </w:pPr>
            <w:r>
              <w:rPr>
                <w:rFonts w:ascii="Times New Roman"/>
                <w:b w:val="false"/>
                <w:i w:val="false"/>
                <w:color w:val="000000"/>
                <w:sz w:val="20"/>
              </w:rPr>
              <w:t>
3) Раствор для предварительного разведения сывороток (РПРС) (10,0 мл)</w:t>
            </w:r>
          </w:p>
          <w:p>
            <w:pPr>
              <w:spacing w:after="20"/>
              <w:ind w:left="20"/>
              <w:jc w:val="both"/>
            </w:pPr>
            <w:r>
              <w:rPr>
                <w:rFonts w:ascii="Times New Roman"/>
                <w:b w:val="false"/>
                <w:i w:val="false"/>
                <w:color w:val="000000"/>
                <w:sz w:val="20"/>
              </w:rPr>
              <w:t>
4) Раствор для разведения сывороток (РРС), готовый для использования, (12,0 мл)</w:t>
            </w:r>
          </w:p>
          <w:p>
            <w:pPr>
              <w:spacing w:after="20"/>
              <w:ind w:left="20"/>
              <w:jc w:val="both"/>
            </w:pPr>
            <w:r>
              <w:rPr>
                <w:rFonts w:ascii="Times New Roman"/>
                <w:b w:val="false"/>
                <w:i w:val="false"/>
                <w:color w:val="000000"/>
                <w:sz w:val="20"/>
              </w:rPr>
              <w:t>
5) 25-кратный концентрат фосфатно-солевого буферного раствора с твином (ФСБ-Т?25), (28,0 мл)</w:t>
            </w:r>
          </w:p>
          <w:p>
            <w:pPr>
              <w:spacing w:after="20"/>
              <w:ind w:left="20"/>
              <w:jc w:val="both"/>
            </w:pPr>
            <w:r>
              <w:rPr>
                <w:rFonts w:ascii="Times New Roman"/>
                <w:b w:val="false"/>
                <w:i w:val="false"/>
                <w:color w:val="000000"/>
                <w:sz w:val="20"/>
              </w:rPr>
              <w:t>
6) Раствор тетраметилбензидина, (ТМБ), готов к использованию (13,0 мл)</w:t>
            </w:r>
          </w:p>
          <w:p>
            <w:pPr>
              <w:spacing w:after="20"/>
              <w:ind w:left="20"/>
              <w:jc w:val="both"/>
            </w:pPr>
            <w:r>
              <w:rPr>
                <w:rFonts w:ascii="Times New Roman"/>
                <w:b w:val="false"/>
                <w:i w:val="false"/>
                <w:color w:val="000000"/>
                <w:sz w:val="20"/>
              </w:rPr>
              <w:t>
7) Положительный контрольный образец (К+) на основе инактивированной сыворотки крови человека, содержащий иммуноглобулины класса G к антигенам Ascaris lumbricoides, готовый для использования (1,5 мл)</w:t>
            </w:r>
          </w:p>
          <w:p>
            <w:pPr>
              <w:spacing w:after="20"/>
              <w:ind w:left="20"/>
              <w:jc w:val="both"/>
            </w:pPr>
            <w:r>
              <w:rPr>
                <w:rFonts w:ascii="Times New Roman"/>
                <w:b w:val="false"/>
                <w:i w:val="false"/>
                <w:color w:val="000000"/>
                <w:sz w:val="20"/>
              </w:rPr>
              <w:t>
8) Отрицательный контрольный образец (К-) на основе инактивированной сыворотки крови человека, не содержащий иммуноглобулины класса G к антигенам Ascaris lumbricoides, готовый для использования (2,5 мл)</w:t>
            </w:r>
          </w:p>
          <w:p>
            <w:pPr>
              <w:spacing w:after="20"/>
              <w:ind w:left="20"/>
              <w:jc w:val="both"/>
            </w:pPr>
            <w:r>
              <w:rPr>
                <w:rFonts w:ascii="Times New Roman"/>
                <w:b w:val="false"/>
                <w:i w:val="false"/>
                <w:color w:val="000000"/>
                <w:sz w:val="20"/>
              </w:rPr>
              <w:t>
9) Стоп-реагент , готов к использованию, (12,0 мл)</w:t>
            </w:r>
          </w:p>
          <w:p>
            <w:pPr>
              <w:spacing w:after="20"/>
              <w:ind w:left="20"/>
              <w:jc w:val="both"/>
            </w:pPr>
            <w:r>
              <w:rPr>
                <w:rFonts w:ascii="Times New Roman"/>
                <w:b w:val="false"/>
                <w:i w:val="false"/>
                <w:color w:val="000000"/>
                <w:sz w:val="20"/>
              </w:rPr>
              <w:t>
10) Наконечники для пипеточных дозаторов 2-200 мкл</w:t>
            </w:r>
          </w:p>
          <w:p>
            <w:pPr>
              <w:spacing w:after="20"/>
              <w:ind w:left="20"/>
              <w:jc w:val="both"/>
            </w:pPr>
            <w:r>
              <w:rPr>
                <w:rFonts w:ascii="Times New Roman"/>
                <w:b w:val="false"/>
                <w:i w:val="false"/>
                <w:color w:val="000000"/>
                <w:sz w:val="20"/>
              </w:rPr>
              <w:t>
11)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иммуноферментного выявления иммуноглобулинов класса G к капсидному антигену VCA вируса Эпштейна-Барр в сыворотке (плазме)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(12 x 8 лунок) с иммобилизованными на внутренней поверхности лунок рекомбинантными антигенами VCA ВЭБ, готовый для использования</w:t>
            </w:r>
          </w:p>
          <w:p>
            <w:pPr>
              <w:spacing w:after="20"/>
              <w:ind w:left="20"/>
              <w:jc w:val="both"/>
            </w:pPr>
            <w:r>
              <w:rPr>
                <w:rFonts w:ascii="Times New Roman"/>
                <w:b w:val="false"/>
                <w:i w:val="false"/>
                <w:color w:val="000000"/>
                <w:sz w:val="20"/>
              </w:rPr>
              <w:t>
2) Отрицательный контроль (К–) (калибратор1) 5ед/мл - не содержащий специфических человеческих антител, раствор готовый к использованию (2,0 мл)</w:t>
            </w:r>
          </w:p>
          <w:p>
            <w:pPr>
              <w:spacing w:after="20"/>
              <w:ind w:left="20"/>
              <w:jc w:val="both"/>
            </w:pPr>
            <w:r>
              <w:rPr>
                <w:rFonts w:ascii="Times New Roman"/>
                <w:b w:val="false"/>
                <w:i w:val="false"/>
                <w:color w:val="000000"/>
                <w:sz w:val="20"/>
              </w:rPr>
              <w:t>
3) CUT-OFF (калибратор 2), 20ед/мл раствор, содержащий специфические человеческие антитела в предельной концентрации, готовый к использованию (3 мл)</w:t>
            </w:r>
          </w:p>
          <w:p>
            <w:pPr>
              <w:spacing w:after="20"/>
              <w:ind w:left="20"/>
              <w:jc w:val="both"/>
            </w:pPr>
            <w:r>
              <w:rPr>
                <w:rFonts w:ascii="Times New Roman"/>
                <w:b w:val="false"/>
                <w:i w:val="false"/>
                <w:color w:val="000000"/>
                <w:sz w:val="20"/>
              </w:rPr>
              <w:t>
4) Положительный контроль (К+) (калибратор 3) 80ед/мл - содержащий специфические человеческие антитела, раствор готовый к использованию (2 мл)</w:t>
            </w:r>
          </w:p>
          <w:p>
            <w:pPr>
              <w:spacing w:after="20"/>
              <w:ind w:left="20"/>
              <w:jc w:val="both"/>
            </w:pPr>
            <w:r>
              <w:rPr>
                <w:rFonts w:ascii="Times New Roman"/>
                <w:b w:val="false"/>
                <w:i w:val="false"/>
                <w:color w:val="000000"/>
                <w:sz w:val="20"/>
              </w:rPr>
              <w:t>
5) Калибратор 4 (320 ед / мл) содержащий специфические человеческие антитела, готовый к использованию раствор (2 мл)</w:t>
            </w:r>
          </w:p>
          <w:p>
            <w:pPr>
              <w:spacing w:after="20"/>
              <w:ind w:left="20"/>
              <w:jc w:val="both"/>
            </w:pPr>
            <w:r>
              <w:rPr>
                <w:rFonts w:ascii="Times New Roman"/>
                <w:b w:val="false"/>
                <w:i w:val="false"/>
                <w:color w:val="000000"/>
                <w:sz w:val="20"/>
              </w:rPr>
              <w:t>
6) Конъюгат - раствор, содержащий меченный пероксидазой животный иммуноглобулин к IgG человека, готовый к использованию (15 мл)</w:t>
            </w:r>
          </w:p>
          <w:p>
            <w:pPr>
              <w:spacing w:after="20"/>
              <w:ind w:left="20"/>
              <w:jc w:val="both"/>
            </w:pPr>
            <w:r>
              <w:rPr>
                <w:rFonts w:ascii="Times New Roman"/>
                <w:b w:val="false"/>
                <w:i w:val="false"/>
                <w:color w:val="000000"/>
                <w:sz w:val="20"/>
              </w:rPr>
              <w:t>
7) Разбавитель образца 2 - Буфер со стабилизаторами протеина, готовый к использованию (105 мл)</w:t>
            </w:r>
          </w:p>
          <w:p>
            <w:pPr>
              <w:spacing w:after="20"/>
              <w:ind w:left="20"/>
              <w:jc w:val="both"/>
            </w:pPr>
            <w:r>
              <w:rPr>
                <w:rFonts w:ascii="Times New Roman"/>
                <w:b w:val="false"/>
                <w:i w:val="false"/>
                <w:color w:val="000000"/>
                <w:sz w:val="20"/>
              </w:rPr>
              <w:t>
8) Реагент ТМБ-Complete 2 Раствор хромогенного субстрата, содержащий TMB / H2O2, готовый к использованию (15 мл)</w:t>
            </w:r>
          </w:p>
          <w:p>
            <w:pPr>
              <w:spacing w:after="20"/>
              <w:ind w:left="20"/>
              <w:jc w:val="both"/>
            </w:pPr>
            <w:r>
              <w:rPr>
                <w:rFonts w:ascii="Times New Roman"/>
                <w:b w:val="false"/>
                <w:i w:val="false"/>
                <w:color w:val="000000"/>
                <w:sz w:val="20"/>
              </w:rPr>
              <w:t>
9) 20х концентрированный буфер-промывочный раствор (75 мл)</w:t>
            </w:r>
          </w:p>
          <w:p>
            <w:pPr>
              <w:spacing w:after="20"/>
              <w:ind w:left="20"/>
              <w:jc w:val="both"/>
            </w:pPr>
            <w:r>
              <w:rPr>
                <w:rFonts w:ascii="Times New Roman"/>
                <w:b w:val="false"/>
                <w:i w:val="false"/>
                <w:color w:val="000000"/>
                <w:sz w:val="20"/>
              </w:rPr>
              <w:t>
10) Стоп-реагент 1М раствор серной кислоты, готовый к использованию (15 мл)</w:t>
            </w:r>
          </w:p>
          <w:p>
            <w:pPr>
              <w:spacing w:after="20"/>
              <w:ind w:left="20"/>
              <w:jc w:val="both"/>
            </w:pPr>
            <w:r>
              <w:rPr>
                <w:rFonts w:ascii="Times New Roman"/>
                <w:b w:val="false"/>
                <w:i w:val="false"/>
                <w:color w:val="000000"/>
                <w:sz w:val="20"/>
              </w:rPr>
              <w:t>
11) Наконечники для пипеточных дозаторов 2-200 мкл</w:t>
            </w:r>
          </w:p>
          <w:p>
            <w:pPr>
              <w:spacing w:after="20"/>
              <w:ind w:left="20"/>
              <w:jc w:val="both"/>
            </w:pPr>
            <w:r>
              <w:rPr>
                <w:rFonts w:ascii="Times New Roman"/>
                <w:b w:val="false"/>
                <w:i w:val="false"/>
                <w:color w:val="000000"/>
                <w:sz w:val="20"/>
              </w:rPr>
              <w:t>
12)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выявления иммуноглобулинов класса G к Mycoplasma hominis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с иммобилизованным рекомбинантным антигеном р120 Mycoplasma hominis, 1 шт</w:t>
            </w:r>
          </w:p>
          <w:p>
            <w:pPr>
              <w:spacing w:after="20"/>
              <w:ind w:left="20"/>
              <w:jc w:val="both"/>
            </w:pPr>
            <w:r>
              <w:rPr>
                <w:rFonts w:ascii="Times New Roman"/>
                <w:b w:val="false"/>
                <w:i w:val="false"/>
                <w:color w:val="000000"/>
                <w:sz w:val="20"/>
              </w:rPr>
              <w:t>
2) Отрицательный контрольный образец (К–), инактивированный – на основе инактивированной сыворотки крови человека, не содержащий иммуноглобулины класса G к Mycoplasma hominis (1 мл), 1 флакон</w:t>
            </w:r>
          </w:p>
          <w:p>
            <w:pPr>
              <w:spacing w:after="20"/>
              <w:ind w:left="20"/>
              <w:jc w:val="both"/>
            </w:pPr>
            <w:r>
              <w:rPr>
                <w:rFonts w:ascii="Times New Roman"/>
                <w:b w:val="false"/>
                <w:i w:val="false"/>
                <w:color w:val="000000"/>
                <w:sz w:val="20"/>
              </w:rPr>
              <w:t>
3) Конъюгат, концентрат – антитела к IgG человека, меченные пероксидазой хрена (1,5 мл), 1 флакон</w:t>
            </w:r>
          </w:p>
          <w:p>
            <w:pPr>
              <w:spacing w:after="20"/>
              <w:ind w:left="20"/>
              <w:jc w:val="both"/>
            </w:pPr>
            <w:r>
              <w:rPr>
                <w:rFonts w:ascii="Times New Roman"/>
                <w:b w:val="false"/>
                <w:i w:val="false"/>
                <w:color w:val="000000"/>
                <w:sz w:val="20"/>
              </w:rPr>
              <w:t>
4) Раствор для разведения конъюгата (РК) (13 мл), 1 флакон</w:t>
            </w:r>
          </w:p>
          <w:p>
            <w:pPr>
              <w:spacing w:after="20"/>
              <w:ind w:left="20"/>
              <w:jc w:val="both"/>
            </w:pPr>
            <w:r>
              <w:rPr>
                <w:rFonts w:ascii="Times New Roman"/>
                <w:b w:val="false"/>
                <w:i w:val="false"/>
                <w:color w:val="000000"/>
                <w:sz w:val="20"/>
              </w:rPr>
              <w:t>
5) Разводящий буфер для сывороток (РБС) (13 мл), 1 флакон</w:t>
            </w:r>
          </w:p>
          <w:p>
            <w:pPr>
              <w:spacing w:after="20"/>
              <w:ind w:left="20"/>
              <w:jc w:val="both"/>
            </w:pPr>
            <w:r>
              <w:rPr>
                <w:rFonts w:ascii="Times New Roman"/>
                <w:b w:val="false"/>
                <w:i w:val="false"/>
                <w:color w:val="000000"/>
                <w:sz w:val="20"/>
              </w:rPr>
              <w:t>
6) 25-кратный концентрат фосфатно-солевого буферного раствора с твином (ФСБ-Т?25) (28 мл), 1 флакон</w:t>
            </w:r>
          </w:p>
          <w:p>
            <w:pPr>
              <w:spacing w:after="20"/>
              <w:ind w:left="20"/>
              <w:jc w:val="both"/>
            </w:pPr>
            <w:r>
              <w:rPr>
                <w:rFonts w:ascii="Times New Roman"/>
                <w:b w:val="false"/>
                <w:i w:val="false"/>
                <w:color w:val="000000"/>
                <w:sz w:val="20"/>
              </w:rPr>
              <w:t>
7) Раствор тетраметилбензидина (ТМБ) (13 мл), 1 флакон</w:t>
            </w:r>
          </w:p>
          <w:p>
            <w:pPr>
              <w:spacing w:after="20"/>
              <w:ind w:left="20"/>
              <w:jc w:val="both"/>
            </w:pPr>
            <w:r>
              <w:rPr>
                <w:rFonts w:ascii="Times New Roman"/>
                <w:b w:val="false"/>
                <w:i w:val="false"/>
                <w:color w:val="000000"/>
                <w:sz w:val="20"/>
              </w:rPr>
              <w:t>
8) Стоп-реагент (12 мл), 1 флакон</w:t>
            </w:r>
          </w:p>
          <w:p>
            <w:pPr>
              <w:spacing w:after="20"/>
              <w:ind w:left="20"/>
              <w:jc w:val="both"/>
            </w:pPr>
            <w:r>
              <w:rPr>
                <w:rFonts w:ascii="Times New Roman"/>
                <w:b w:val="false"/>
                <w:i w:val="false"/>
                <w:color w:val="000000"/>
                <w:sz w:val="20"/>
              </w:rPr>
              <w:t>
9) Положительный контрольный образец (К+), инактивированный – на основе инактивированной сыворотки крови человека, содержащий иммуноглобулины класса G к Mycoplasma hominis (0,5 мл), 1 флакон</w:t>
            </w:r>
          </w:p>
          <w:p>
            <w:pPr>
              <w:spacing w:after="20"/>
              <w:ind w:left="20"/>
              <w:jc w:val="both"/>
            </w:pPr>
            <w:r>
              <w:rPr>
                <w:rFonts w:ascii="Times New Roman"/>
                <w:b w:val="false"/>
                <w:i w:val="false"/>
                <w:color w:val="000000"/>
                <w:sz w:val="20"/>
              </w:rPr>
              <w:t>
10) Наконечники для пипеточных дозаторов 2-200 мкл</w:t>
            </w:r>
          </w:p>
          <w:p>
            <w:pPr>
              <w:spacing w:after="20"/>
              <w:ind w:left="20"/>
              <w:jc w:val="both"/>
            </w:pPr>
            <w:r>
              <w:rPr>
                <w:rFonts w:ascii="Times New Roman"/>
                <w:b w:val="false"/>
                <w:i w:val="false"/>
                <w:color w:val="000000"/>
                <w:sz w:val="20"/>
              </w:rPr>
              <w:t>
11)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выявления иммуноглобулинов класса А к Mycoplasma hominis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с иммобилизованным рекомбинантным антигеном р120 Mycoplasma hominis</w:t>
            </w:r>
          </w:p>
          <w:p>
            <w:pPr>
              <w:spacing w:after="20"/>
              <w:ind w:left="20"/>
              <w:jc w:val="both"/>
            </w:pPr>
            <w:r>
              <w:rPr>
                <w:rFonts w:ascii="Times New Roman"/>
                <w:b w:val="false"/>
                <w:i w:val="false"/>
                <w:color w:val="000000"/>
                <w:sz w:val="20"/>
              </w:rPr>
              <w:t>
2) Положительный контрольный образец (К+), инактивированный – на основе инактивированной сыворотки крови человека, содержащий иммуноглобулины класса А к Mycoplasma hominis, (0,5 мл)</w:t>
            </w:r>
          </w:p>
          <w:p>
            <w:pPr>
              <w:spacing w:after="20"/>
              <w:ind w:left="20"/>
              <w:jc w:val="both"/>
            </w:pPr>
            <w:r>
              <w:rPr>
                <w:rFonts w:ascii="Times New Roman"/>
                <w:b w:val="false"/>
                <w:i w:val="false"/>
                <w:color w:val="000000"/>
                <w:sz w:val="20"/>
              </w:rPr>
              <w:t>
3) Конъюгат, концентрат – антитела к IgА человека, меченные пероксидазой хрена, (1,5 мл)</w:t>
            </w:r>
          </w:p>
          <w:p>
            <w:pPr>
              <w:spacing w:after="20"/>
              <w:ind w:left="20"/>
              <w:jc w:val="both"/>
            </w:pPr>
            <w:r>
              <w:rPr>
                <w:rFonts w:ascii="Times New Roman"/>
                <w:b w:val="false"/>
                <w:i w:val="false"/>
                <w:color w:val="000000"/>
                <w:sz w:val="20"/>
              </w:rPr>
              <w:t>
4) Раствор для разведения конъюгата (РК), (13 мл)</w:t>
            </w:r>
          </w:p>
          <w:p>
            <w:pPr>
              <w:spacing w:after="20"/>
              <w:ind w:left="20"/>
              <w:jc w:val="both"/>
            </w:pPr>
            <w:r>
              <w:rPr>
                <w:rFonts w:ascii="Times New Roman"/>
                <w:b w:val="false"/>
                <w:i w:val="false"/>
                <w:color w:val="000000"/>
                <w:sz w:val="20"/>
              </w:rPr>
              <w:t>
5) Раствор для разведения сывороток (РС), (13 мл)</w:t>
            </w:r>
          </w:p>
          <w:p>
            <w:pPr>
              <w:spacing w:after="20"/>
              <w:ind w:left="20"/>
              <w:jc w:val="both"/>
            </w:pPr>
            <w:r>
              <w:rPr>
                <w:rFonts w:ascii="Times New Roman"/>
                <w:b w:val="false"/>
                <w:i w:val="false"/>
                <w:color w:val="000000"/>
                <w:sz w:val="20"/>
              </w:rPr>
              <w:t>
6) Раствор тетраметилбензидина (раствор ТМБ), 13 мл</w:t>
            </w:r>
          </w:p>
          <w:p>
            <w:pPr>
              <w:spacing w:after="20"/>
              <w:ind w:left="20"/>
              <w:jc w:val="both"/>
            </w:pPr>
            <w:r>
              <w:rPr>
                <w:rFonts w:ascii="Times New Roman"/>
                <w:b w:val="false"/>
                <w:i w:val="false"/>
                <w:color w:val="000000"/>
                <w:sz w:val="20"/>
              </w:rPr>
              <w:t>
7) Стоп-реагент, готов к использованию, 12 мл</w:t>
            </w:r>
          </w:p>
          <w:p>
            <w:pPr>
              <w:spacing w:after="20"/>
              <w:ind w:left="20"/>
              <w:jc w:val="both"/>
            </w:pPr>
            <w:r>
              <w:rPr>
                <w:rFonts w:ascii="Times New Roman"/>
                <w:b w:val="false"/>
                <w:i w:val="false"/>
                <w:color w:val="000000"/>
                <w:sz w:val="20"/>
              </w:rPr>
              <w:t>
8) Отрицательный контрольный образец (К–), инактивированный – на основе инактивированной сыворотки крови человека, не содержащий иммуноглобулины класса А к Mycoplasma hominis, (1 мл) –</w:t>
            </w:r>
          </w:p>
          <w:p>
            <w:pPr>
              <w:spacing w:after="20"/>
              <w:ind w:left="20"/>
              <w:jc w:val="both"/>
            </w:pPr>
            <w:r>
              <w:rPr>
                <w:rFonts w:ascii="Times New Roman"/>
                <w:b w:val="false"/>
                <w:i w:val="false"/>
                <w:color w:val="000000"/>
                <w:sz w:val="20"/>
              </w:rPr>
              <w:t>
9) 25-кратный концентрат фосфатно-солевого буферного раствора с твином (ФСБ-Тх25), (28 мл</w:t>
            </w:r>
          </w:p>
          <w:p>
            <w:pPr>
              <w:spacing w:after="20"/>
              <w:ind w:left="20"/>
              <w:jc w:val="both"/>
            </w:pPr>
            <w:r>
              <w:rPr>
                <w:rFonts w:ascii="Times New Roman"/>
                <w:b w:val="false"/>
                <w:i w:val="false"/>
                <w:color w:val="000000"/>
                <w:sz w:val="20"/>
              </w:rPr>
              <w:t>
10) Наконечники для пипеточных дозаторов 2-200 мкл</w:t>
            </w:r>
          </w:p>
          <w:p>
            <w:pPr>
              <w:spacing w:after="20"/>
              <w:ind w:left="20"/>
              <w:jc w:val="both"/>
            </w:pPr>
            <w:r>
              <w:rPr>
                <w:rFonts w:ascii="Times New Roman"/>
                <w:b w:val="false"/>
                <w:i w:val="false"/>
                <w:color w:val="000000"/>
                <w:sz w:val="20"/>
              </w:rPr>
              <w:t>
11)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выявления иммуноглобулинов класса М к цитомегаловирусу в сыворотке (плазме)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96-луночный полистироловый, стрипированный, готов к использованию, 1 шт</w:t>
            </w:r>
          </w:p>
          <w:p>
            <w:pPr>
              <w:spacing w:after="20"/>
              <w:ind w:left="20"/>
              <w:jc w:val="both"/>
            </w:pPr>
            <w:r>
              <w:rPr>
                <w:rFonts w:ascii="Times New Roman"/>
                <w:b w:val="false"/>
                <w:i w:val="false"/>
                <w:color w:val="000000"/>
                <w:sz w:val="20"/>
              </w:rPr>
              <w:t>
2) Контрольные сыворотки (отрицательный и положительный контроли) на основе сыворотки крови человека с известным содержанием IgM антител к антигенам Cytomegalovirus, готовы к использованию ((К-)- 0,5 мл и (К+) - 0.2 мл соответственно), 2 флакона</w:t>
            </w:r>
          </w:p>
          <w:p>
            <w:pPr>
              <w:spacing w:after="20"/>
              <w:ind w:left="20"/>
              <w:jc w:val="both"/>
            </w:pPr>
            <w:r>
              <w:rPr>
                <w:rFonts w:ascii="Times New Roman"/>
                <w:b w:val="false"/>
                <w:i w:val="false"/>
                <w:color w:val="000000"/>
                <w:sz w:val="20"/>
              </w:rPr>
              <w:t>
3) Конъюгат, готов к использованию (14 мл), 1 флакон</w:t>
            </w:r>
          </w:p>
          <w:p>
            <w:pPr>
              <w:spacing w:after="20"/>
              <w:ind w:left="20"/>
              <w:jc w:val="both"/>
            </w:pPr>
            <w:r>
              <w:rPr>
                <w:rFonts w:ascii="Times New Roman"/>
                <w:b w:val="false"/>
                <w:i w:val="false"/>
                <w:color w:val="000000"/>
                <w:sz w:val="20"/>
              </w:rPr>
              <w:t>
4) ИФА-Буфер, готов к использованию (14 мл), 1 флакон</w:t>
            </w:r>
          </w:p>
          <w:p>
            <w:pPr>
              <w:spacing w:after="20"/>
              <w:ind w:left="20"/>
              <w:jc w:val="both"/>
            </w:pPr>
            <w:r>
              <w:rPr>
                <w:rFonts w:ascii="Times New Roman"/>
                <w:b w:val="false"/>
                <w:i w:val="false"/>
                <w:color w:val="000000"/>
                <w:sz w:val="20"/>
              </w:rPr>
              <w:t>
5) Раствор субстрата тетраметилбензидина (ТМБ), готовый для использования (14,0 мл), 1 флакон</w:t>
            </w:r>
          </w:p>
          <w:p>
            <w:pPr>
              <w:spacing w:after="20"/>
              <w:ind w:left="20"/>
              <w:jc w:val="both"/>
            </w:pPr>
            <w:r>
              <w:rPr>
                <w:rFonts w:ascii="Times New Roman"/>
                <w:b w:val="false"/>
                <w:i w:val="false"/>
                <w:color w:val="000000"/>
                <w:sz w:val="20"/>
              </w:rPr>
              <w:t>
6) Концентрат отмывочного раствора (солевой раствор с твин-20 и бензойной кислотой), 26х-кратный (22 мл), 1 флакон Жуу ерітіндісінің концентраты (твин-20 және бензой қышқылы бар тұзды ерітінді), 26х еселік (22 мл), 1 флакон</w:t>
            </w:r>
          </w:p>
          <w:p>
            <w:pPr>
              <w:spacing w:after="20"/>
              <w:ind w:left="20"/>
              <w:jc w:val="both"/>
            </w:pPr>
            <w:r>
              <w:rPr>
                <w:rFonts w:ascii="Times New Roman"/>
                <w:b w:val="false"/>
                <w:i w:val="false"/>
                <w:color w:val="000000"/>
                <w:sz w:val="20"/>
              </w:rPr>
              <w:t>
7) Стоп-реагент, готовый для использования (14,0 мл), 1 флакон</w:t>
            </w:r>
          </w:p>
          <w:p>
            <w:pPr>
              <w:spacing w:after="20"/>
              <w:ind w:left="20"/>
              <w:jc w:val="both"/>
            </w:pPr>
            <w:r>
              <w:rPr>
                <w:rFonts w:ascii="Times New Roman"/>
                <w:b w:val="false"/>
                <w:i w:val="false"/>
                <w:color w:val="000000"/>
                <w:sz w:val="20"/>
              </w:rPr>
              <w:t>
8) Наконечники для пипеточных дозаторов 2-200 мкл</w:t>
            </w:r>
          </w:p>
          <w:p>
            <w:pPr>
              <w:spacing w:after="20"/>
              <w:ind w:left="20"/>
              <w:jc w:val="both"/>
            </w:pPr>
            <w:r>
              <w:rPr>
                <w:rFonts w:ascii="Times New Roman"/>
                <w:b w:val="false"/>
                <w:i w:val="false"/>
                <w:color w:val="000000"/>
                <w:sz w:val="20"/>
              </w:rPr>
              <w:t>
9)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определения концентрации тиреотропного гормона (ТТГ) в сыворотке (плазме)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96-луночный полистироловый, стрипированный, готов к использованию</w:t>
            </w:r>
          </w:p>
          <w:p>
            <w:pPr>
              <w:spacing w:after="20"/>
              <w:ind w:left="20"/>
              <w:jc w:val="both"/>
            </w:pPr>
            <w:r>
              <w:rPr>
                <w:rFonts w:ascii="Times New Roman"/>
                <w:b w:val="false"/>
                <w:i w:val="false"/>
                <w:color w:val="000000"/>
                <w:sz w:val="20"/>
              </w:rPr>
              <w:t>
2) Калибровочные пробы на основе фосфатного буфера (рН 7.2–7.4), содержащие известные количества тиреотропного гормона – 0; 0.2; 1; 5; 10; 20 мМЕ/л, готовы к использованию (калибровочная проба 0 мМЕ/л – 2 мл, остальные – по 0.8 мл каждая)</w:t>
            </w:r>
          </w:p>
          <w:p>
            <w:pPr>
              <w:spacing w:after="20"/>
              <w:ind w:left="20"/>
              <w:jc w:val="both"/>
            </w:pPr>
            <w:r>
              <w:rPr>
                <w:rFonts w:ascii="Times New Roman"/>
                <w:b w:val="false"/>
                <w:i w:val="false"/>
                <w:color w:val="000000"/>
                <w:sz w:val="20"/>
              </w:rPr>
              <w:t>
3) Конъюгат, готов к использованию (14 мл)</w:t>
            </w:r>
          </w:p>
          <w:p>
            <w:pPr>
              <w:spacing w:after="20"/>
              <w:ind w:left="20"/>
              <w:jc w:val="both"/>
            </w:pPr>
            <w:r>
              <w:rPr>
                <w:rFonts w:ascii="Times New Roman"/>
                <w:b w:val="false"/>
                <w:i w:val="false"/>
                <w:color w:val="000000"/>
                <w:sz w:val="20"/>
              </w:rPr>
              <w:t>
4) Раствор субстрата тетраметилбензидина (ТМБ), готов к использованию (14 мл)</w:t>
            </w:r>
          </w:p>
          <w:p>
            <w:pPr>
              <w:spacing w:after="20"/>
              <w:ind w:left="20"/>
              <w:jc w:val="both"/>
            </w:pPr>
            <w:r>
              <w:rPr>
                <w:rFonts w:ascii="Times New Roman"/>
                <w:b w:val="false"/>
                <w:i w:val="false"/>
                <w:color w:val="000000"/>
                <w:sz w:val="20"/>
              </w:rPr>
              <w:t>
5) Концентрат отмывочного раствора (солевой раствор с твин-20 и бензойной кислотой), 26х-кратный (22 мл)</w:t>
            </w:r>
          </w:p>
          <w:p>
            <w:pPr>
              <w:spacing w:after="20"/>
              <w:ind w:left="20"/>
              <w:jc w:val="both"/>
            </w:pPr>
            <w:r>
              <w:rPr>
                <w:rFonts w:ascii="Times New Roman"/>
                <w:b w:val="false"/>
                <w:i w:val="false"/>
                <w:color w:val="000000"/>
                <w:sz w:val="20"/>
              </w:rPr>
              <w:t>
6) Стоп-реагент – 1 фл., 14,0 мл</w:t>
            </w:r>
          </w:p>
          <w:p>
            <w:pPr>
              <w:spacing w:after="20"/>
              <w:ind w:left="20"/>
              <w:jc w:val="both"/>
            </w:pPr>
            <w:r>
              <w:rPr>
                <w:rFonts w:ascii="Times New Roman"/>
                <w:b w:val="false"/>
                <w:i w:val="false"/>
                <w:color w:val="000000"/>
                <w:sz w:val="20"/>
              </w:rPr>
              <w:t>
7) Контрольная образец на основе сыворотки крови человека с известным содержанием тиреотропного гормона, готова к использованию (0.8 мл)</w:t>
            </w:r>
          </w:p>
          <w:p>
            <w:pPr>
              <w:spacing w:after="20"/>
              <w:ind w:left="20"/>
              <w:jc w:val="both"/>
            </w:pPr>
            <w:r>
              <w:rPr>
                <w:rFonts w:ascii="Times New Roman"/>
                <w:b w:val="false"/>
                <w:i w:val="false"/>
                <w:color w:val="000000"/>
                <w:sz w:val="20"/>
              </w:rPr>
              <w:t>
8) Наконечники для пипеточных дозаторов 2-200 мкл</w:t>
            </w:r>
          </w:p>
          <w:p>
            <w:pPr>
              <w:spacing w:after="20"/>
              <w:ind w:left="20"/>
              <w:jc w:val="both"/>
            </w:pPr>
            <w:r>
              <w:rPr>
                <w:rFonts w:ascii="Times New Roman"/>
                <w:b w:val="false"/>
                <w:i w:val="false"/>
                <w:color w:val="000000"/>
                <w:sz w:val="20"/>
              </w:rPr>
              <w:t>
9)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определения концентрации свободной фракции трийодтиронина в сыворотке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96-луночный полистироловый, стрипированный, готов к использованию</w:t>
            </w:r>
          </w:p>
          <w:p>
            <w:pPr>
              <w:spacing w:after="20"/>
              <w:ind w:left="20"/>
              <w:jc w:val="both"/>
            </w:pPr>
            <w:r>
              <w:rPr>
                <w:rFonts w:ascii="Times New Roman"/>
                <w:b w:val="false"/>
                <w:i w:val="false"/>
                <w:color w:val="000000"/>
                <w:sz w:val="20"/>
              </w:rPr>
              <w:t>
2) Калибровочные пробы на основе фосфатного буфера (рН 7.2–7.4), содержащие известные количества трийодтиронина – 0; 2.5; 5; 10; 20; 40 пмоль/л, готовы к использованию-6 фл, по 0.8 мл каждая</w:t>
            </w:r>
          </w:p>
          <w:p>
            <w:pPr>
              <w:spacing w:after="20"/>
              <w:ind w:left="20"/>
              <w:jc w:val="both"/>
            </w:pPr>
            <w:r>
              <w:rPr>
                <w:rFonts w:ascii="Times New Roman"/>
                <w:b w:val="false"/>
                <w:i w:val="false"/>
                <w:color w:val="000000"/>
                <w:sz w:val="20"/>
              </w:rPr>
              <w:t>
3) Контрольная сыворотка на основе сыворотки крови человека с известным содержанием свободного трийодтиронина, готова к использованию – 1 фл., 0,8 мл;</w:t>
            </w:r>
          </w:p>
          <w:p>
            <w:pPr>
              <w:spacing w:after="20"/>
              <w:ind w:left="20"/>
              <w:jc w:val="both"/>
            </w:pPr>
            <w:r>
              <w:rPr>
                <w:rFonts w:ascii="Times New Roman"/>
                <w:b w:val="false"/>
                <w:i w:val="false"/>
                <w:color w:val="000000"/>
                <w:sz w:val="20"/>
              </w:rPr>
              <w:t>
4) Конъюгат, готов к использованию - 1фл.,14мл</w:t>
            </w:r>
          </w:p>
          <w:p>
            <w:pPr>
              <w:spacing w:after="20"/>
              <w:ind w:left="20"/>
              <w:jc w:val="both"/>
            </w:pPr>
            <w:r>
              <w:rPr>
                <w:rFonts w:ascii="Times New Roman"/>
                <w:b w:val="false"/>
                <w:i w:val="false"/>
                <w:color w:val="000000"/>
                <w:sz w:val="20"/>
              </w:rPr>
              <w:t>
5) Раствор субстрата тетраметилбензидина (ТМБ), готов к использованию - 14 мл</w:t>
            </w:r>
          </w:p>
          <w:p>
            <w:pPr>
              <w:spacing w:after="20"/>
              <w:ind w:left="20"/>
              <w:jc w:val="both"/>
            </w:pPr>
            <w:r>
              <w:rPr>
                <w:rFonts w:ascii="Times New Roman"/>
                <w:b w:val="false"/>
                <w:i w:val="false"/>
                <w:color w:val="000000"/>
                <w:sz w:val="20"/>
              </w:rPr>
              <w:t>
6) Концентрат отмывочного раствора (солевой раствор с твин-20 и бензойной кислотой), 26х-кратный - 22 мл</w:t>
            </w:r>
          </w:p>
          <w:p>
            <w:pPr>
              <w:spacing w:after="20"/>
              <w:ind w:left="20"/>
              <w:jc w:val="both"/>
            </w:pPr>
            <w:r>
              <w:rPr>
                <w:rFonts w:ascii="Times New Roman"/>
                <w:b w:val="false"/>
                <w:i w:val="false"/>
                <w:color w:val="000000"/>
                <w:sz w:val="20"/>
              </w:rPr>
              <w:t>
7) Стоп - реагент – 1 фл.,14 мл</w:t>
            </w:r>
          </w:p>
          <w:p>
            <w:pPr>
              <w:spacing w:after="20"/>
              <w:ind w:left="20"/>
              <w:jc w:val="both"/>
            </w:pPr>
            <w:r>
              <w:rPr>
                <w:rFonts w:ascii="Times New Roman"/>
                <w:b w:val="false"/>
                <w:i w:val="false"/>
                <w:color w:val="000000"/>
                <w:sz w:val="20"/>
              </w:rPr>
              <w:t>
8) Наконечники для пипеточных дозаторов 2-200 мкл</w:t>
            </w:r>
          </w:p>
          <w:p>
            <w:pPr>
              <w:spacing w:after="20"/>
              <w:ind w:left="20"/>
              <w:jc w:val="both"/>
            </w:pPr>
            <w:r>
              <w:rPr>
                <w:rFonts w:ascii="Times New Roman"/>
                <w:b w:val="false"/>
                <w:i w:val="false"/>
                <w:color w:val="000000"/>
                <w:sz w:val="20"/>
              </w:rPr>
              <w:t>
9)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иммуноферментного определения концентрации свободного фракции тироксина в сыворотке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96-луночный полистироловый, стрипированный, готов к использованию</w:t>
            </w:r>
          </w:p>
          <w:p>
            <w:pPr>
              <w:spacing w:after="20"/>
              <w:ind w:left="20"/>
              <w:jc w:val="both"/>
            </w:pPr>
            <w:r>
              <w:rPr>
                <w:rFonts w:ascii="Times New Roman"/>
                <w:b w:val="false"/>
                <w:i w:val="false"/>
                <w:color w:val="000000"/>
                <w:sz w:val="20"/>
              </w:rPr>
              <w:t>
2) Калибровочные пробы на основе сыворотки крови человека, содержащие известные количества тироксина - 0; 32; 64; 160; 320 нмоль/л, готовы к использованию (по 0.8 мл каждая)</w:t>
            </w:r>
          </w:p>
          <w:p>
            <w:pPr>
              <w:spacing w:after="20"/>
              <w:ind w:left="20"/>
              <w:jc w:val="both"/>
            </w:pPr>
            <w:r>
              <w:rPr>
                <w:rFonts w:ascii="Times New Roman"/>
                <w:b w:val="false"/>
                <w:i w:val="false"/>
                <w:color w:val="000000"/>
                <w:sz w:val="20"/>
              </w:rPr>
              <w:t>
3) Конъюгат, готов к использованию (14 мл)</w:t>
            </w:r>
          </w:p>
          <w:p>
            <w:pPr>
              <w:spacing w:after="20"/>
              <w:ind w:left="20"/>
              <w:jc w:val="both"/>
            </w:pPr>
            <w:r>
              <w:rPr>
                <w:rFonts w:ascii="Times New Roman"/>
                <w:b w:val="false"/>
                <w:i w:val="false"/>
                <w:color w:val="000000"/>
                <w:sz w:val="20"/>
              </w:rPr>
              <w:t>
4) Контрольная сыворотка на основе сыворотки крови человека с известным содержанием тироксина, готова к использованию (0.8 мл)</w:t>
            </w:r>
          </w:p>
          <w:p>
            <w:pPr>
              <w:spacing w:after="20"/>
              <w:ind w:left="20"/>
              <w:jc w:val="both"/>
            </w:pPr>
            <w:r>
              <w:rPr>
                <w:rFonts w:ascii="Times New Roman"/>
                <w:b w:val="false"/>
                <w:i w:val="false"/>
                <w:color w:val="000000"/>
                <w:sz w:val="20"/>
              </w:rPr>
              <w:t>
5) Раствор субстрата тетраметилбензидина (ТМБ), готов к использованию (14 мл)</w:t>
            </w:r>
          </w:p>
          <w:p>
            <w:pPr>
              <w:spacing w:after="20"/>
              <w:ind w:left="20"/>
              <w:jc w:val="both"/>
            </w:pPr>
            <w:r>
              <w:rPr>
                <w:rFonts w:ascii="Times New Roman"/>
                <w:b w:val="false"/>
                <w:i w:val="false"/>
                <w:color w:val="000000"/>
                <w:sz w:val="20"/>
              </w:rPr>
              <w:t>
6) Концентрат отмывочного раствора (солевой раствор с твин-20 и бензойной кислотой), 26х-кратный (22 мл)</w:t>
            </w:r>
          </w:p>
          <w:p>
            <w:pPr>
              <w:spacing w:after="20"/>
              <w:ind w:left="20"/>
              <w:jc w:val="both"/>
            </w:pPr>
            <w:r>
              <w:rPr>
                <w:rFonts w:ascii="Times New Roman"/>
                <w:b w:val="false"/>
                <w:i w:val="false"/>
                <w:color w:val="000000"/>
                <w:sz w:val="20"/>
              </w:rPr>
              <w:t>
7) Стоп-реагент, готов к использованию (14 мл)</w:t>
            </w:r>
          </w:p>
          <w:p>
            <w:pPr>
              <w:spacing w:after="20"/>
              <w:ind w:left="20"/>
              <w:jc w:val="both"/>
            </w:pPr>
            <w:r>
              <w:rPr>
                <w:rFonts w:ascii="Times New Roman"/>
                <w:b w:val="false"/>
                <w:i w:val="false"/>
                <w:color w:val="000000"/>
                <w:sz w:val="20"/>
              </w:rPr>
              <w:t>
8) Наконечники для пипеточных дозаторов 2-200 мкл</w:t>
            </w:r>
          </w:p>
          <w:p>
            <w:pPr>
              <w:spacing w:after="20"/>
              <w:ind w:left="20"/>
              <w:jc w:val="both"/>
            </w:pPr>
            <w:r>
              <w:rPr>
                <w:rFonts w:ascii="Times New Roman"/>
                <w:b w:val="false"/>
                <w:i w:val="false"/>
                <w:color w:val="000000"/>
                <w:sz w:val="20"/>
              </w:rPr>
              <w:t>
9)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определения концентрации свободного фракции тироксина в сыворотке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96-луночный полистироловый, стрипированный, готов к использованию</w:t>
            </w:r>
          </w:p>
          <w:p>
            <w:pPr>
              <w:spacing w:after="20"/>
              <w:ind w:left="20"/>
              <w:jc w:val="both"/>
            </w:pPr>
            <w:r>
              <w:rPr>
                <w:rFonts w:ascii="Times New Roman"/>
                <w:b w:val="false"/>
                <w:i w:val="false"/>
                <w:color w:val="000000"/>
                <w:sz w:val="20"/>
              </w:rPr>
              <w:t>
2) Калибровочные пробы на основе сыворотке крови че-ловека, содержащие известные количества свободного тироксина – 0; 5; 10; 25; 50 и 100 пмоль/л, готовы к ис-пользованию (по 0,8 мл каждая)</w:t>
            </w:r>
          </w:p>
          <w:p>
            <w:pPr>
              <w:spacing w:after="20"/>
              <w:ind w:left="20"/>
              <w:jc w:val="both"/>
            </w:pPr>
            <w:r>
              <w:rPr>
                <w:rFonts w:ascii="Times New Roman"/>
                <w:b w:val="false"/>
                <w:i w:val="false"/>
                <w:color w:val="000000"/>
                <w:sz w:val="20"/>
              </w:rPr>
              <w:t>
3) Контрольная сыворотка на основе сыворотки крови человека с известным содержанием свободного тироксина, готова для использования (0.8 мл)</w:t>
            </w:r>
          </w:p>
          <w:p>
            <w:pPr>
              <w:spacing w:after="20"/>
              <w:ind w:left="20"/>
              <w:jc w:val="both"/>
            </w:pPr>
            <w:r>
              <w:rPr>
                <w:rFonts w:ascii="Times New Roman"/>
                <w:b w:val="false"/>
                <w:i w:val="false"/>
                <w:color w:val="000000"/>
                <w:sz w:val="20"/>
              </w:rPr>
              <w:t>
4) Конъюгат, готов к использованию (14 мл)</w:t>
            </w:r>
          </w:p>
          <w:p>
            <w:pPr>
              <w:spacing w:after="20"/>
              <w:ind w:left="20"/>
              <w:jc w:val="both"/>
            </w:pPr>
            <w:r>
              <w:rPr>
                <w:rFonts w:ascii="Times New Roman"/>
                <w:b w:val="false"/>
                <w:i w:val="false"/>
                <w:color w:val="000000"/>
                <w:sz w:val="20"/>
              </w:rPr>
              <w:t>
5) Субстратный раствор тетраметилбензидина (ТМБ), го-тов к использованию (14 мл)</w:t>
            </w:r>
          </w:p>
          <w:p>
            <w:pPr>
              <w:spacing w:after="20"/>
              <w:ind w:left="20"/>
              <w:jc w:val="both"/>
            </w:pPr>
            <w:r>
              <w:rPr>
                <w:rFonts w:ascii="Times New Roman"/>
                <w:b w:val="false"/>
                <w:i w:val="false"/>
                <w:color w:val="000000"/>
                <w:sz w:val="20"/>
              </w:rPr>
              <w:t>
6) Концентрат отмывочного раствора (солевой раствор с твин-20 и бензойной кислотой), 26х-кратный (22 мл)</w:t>
            </w:r>
          </w:p>
          <w:p>
            <w:pPr>
              <w:spacing w:after="20"/>
              <w:ind w:left="20"/>
              <w:jc w:val="both"/>
            </w:pPr>
            <w:r>
              <w:rPr>
                <w:rFonts w:ascii="Times New Roman"/>
                <w:b w:val="false"/>
                <w:i w:val="false"/>
                <w:color w:val="000000"/>
                <w:sz w:val="20"/>
              </w:rPr>
              <w:t>
7) Стоп-реагент – 1 фл., 14,0 мл</w:t>
            </w:r>
          </w:p>
          <w:p>
            <w:pPr>
              <w:spacing w:after="20"/>
              <w:ind w:left="20"/>
              <w:jc w:val="both"/>
            </w:pPr>
            <w:r>
              <w:rPr>
                <w:rFonts w:ascii="Times New Roman"/>
                <w:b w:val="false"/>
                <w:i w:val="false"/>
                <w:color w:val="000000"/>
                <w:sz w:val="20"/>
              </w:rPr>
              <w:t>
8) Наконечники для пипеточных дозаторов 2-200 мкл</w:t>
            </w:r>
          </w:p>
          <w:p>
            <w:pPr>
              <w:spacing w:after="20"/>
              <w:ind w:left="20"/>
              <w:jc w:val="both"/>
            </w:pPr>
            <w:r>
              <w:rPr>
                <w:rFonts w:ascii="Times New Roman"/>
                <w:b w:val="false"/>
                <w:i w:val="false"/>
                <w:color w:val="000000"/>
                <w:sz w:val="20"/>
              </w:rPr>
              <w:t>
9)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определения концентрации пролактина в сыворотке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96-луночный полистироловый, стрипированный, готов к использованию</w:t>
            </w:r>
          </w:p>
          <w:p>
            <w:pPr>
              <w:spacing w:after="20"/>
              <w:ind w:left="20"/>
              <w:jc w:val="both"/>
            </w:pPr>
            <w:r>
              <w:rPr>
                <w:rFonts w:ascii="Times New Roman"/>
                <w:b w:val="false"/>
                <w:i w:val="false"/>
                <w:color w:val="000000"/>
                <w:sz w:val="20"/>
              </w:rPr>
              <w:t>
2) Калибровочные пробы на основе сыворотки, содержащие известные количества пролактина – 0; 100; 200; 1000; 2000 мМЕ/л, готовы к использованию – 5 фл (калибровочная проба – 2 мл, остальные по 0,8мл</w:t>
            </w:r>
          </w:p>
          <w:p>
            <w:pPr>
              <w:spacing w:after="20"/>
              <w:ind w:left="20"/>
              <w:jc w:val="both"/>
            </w:pPr>
            <w:r>
              <w:rPr>
                <w:rFonts w:ascii="Times New Roman"/>
                <w:b w:val="false"/>
                <w:i w:val="false"/>
                <w:color w:val="000000"/>
                <w:sz w:val="20"/>
              </w:rPr>
              <w:t>
3) Контрольная сыворотка на основе сыворотки крови человека с известным содержанием пролактина, готова к использованию (0,8 мл)</w:t>
            </w:r>
          </w:p>
          <w:p>
            <w:pPr>
              <w:spacing w:after="20"/>
              <w:ind w:left="20"/>
              <w:jc w:val="both"/>
            </w:pPr>
            <w:r>
              <w:rPr>
                <w:rFonts w:ascii="Times New Roman"/>
                <w:b w:val="false"/>
                <w:i w:val="false"/>
                <w:color w:val="000000"/>
                <w:sz w:val="20"/>
              </w:rPr>
              <w:t>
4) Конъюгат, готов к использованию (14 мл)</w:t>
            </w:r>
          </w:p>
          <w:p>
            <w:pPr>
              <w:spacing w:after="20"/>
              <w:ind w:left="20"/>
              <w:jc w:val="both"/>
            </w:pPr>
            <w:r>
              <w:rPr>
                <w:rFonts w:ascii="Times New Roman"/>
                <w:b w:val="false"/>
                <w:i w:val="false"/>
                <w:color w:val="000000"/>
                <w:sz w:val="20"/>
              </w:rPr>
              <w:t>
5) Раствор субстрата тетраметилбензидина ТМБ, готов к использованию (14 мл)</w:t>
            </w:r>
          </w:p>
          <w:p>
            <w:pPr>
              <w:spacing w:after="20"/>
              <w:ind w:left="20"/>
              <w:jc w:val="both"/>
            </w:pPr>
            <w:r>
              <w:rPr>
                <w:rFonts w:ascii="Times New Roman"/>
                <w:b w:val="false"/>
                <w:i w:val="false"/>
                <w:color w:val="000000"/>
                <w:sz w:val="20"/>
              </w:rPr>
              <w:t>
6) Концентрат отмывочного раствора солевой раствор с твин-20 и бензойной кислотой, 26х-кратный (22 мл)</w:t>
            </w:r>
          </w:p>
          <w:p>
            <w:pPr>
              <w:spacing w:after="20"/>
              <w:ind w:left="20"/>
              <w:jc w:val="both"/>
            </w:pPr>
            <w:r>
              <w:rPr>
                <w:rFonts w:ascii="Times New Roman"/>
                <w:b w:val="false"/>
                <w:i w:val="false"/>
                <w:color w:val="000000"/>
                <w:sz w:val="20"/>
              </w:rPr>
              <w:t>
7) Стоп - реагент (14 мл)</w:t>
            </w:r>
          </w:p>
          <w:p>
            <w:pPr>
              <w:spacing w:after="20"/>
              <w:ind w:left="20"/>
              <w:jc w:val="both"/>
            </w:pPr>
            <w:r>
              <w:rPr>
                <w:rFonts w:ascii="Times New Roman"/>
                <w:b w:val="false"/>
                <w:i w:val="false"/>
                <w:color w:val="000000"/>
                <w:sz w:val="20"/>
              </w:rPr>
              <w:t>
8) Наконечники для пипеточных дозаторов 2-200 мкл</w:t>
            </w:r>
          </w:p>
          <w:p>
            <w:pPr>
              <w:spacing w:after="20"/>
              <w:ind w:left="20"/>
              <w:jc w:val="both"/>
            </w:pPr>
            <w:r>
              <w:rPr>
                <w:rFonts w:ascii="Times New Roman"/>
                <w:b w:val="false"/>
                <w:i w:val="false"/>
                <w:color w:val="000000"/>
                <w:sz w:val="20"/>
              </w:rPr>
              <w:t>
9)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определения концентрации тестостерона в сыворотке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96-луночный полистироловый, стрипированный, готов к использованию</w:t>
            </w:r>
          </w:p>
          <w:p>
            <w:pPr>
              <w:spacing w:after="20"/>
              <w:ind w:left="20"/>
              <w:jc w:val="both"/>
            </w:pPr>
            <w:r>
              <w:rPr>
                <w:rFonts w:ascii="Times New Roman"/>
                <w:b w:val="false"/>
                <w:i w:val="false"/>
                <w:color w:val="000000"/>
                <w:sz w:val="20"/>
              </w:rPr>
              <w:t>
2) Калибровочные пробы, инактивированы, на основе сыворотки крови человека, содержащие известные количества тестостерона – 0; 1; 3; 10; 30; 100 (нмоль/л) (по 0,8 мл каждая)</w:t>
            </w:r>
          </w:p>
          <w:p>
            <w:pPr>
              <w:spacing w:after="20"/>
              <w:ind w:left="20"/>
              <w:jc w:val="both"/>
            </w:pPr>
            <w:r>
              <w:rPr>
                <w:rFonts w:ascii="Times New Roman"/>
                <w:b w:val="false"/>
                <w:i w:val="false"/>
                <w:color w:val="000000"/>
                <w:sz w:val="20"/>
              </w:rPr>
              <w:t>
3) Контрольная сыворотка, инактивирована, на основе сыворотки крови человека с известным содержанием тестостерона, готова для использования (0.8 мл)</w:t>
            </w:r>
          </w:p>
          <w:p>
            <w:pPr>
              <w:spacing w:after="20"/>
              <w:ind w:left="20"/>
              <w:jc w:val="both"/>
            </w:pPr>
            <w:r>
              <w:rPr>
                <w:rFonts w:ascii="Times New Roman"/>
                <w:b w:val="false"/>
                <w:i w:val="false"/>
                <w:color w:val="000000"/>
                <w:sz w:val="20"/>
              </w:rPr>
              <w:t>
4) Конъюгат, готов к использованию (14 мл)</w:t>
            </w:r>
          </w:p>
          <w:p>
            <w:pPr>
              <w:spacing w:after="20"/>
              <w:ind w:left="20"/>
              <w:jc w:val="both"/>
            </w:pPr>
            <w:r>
              <w:rPr>
                <w:rFonts w:ascii="Times New Roman"/>
                <w:b w:val="false"/>
                <w:i w:val="false"/>
                <w:color w:val="000000"/>
                <w:sz w:val="20"/>
              </w:rPr>
              <w:t>
5) Раствор субстрата тетраметилбензидина ТМБ, го-тов к использованию (14 мл)</w:t>
            </w:r>
          </w:p>
          <w:p>
            <w:pPr>
              <w:spacing w:after="20"/>
              <w:ind w:left="20"/>
              <w:jc w:val="both"/>
            </w:pPr>
            <w:r>
              <w:rPr>
                <w:rFonts w:ascii="Times New Roman"/>
                <w:b w:val="false"/>
                <w:i w:val="false"/>
                <w:color w:val="000000"/>
                <w:sz w:val="20"/>
              </w:rPr>
              <w:t>
6) Концентрат отмывочного раствора (солевой раствор с твин-20 и бензойной кислотой), 26х-кратный (22 мл)</w:t>
            </w:r>
          </w:p>
          <w:p>
            <w:pPr>
              <w:spacing w:after="20"/>
              <w:ind w:left="20"/>
              <w:jc w:val="both"/>
            </w:pPr>
            <w:r>
              <w:rPr>
                <w:rFonts w:ascii="Times New Roman"/>
                <w:b w:val="false"/>
                <w:i w:val="false"/>
                <w:color w:val="000000"/>
                <w:sz w:val="20"/>
              </w:rPr>
              <w:t>
7) Стоп-реагент – 1 фл., 14,0 мл</w:t>
            </w:r>
          </w:p>
          <w:p>
            <w:pPr>
              <w:spacing w:after="20"/>
              <w:ind w:left="20"/>
              <w:jc w:val="both"/>
            </w:pPr>
            <w:r>
              <w:rPr>
                <w:rFonts w:ascii="Times New Roman"/>
                <w:b w:val="false"/>
                <w:i w:val="false"/>
                <w:color w:val="000000"/>
                <w:sz w:val="20"/>
              </w:rPr>
              <w:t>
8) Наконечники для пипеточных дозаторов 2-200 мкл</w:t>
            </w:r>
          </w:p>
          <w:p>
            <w:pPr>
              <w:spacing w:after="20"/>
              <w:ind w:left="20"/>
              <w:jc w:val="both"/>
            </w:pPr>
            <w:r>
              <w:rPr>
                <w:rFonts w:ascii="Times New Roman"/>
                <w:b w:val="false"/>
                <w:i w:val="false"/>
                <w:color w:val="000000"/>
                <w:sz w:val="20"/>
              </w:rPr>
              <w:t>
9)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определения концентрации фолликулостимулирующего гормона в сыворотке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96-луночный полистироловый, стрипированный, готов к использованию</w:t>
            </w:r>
          </w:p>
          <w:p>
            <w:pPr>
              <w:spacing w:after="20"/>
              <w:ind w:left="20"/>
              <w:jc w:val="both"/>
            </w:pPr>
            <w:r>
              <w:rPr>
                <w:rFonts w:ascii="Times New Roman"/>
                <w:b w:val="false"/>
                <w:i w:val="false"/>
                <w:color w:val="000000"/>
                <w:sz w:val="20"/>
              </w:rPr>
              <w:t>
2) Калибровочные пробы на основе сыворотки, содержащие известные количества фолликулостимулирующего гормона – 0; 5; 25; 50; 100 (МЕ/л), готовы к использованию – (калибровочная проба 0 МЕ/л – 2 мл, остальные по 0,8 мл каждый)</w:t>
            </w:r>
          </w:p>
          <w:p>
            <w:pPr>
              <w:spacing w:after="20"/>
              <w:ind w:left="20"/>
              <w:jc w:val="both"/>
            </w:pPr>
            <w:r>
              <w:rPr>
                <w:rFonts w:ascii="Times New Roman"/>
                <w:b w:val="false"/>
                <w:i w:val="false"/>
                <w:color w:val="000000"/>
                <w:sz w:val="20"/>
              </w:rPr>
              <w:t>
3) Контрольная сыворотка на основе сыворотки крови человека с известным содержанием фолликулостимулирующего гормона, готова к использованию – 1 флакон, 0,8 мл</w:t>
            </w:r>
          </w:p>
          <w:p>
            <w:pPr>
              <w:spacing w:after="20"/>
              <w:ind w:left="20"/>
              <w:jc w:val="both"/>
            </w:pPr>
            <w:r>
              <w:rPr>
                <w:rFonts w:ascii="Times New Roman"/>
                <w:b w:val="false"/>
                <w:i w:val="false"/>
                <w:color w:val="000000"/>
                <w:sz w:val="20"/>
              </w:rPr>
              <w:t>
4) Конъюгат, готов к использованию – 1 флакон; 14 мл</w:t>
            </w:r>
          </w:p>
          <w:p>
            <w:pPr>
              <w:spacing w:after="20"/>
              <w:ind w:left="20"/>
              <w:jc w:val="both"/>
            </w:pPr>
            <w:r>
              <w:rPr>
                <w:rFonts w:ascii="Times New Roman"/>
                <w:b w:val="false"/>
                <w:i w:val="false"/>
                <w:color w:val="000000"/>
                <w:sz w:val="20"/>
              </w:rPr>
              <w:t>
5) Раствор субстрата тетраметилбензидина (ТМБ), готов к использованию – 1 флакон; 14 мл</w:t>
            </w:r>
          </w:p>
          <w:p>
            <w:pPr>
              <w:spacing w:after="20"/>
              <w:ind w:left="20"/>
              <w:jc w:val="both"/>
            </w:pPr>
            <w:r>
              <w:rPr>
                <w:rFonts w:ascii="Times New Roman"/>
                <w:b w:val="false"/>
                <w:i w:val="false"/>
                <w:color w:val="000000"/>
                <w:sz w:val="20"/>
              </w:rPr>
              <w:t>
6) Концентрат отмывочного раствора (солевой раствор с твин-20 и бензойной кислотой) 26х-кратный – 1 флакон, 22 мл;</w:t>
            </w:r>
          </w:p>
          <w:p>
            <w:pPr>
              <w:spacing w:after="20"/>
              <w:ind w:left="20"/>
              <w:jc w:val="both"/>
            </w:pPr>
            <w:r>
              <w:rPr>
                <w:rFonts w:ascii="Times New Roman"/>
                <w:b w:val="false"/>
                <w:i w:val="false"/>
                <w:color w:val="000000"/>
                <w:sz w:val="20"/>
              </w:rPr>
              <w:t>
7) Стоп-реагент, готовый для использования – 1 флакон; 14 мл</w:t>
            </w:r>
          </w:p>
          <w:p>
            <w:pPr>
              <w:spacing w:after="20"/>
              <w:ind w:left="20"/>
              <w:jc w:val="both"/>
            </w:pPr>
            <w:r>
              <w:rPr>
                <w:rFonts w:ascii="Times New Roman"/>
                <w:b w:val="false"/>
                <w:i w:val="false"/>
                <w:color w:val="000000"/>
                <w:sz w:val="20"/>
              </w:rPr>
              <w:t>
8) Наконечники для пипеточных дозаторов 2-200 мкл</w:t>
            </w:r>
          </w:p>
          <w:p>
            <w:pPr>
              <w:spacing w:after="20"/>
              <w:ind w:left="20"/>
              <w:jc w:val="both"/>
            </w:pPr>
            <w:r>
              <w:rPr>
                <w:rFonts w:ascii="Times New Roman"/>
                <w:b w:val="false"/>
                <w:i w:val="false"/>
                <w:color w:val="000000"/>
                <w:sz w:val="20"/>
              </w:rPr>
              <w:t>
9)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определения концентрации лютеинизирующего гормона в сыворотке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96-луночный полистироловый, стрипированный, готовый для использования</w:t>
            </w:r>
          </w:p>
          <w:p>
            <w:pPr>
              <w:spacing w:after="20"/>
              <w:ind w:left="20"/>
              <w:jc w:val="both"/>
            </w:pPr>
            <w:r>
              <w:rPr>
                <w:rFonts w:ascii="Times New Roman"/>
                <w:b w:val="false"/>
                <w:i w:val="false"/>
                <w:color w:val="000000"/>
                <w:sz w:val="20"/>
              </w:rPr>
              <w:t>
2) Калибровочные пробы на основе сыворотки, содержащие известные количества лютеотропного гормона – 0; 5; 25; 50; 100 МЕ/л, готовые для использования – (калибровочная проба 0 – 2 мл, остальные по 0,8 мл)</w:t>
            </w:r>
          </w:p>
          <w:p>
            <w:pPr>
              <w:spacing w:after="20"/>
              <w:ind w:left="20"/>
              <w:jc w:val="both"/>
            </w:pPr>
            <w:r>
              <w:rPr>
                <w:rFonts w:ascii="Times New Roman"/>
                <w:b w:val="false"/>
                <w:i w:val="false"/>
                <w:color w:val="000000"/>
                <w:sz w:val="20"/>
              </w:rPr>
              <w:t>
3) Контрольный сыворотка на основе сыворотки крови человека с известным содержанием лютеотропного гормона, готова к использованию (0,8 мл)</w:t>
            </w:r>
          </w:p>
          <w:p>
            <w:pPr>
              <w:spacing w:after="20"/>
              <w:ind w:left="20"/>
              <w:jc w:val="both"/>
            </w:pPr>
            <w:r>
              <w:rPr>
                <w:rFonts w:ascii="Times New Roman"/>
                <w:b w:val="false"/>
                <w:i w:val="false"/>
                <w:color w:val="000000"/>
                <w:sz w:val="20"/>
              </w:rPr>
              <w:t>
4) Конъюгат готовый для использования (14 мл)</w:t>
            </w:r>
          </w:p>
          <w:p>
            <w:pPr>
              <w:spacing w:after="20"/>
              <w:ind w:left="20"/>
              <w:jc w:val="both"/>
            </w:pPr>
            <w:r>
              <w:rPr>
                <w:rFonts w:ascii="Times New Roman"/>
                <w:b w:val="false"/>
                <w:i w:val="false"/>
                <w:color w:val="000000"/>
                <w:sz w:val="20"/>
              </w:rPr>
              <w:t>
5) Раствор субстрата тетраметилбензидина (ТМБ), готовый к использованию (14 мл)</w:t>
            </w:r>
          </w:p>
          <w:p>
            <w:pPr>
              <w:spacing w:after="20"/>
              <w:ind w:left="20"/>
              <w:jc w:val="both"/>
            </w:pPr>
            <w:r>
              <w:rPr>
                <w:rFonts w:ascii="Times New Roman"/>
                <w:b w:val="false"/>
                <w:i w:val="false"/>
                <w:color w:val="000000"/>
                <w:sz w:val="20"/>
              </w:rPr>
              <w:t>
6) Концентрат промывочного раствора солевой раствор с твин-20 и бензойной кислотой), 26х-кратный (22 мл)</w:t>
            </w:r>
          </w:p>
          <w:p>
            <w:pPr>
              <w:spacing w:after="20"/>
              <w:ind w:left="20"/>
              <w:jc w:val="both"/>
            </w:pPr>
            <w:r>
              <w:rPr>
                <w:rFonts w:ascii="Times New Roman"/>
                <w:b w:val="false"/>
                <w:i w:val="false"/>
                <w:color w:val="000000"/>
                <w:sz w:val="20"/>
              </w:rPr>
              <w:t>
7) Стоп-реагент, готовый для использования (14 мл)</w:t>
            </w:r>
          </w:p>
          <w:p>
            <w:pPr>
              <w:spacing w:after="20"/>
              <w:ind w:left="20"/>
              <w:jc w:val="both"/>
            </w:pPr>
            <w:r>
              <w:rPr>
                <w:rFonts w:ascii="Times New Roman"/>
                <w:b w:val="false"/>
                <w:i w:val="false"/>
                <w:color w:val="000000"/>
                <w:sz w:val="20"/>
              </w:rPr>
              <w:t>
8) Наконечники для пипеточных дозаторов 2-200 мкл</w:t>
            </w:r>
          </w:p>
          <w:p>
            <w:pPr>
              <w:spacing w:after="20"/>
              <w:ind w:left="20"/>
              <w:jc w:val="both"/>
            </w:pPr>
            <w:r>
              <w:rPr>
                <w:rFonts w:ascii="Times New Roman"/>
                <w:b w:val="false"/>
                <w:i w:val="false"/>
                <w:color w:val="000000"/>
                <w:sz w:val="20"/>
              </w:rPr>
              <w:t>
9)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иммуноферментного определения концентрации хорионического гонадотропина в сыворотке (плазме)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96-луночный полистироловый, стрипированный, готов к использованию</w:t>
            </w:r>
          </w:p>
          <w:p>
            <w:pPr>
              <w:spacing w:after="20"/>
              <w:ind w:left="20"/>
              <w:jc w:val="both"/>
            </w:pPr>
            <w:r>
              <w:rPr>
                <w:rFonts w:ascii="Times New Roman"/>
                <w:b w:val="false"/>
                <w:i w:val="false"/>
                <w:color w:val="000000"/>
                <w:sz w:val="20"/>
              </w:rPr>
              <w:t>
2) Калибровочные пробы на основе фосфатного буфера (рН 7.2–7.4), содержащие известные количества хорионического гонадотропина - 0; 15; 60; 125; 250; 500 МЕ/л, готовы к использованию (по 0.8 мл каждая)</w:t>
            </w:r>
          </w:p>
          <w:p>
            <w:pPr>
              <w:spacing w:after="20"/>
              <w:ind w:left="20"/>
              <w:jc w:val="both"/>
            </w:pPr>
            <w:r>
              <w:rPr>
                <w:rFonts w:ascii="Times New Roman"/>
                <w:b w:val="false"/>
                <w:i w:val="false"/>
                <w:color w:val="000000"/>
                <w:sz w:val="20"/>
              </w:rPr>
              <w:t>
3) Конъюгат, готов к использованию (14 мл)</w:t>
            </w:r>
          </w:p>
          <w:p>
            <w:pPr>
              <w:spacing w:after="20"/>
              <w:ind w:left="20"/>
              <w:jc w:val="both"/>
            </w:pPr>
            <w:r>
              <w:rPr>
                <w:rFonts w:ascii="Times New Roman"/>
                <w:b w:val="false"/>
                <w:i w:val="false"/>
                <w:color w:val="000000"/>
                <w:sz w:val="20"/>
              </w:rPr>
              <w:t>
4) Контрольная сыворотка на основе сыворотки крови человека с известным содержанием хорионического гонадотропина, готова к использованию (0.8 мл)</w:t>
            </w:r>
          </w:p>
          <w:p>
            <w:pPr>
              <w:spacing w:after="20"/>
              <w:ind w:left="20"/>
              <w:jc w:val="both"/>
            </w:pPr>
            <w:r>
              <w:rPr>
                <w:rFonts w:ascii="Times New Roman"/>
                <w:b w:val="false"/>
                <w:i w:val="false"/>
                <w:color w:val="000000"/>
                <w:sz w:val="20"/>
              </w:rPr>
              <w:t>
5) Раствор субстрата тетраметилбензидина (ТМБ), готов к использованию (14 мл)</w:t>
            </w:r>
          </w:p>
          <w:p>
            <w:pPr>
              <w:spacing w:after="20"/>
              <w:ind w:left="20"/>
              <w:jc w:val="both"/>
            </w:pPr>
            <w:r>
              <w:rPr>
                <w:rFonts w:ascii="Times New Roman"/>
                <w:b w:val="false"/>
                <w:i w:val="false"/>
                <w:color w:val="000000"/>
                <w:sz w:val="20"/>
              </w:rPr>
              <w:t>
6) ИФА-Буфер, готов к использованию (100 мл)</w:t>
            </w:r>
          </w:p>
          <w:p>
            <w:pPr>
              <w:spacing w:after="20"/>
              <w:ind w:left="20"/>
              <w:jc w:val="both"/>
            </w:pPr>
            <w:r>
              <w:rPr>
                <w:rFonts w:ascii="Times New Roman"/>
                <w:b w:val="false"/>
                <w:i w:val="false"/>
                <w:color w:val="000000"/>
                <w:sz w:val="20"/>
              </w:rPr>
              <w:t>
7) Концентрат отмывочного раствора (солевой раствор с твин-20 и бензойной кислотой), 26х-кратный (22 мл)</w:t>
            </w:r>
          </w:p>
          <w:p>
            <w:pPr>
              <w:spacing w:after="20"/>
              <w:ind w:left="20"/>
              <w:jc w:val="both"/>
            </w:pPr>
            <w:r>
              <w:rPr>
                <w:rFonts w:ascii="Times New Roman"/>
                <w:b w:val="false"/>
                <w:i w:val="false"/>
                <w:color w:val="000000"/>
                <w:sz w:val="20"/>
              </w:rPr>
              <w:t>
8) Стоп-реагент, готов к использованию (14 мл)</w:t>
            </w:r>
          </w:p>
          <w:p>
            <w:pPr>
              <w:spacing w:after="20"/>
              <w:ind w:left="20"/>
              <w:jc w:val="both"/>
            </w:pPr>
            <w:r>
              <w:rPr>
                <w:rFonts w:ascii="Times New Roman"/>
                <w:b w:val="false"/>
                <w:i w:val="false"/>
                <w:color w:val="000000"/>
                <w:sz w:val="20"/>
              </w:rPr>
              <w:t>
9) Наконечники для пипеточных дозаторов 2-200 мкл</w:t>
            </w:r>
          </w:p>
          <w:p>
            <w:pPr>
              <w:spacing w:after="20"/>
              <w:ind w:left="20"/>
              <w:jc w:val="both"/>
            </w:pPr>
            <w:r>
              <w:rPr>
                <w:rFonts w:ascii="Times New Roman"/>
                <w:b w:val="false"/>
                <w:i w:val="false"/>
                <w:color w:val="000000"/>
                <w:sz w:val="20"/>
              </w:rPr>
              <w:t>
10)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реагентов для иммуноферментного определения концентрации альфа-фетопротеина в сыворотке крови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96-луночный полистироловый, стрипированный, готов к использованию</w:t>
            </w:r>
          </w:p>
          <w:p>
            <w:pPr>
              <w:spacing w:after="20"/>
              <w:ind w:left="20"/>
              <w:jc w:val="both"/>
            </w:pPr>
            <w:r>
              <w:rPr>
                <w:rFonts w:ascii="Times New Roman"/>
                <w:b w:val="false"/>
                <w:i w:val="false"/>
                <w:color w:val="000000"/>
                <w:sz w:val="20"/>
              </w:rPr>
              <w:t>
2) Калибровочные пробы на основе трис-буфера (рН 7.2-7. 4), содержащие известные количества альфа- фетопротеина – 0; 5; 15; 50; 150; 500 МЕ/мл, готовы к использованию (калибровочная проба 0 МЕ/мл – 6 мл, остальные – по 0.8 мл каждая)</w:t>
            </w:r>
          </w:p>
          <w:p>
            <w:pPr>
              <w:spacing w:after="20"/>
              <w:ind w:left="20"/>
              <w:jc w:val="both"/>
            </w:pPr>
            <w:r>
              <w:rPr>
                <w:rFonts w:ascii="Times New Roman"/>
                <w:b w:val="false"/>
                <w:i w:val="false"/>
                <w:color w:val="000000"/>
                <w:sz w:val="20"/>
              </w:rPr>
              <w:t>
3) Конъюгат, готов к использованию (14 мл)</w:t>
            </w:r>
          </w:p>
          <w:p>
            <w:pPr>
              <w:spacing w:after="20"/>
              <w:ind w:left="20"/>
              <w:jc w:val="both"/>
            </w:pPr>
            <w:r>
              <w:rPr>
                <w:rFonts w:ascii="Times New Roman"/>
                <w:b w:val="false"/>
                <w:i w:val="false"/>
                <w:color w:val="000000"/>
                <w:sz w:val="20"/>
              </w:rPr>
              <w:t>
4) Контрольная сыворотка на основе сыворотки крови человека с известным содержанием альфа-фетопротеина, готова к использованию (0.8 мл)</w:t>
            </w:r>
          </w:p>
          <w:p>
            <w:pPr>
              <w:spacing w:after="20"/>
              <w:ind w:left="20"/>
              <w:jc w:val="both"/>
            </w:pPr>
            <w:r>
              <w:rPr>
                <w:rFonts w:ascii="Times New Roman"/>
                <w:b w:val="false"/>
                <w:i w:val="false"/>
                <w:color w:val="000000"/>
                <w:sz w:val="20"/>
              </w:rPr>
              <w:t>
5) Раствор субстрата тетраметилбензидина (ТМБ), готов к использованию (14 мл)</w:t>
            </w:r>
          </w:p>
          <w:p>
            <w:pPr>
              <w:spacing w:after="20"/>
              <w:ind w:left="20"/>
              <w:jc w:val="both"/>
            </w:pPr>
            <w:r>
              <w:rPr>
                <w:rFonts w:ascii="Times New Roman"/>
                <w:b w:val="false"/>
                <w:i w:val="false"/>
                <w:color w:val="000000"/>
                <w:sz w:val="20"/>
              </w:rPr>
              <w:t>
6) Концентрат отмывочного раствора (солевой раствор с твин-20 и бензойной кислотой), 26х-кратный (22 мл)</w:t>
            </w:r>
          </w:p>
          <w:p>
            <w:pPr>
              <w:spacing w:after="20"/>
              <w:ind w:left="20"/>
              <w:jc w:val="both"/>
            </w:pPr>
            <w:r>
              <w:rPr>
                <w:rFonts w:ascii="Times New Roman"/>
                <w:b w:val="false"/>
                <w:i w:val="false"/>
                <w:color w:val="000000"/>
                <w:sz w:val="20"/>
              </w:rPr>
              <w:t>
7) Стоп-реагент, готов к использованию (14 мл)</w:t>
            </w:r>
          </w:p>
          <w:p>
            <w:pPr>
              <w:spacing w:after="20"/>
              <w:ind w:left="20"/>
              <w:jc w:val="both"/>
            </w:pPr>
            <w:r>
              <w:rPr>
                <w:rFonts w:ascii="Times New Roman"/>
                <w:b w:val="false"/>
                <w:i w:val="false"/>
                <w:color w:val="000000"/>
                <w:sz w:val="20"/>
              </w:rPr>
              <w:t>
8) Наконечники для пипеточных дозаторов 2-200 мкл 9)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реагентов для иммуноферментного выявления иммуноглобулинов класса М к Toxoplasma gondii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Планшет разборный 96 луночных с иммобилизованным на внутренней поверхности лунок Toxoplasma gondii, готовый для использования</w:t>
            </w:r>
          </w:p>
          <w:p>
            <w:pPr>
              <w:spacing w:after="20"/>
              <w:ind w:left="20"/>
              <w:jc w:val="both"/>
            </w:pPr>
            <w:r>
              <w:rPr>
                <w:rFonts w:ascii="Times New Roman"/>
                <w:b w:val="false"/>
                <w:i w:val="false"/>
                <w:color w:val="000000"/>
                <w:sz w:val="20"/>
              </w:rPr>
              <w:t>
2) Положительный контрольный образец (К+) на основе инактивированной сыворотки крови человека, содержащий IgM к Toxoplasma gondii, готовый для использования, (1,5 мл)</w:t>
            </w:r>
          </w:p>
          <w:p>
            <w:pPr>
              <w:spacing w:after="20"/>
              <w:ind w:left="20"/>
              <w:jc w:val="both"/>
            </w:pPr>
            <w:r>
              <w:rPr>
                <w:rFonts w:ascii="Times New Roman"/>
                <w:b w:val="false"/>
                <w:i w:val="false"/>
                <w:color w:val="000000"/>
                <w:sz w:val="20"/>
              </w:rPr>
              <w:t>
3) Отрицательный контрольный образец (К–) на основе инактивированной сыворотки крови человека, не содержащий IgM к Toxoplasma gondii, готовый для использования (2,5 мл)</w:t>
            </w:r>
          </w:p>
          <w:p>
            <w:pPr>
              <w:spacing w:after="20"/>
              <w:ind w:left="20"/>
              <w:jc w:val="both"/>
            </w:pPr>
            <w:r>
              <w:rPr>
                <w:rFonts w:ascii="Times New Roman"/>
                <w:b w:val="false"/>
                <w:i w:val="false"/>
                <w:color w:val="000000"/>
                <w:sz w:val="20"/>
              </w:rPr>
              <w:t>
4) Конъюгат моноклональных антител к IgМ человека с пероксидазой хрена, готовый для использования (13,0 мл)</w:t>
            </w:r>
          </w:p>
          <w:p>
            <w:pPr>
              <w:spacing w:after="20"/>
              <w:ind w:left="20"/>
              <w:jc w:val="both"/>
            </w:pPr>
            <w:r>
              <w:rPr>
                <w:rFonts w:ascii="Times New Roman"/>
                <w:b w:val="false"/>
                <w:i w:val="false"/>
                <w:color w:val="000000"/>
                <w:sz w:val="20"/>
              </w:rPr>
              <w:t>
5) Раствор для предварительного разведения сывороток (РПРС) (10,0 мл)</w:t>
            </w:r>
          </w:p>
          <w:p>
            <w:pPr>
              <w:spacing w:after="20"/>
              <w:ind w:left="20"/>
              <w:jc w:val="both"/>
            </w:pPr>
            <w:r>
              <w:rPr>
                <w:rFonts w:ascii="Times New Roman"/>
                <w:b w:val="false"/>
                <w:i w:val="false"/>
                <w:color w:val="000000"/>
                <w:sz w:val="20"/>
              </w:rPr>
              <w:t>
6) Раствор для разведения сывороток (РРС), готовый для использования, (12,0 мл)</w:t>
            </w:r>
          </w:p>
          <w:p>
            <w:pPr>
              <w:spacing w:after="20"/>
              <w:ind w:left="20"/>
              <w:jc w:val="both"/>
            </w:pPr>
            <w:r>
              <w:rPr>
                <w:rFonts w:ascii="Times New Roman"/>
                <w:b w:val="false"/>
                <w:i w:val="false"/>
                <w:color w:val="000000"/>
                <w:sz w:val="20"/>
              </w:rPr>
              <w:t>
7) Раствор тетраметилбензидина, (ТМБ), готов к использованию (13,0 мл)</w:t>
            </w:r>
          </w:p>
          <w:p>
            <w:pPr>
              <w:spacing w:after="20"/>
              <w:ind w:left="20"/>
              <w:jc w:val="both"/>
            </w:pPr>
            <w:r>
              <w:rPr>
                <w:rFonts w:ascii="Times New Roman"/>
                <w:b w:val="false"/>
                <w:i w:val="false"/>
                <w:color w:val="000000"/>
                <w:sz w:val="20"/>
              </w:rPr>
              <w:t>
8) Стоп-реагент, готов к использованию, (12,0 мл)</w:t>
            </w:r>
          </w:p>
          <w:p>
            <w:pPr>
              <w:spacing w:after="20"/>
              <w:ind w:left="20"/>
              <w:jc w:val="both"/>
            </w:pPr>
            <w:r>
              <w:rPr>
                <w:rFonts w:ascii="Times New Roman"/>
                <w:b w:val="false"/>
                <w:i w:val="false"/>
                <w:color w:val="000000"/>
                <w:sz w:val="20"/>
              </w:rPr>
              <w:t>
9) Концентрат фосфатно-солевого буферного раствора с твином (ФСБ-Тх25), (28,0 мл)</w:t>
            </w:r>
          </w:p>
          <w:p>
            <w:pPr>
              <w:spacing w:after="20"/>
              <w:ind w:left="20"/>
              <w:jc w:val="both"/>
            </w:pPr>
            <w:r>
              <w:rPr>
                <w:rFonts w:ascii="Times New Roman"/>
                <w:b w:val="false"/>
                <w:i w:val="false"/>
                <w:color w:val="000000"/>
                <w:sz w:val="20"/>
              </w:rPr>
              <w:t>
10) Наконечники для пипеточных дозаторов 2-200 мкл</w:t>
            </w:r>
          </w:p>
          <w:p>
            <w:pPr>
              <w:spacing w:after="20"/>
              <w:ind w:left="20"/>
              <w:jc w:val="both"/>
            </w:pPr>
            <w:r>
              <w:rPr>
                <w:rFonts w:ascii="Times New Roman"/>
                <w:b w:val="false"/>
                <w:i w:val="false"/>
                <w:color w:val="000000"/>
                <w:sz w:val="20"/>
              </w:rPr>
              <w:t>
11) Наконечники для пипеточных дозаторов 50-1000 мкл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6/0 (0,7), длиной нити 75 см., с одной колющей иглой,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6/0 (0,7), длиной нити 75 см., с одной колющей иглой,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5/0 (1),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5/0 (1),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75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90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65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65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80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80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75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75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90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90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90 см., с одной колющей иглой, размер иглы 65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90 см., с одной колющей иглой, размер иглы 65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90 см., с одной колющей иглой, размер иглы 80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90 см., с одной колющей иглой, размер иглы 80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6/0 (0,7), длиной нити 75 см., с одной колющей иглой,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6/0 (0,7), длиной нити 75 см., с одной колющей иглой,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5/0 (1),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5/0 (1), длиной нити 75 см., с одной колющей иглой, размер иглы от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5/0 (1),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5/0 (1), длиной нити 75 см., с одной колющей иглой, размер иглы от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75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75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90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90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75 см., с одной колющей иглой, размер иглы 31 мм. кривизна иглы: 1/2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75 см., с одной колющей иглой, размер иглы 36 мм. кривизна иглы: 1/2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75 см., с одной колющей иглой, размер иглы 40 мм. кривизна иглы: 1/2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75 см., с одной колющей иглой, размер иглы 45 мм. кривизна иглы: 1/2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75 см., с одной колющей иглой, размер иглы 48 мм. кривизна иглы: 1/2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65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65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80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80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75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75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90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90 см., с одной колющей иглой, размер иглы 50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90 см., с одной колющей иглой, размер иглы 65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90 см., с одной колющей иглой, размер иглы 65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90 см., с одной колющей иглой, размер иглы 80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90 см., с одной колющей иглой, размер иглы 80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6/0 (0,7), длиной нити: 75 см., с одной колющей иглой, размер иглы 13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6/0 (0,7), длиной нити: 75 см., с одной колющей иглой, размер иглы 13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6/0 (0,7), длиной нити: 75 см., с двумя колющими иглами, размер иглы 13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6/0 (0,7), длиной нити: 75 см., с двумя колющими иглами, размер иглы 13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6/0 (0,7), длиной нити: 75 см., с одной колющей иглой,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6/0 (0,7), длиной нити: 75 см., с одной колющей иглой,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6/0 (0,7), длиной нити: 75 см., с двумя колющими иглами,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6/0 (0,7), длиной нити: 75 см., с двумя колющими иглами,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одной колющей иглой,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одной колющей иглой,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двумя колющими иглами,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двумя колющими иглами,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одной колющей иглой,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одной колющей иглой,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двумя колющими иглами,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двумя колющими иглами, размер иглы 15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нити:120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нити:120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двумя колющими иглами,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двумя колющими иглами,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двумя колющими иглами,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нити:120 см., с двумя колющими иглами,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двумя колющими иглами,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двумя колющими иглами,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двумя колющими иглами,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двумя колющими иглами,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двумя колющими иглами,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двумя колющими иглами,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двумя колющими иглами,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двумя колющими иглами,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двумя колющими иглами,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двумя колющими иглами,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двумя колющими иглами,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двумя колющими иглами,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двумя колющими иглами,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двумя колющими иглами,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двумя колющими иглами,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двумя колющими иглами,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двумя колющими иглами,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двумя колющими иглами,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двумя колющими иглами,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75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75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90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90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16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3/0 (2),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 стерильный, однократного применения. Размер изделия: USP (метрический): 3/0 (2),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 стерильный, однократного применения. Размер изделия: USP (метрический): 3/0 (2),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3/0 (2),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 стерильный, однократного применения. Размер изделия: USP (метрический): 3/0 (2),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3/0 (2),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3/0 (2),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3/0 (2),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 стерильный, однократного применения. Размер изделия: USP (метрический): 3/0 (2),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17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18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22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31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30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35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36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2 (5),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 (5),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2 (5),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 (5),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2 (5),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 (5),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2 (5),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 (5),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2 (5),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 (5),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2 (5),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 (5),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3/4 (6),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3/4 (6),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75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3/4 (6),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3/4 (6),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75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3/4 (6),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3/4 (6),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75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3/4 (6),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3/4 (6),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90 см., с одной колющей иглой, размер иглы 40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3/4 (6),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3/4 (6),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90 см., с одной колющей иглой, размер иглы 45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3/4 (6),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3/4 (6),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90 см., с одной колющей иглой, размер иглы 48 мм. кривизна иглы: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(коробка) для безопасной утилизации медицинских отходов класса "Б" и класса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(коробка) для безопасной утилизации медицинских отходов класса "Б", 5 л. "Коробки для безопасной утилизации медицинских отходов произведены в соответствии с квалификацией продуктов по системе "Безопасность качества работы" Всемирной организации здравоохранения WHO / PQS / E10 / GUIDE.1.3 - "Рекомендации для производителей оборудование для обращения с отходами PQS / E10" и соответствуют правилам "Санитарно-эпидемиологические требования к сбору, обезвреживанию, хранению отходов на объектах здравоохранения" № ҚР ДСМ -96/2020 от 11.08.2020г. Предназначены для сбора, хранения и безопасной утилизации острого инструментария, объемом 5 или 10 литров. Спецификация: Объем (литр): 5л / 10л Номинальная вместимость шприцев: 80 штук (5 литров) /155 штук (10 литров) Размеры до сборки (мм): 620 * 270 * 4,5 (±5 мм) (5 литров) 730 * 385 * 4,5 (±5 мм) (10 литров) Размеры после сборки (мм): 320 * 155 * 120 (±5 мм) (5 литров) 315 * 210 * 180 (±5 мм) (10 литров) Вес пустого (гр.): 120 гр. (±10 гр.) (5 литров) 200 гр. (±10 гр.) (10 литров) Диаметр отверстия для шприцев (мм): 38 мм (±1 мм) Материал: микрогофрокартон, микрогофрокартон ламинированный, трехслойный картон, трехслойный ламинированный картон, четырехслойный картон, четырехслойный ламинированный картон Цвет: Класс "Б" - желтый Класс "В" - красный"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(коробка) для безопасной утилизации медицинских отходов класса "Б" и класса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(коробка) для безопасной утилизации медицинских отходов класса "Б", 10 л. "Коробки для безопасной утилизации медицинских отходов произведены в соответствии с квалификацией продуктов по системе "Безопасность качества работы" Всемирной организации здравоохранения WHO / PQS / E10 / GUIDE.1.3 - "Рекомендации для производителей оборудование для обращения с отходами PQS / E10" и соответствуют правилам "Санитарно-эпидемиологические требования к сбору, обезвреживанию, хранению отходов на объектах здравоохранения" № ҚР ДСМ -96/2020 от 11.08.2020г. Предназначены для сбора, хранения и безопасной утилизации острого инструментария, объемом 5 или 10 литров. Спецификация: Объем (литр): 5л / 10л Номинальная вместимость шприцев: 80 штук (5 литров) /155 штук (10 литров) Размеры до сборки (мм): 620 * 270 * 4,5 (±5 мм) (5 литров) 730 * 385 * 4,5 (±5 мм) (10 литров) Размеры после сборки (мм): 320 * 155 * 120 (±5 мм) (5 литров) 315 * 210 * 180 (±5 мм) (10 литров) Вес пустого (гр.): 120 гр. (±10 гр.) (5 литров) 200 гр. (±10 гр.) (10 литров) Диаметр отверстия для шприцев (мм): 38 мм (±1 мм) Материал: микрогофрокартон, микрогофрокартон ламинированный, трехслойный картон, трехслойный ламинированный картон, четырехслойный картон, четырехслойный ламинированный картон Цвет: Класс "Б" - желтый Класс "В" - красный"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(коробка) для безопасной утилизации медицинских отходов класса "Б" и класса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(коробка) для безопасной утилизации медицинских отходов класса "В", 5 л. "Коробки для безопасной утилизации медицинских отходов произведены в соответствии с квалификацией продуктов по системе "Безопасность качества работы" Всемирной организации здравоохранения WHO / PQS / E10 / GUIDE.1.3 - "Рекомендации для производителей оборудование для обращения с отходами PQS / E10" и соответствуют правилам "Санитарно-эпидемиологические требования к сбору, обезвреживанию, хранению отходов на объектах здравоохранения" № ҚР ДСМ -96/2020 от 11.08.2020г. Предназначены для сбора, хранения и безопасной утилизации острого инструментария, объемом 5 или 10 литров. Спецификация: Объем (литр): 5л / 10л Номинальная вместимость шприцев: 80 штук (5 литров) /155 штук (10 литров) Размеры до сборки (мм): 620 * 270 * 4,5 (±5 мм) (5 литров) 730 * 385 * 4,5 (±5 мм) (10 литров) Размеры после сборки (мм): 320 * 155 * 120 (±5 мм) (5 литров) 315 * 210 * 180 (±5 мм) (10 литров) Вес пустого (гр.): 120 гр. (±10 гр.) (5 литров) 200 гр. (±10 гр.) (10 литров) Диаметр отверстия для шприцев (мм): 38 мм (±1 мм) Материал: микрогофрокартон, микрогофрокартон ламинированный, трехслойный картон, трехслойный ламинированный картон, четырехслойный картон, четырехслойный ламинированный картон Цвет: Класс "Б" - желтый Класс "В" - красный"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(коробка) для безопасной утилизации медицинских отходов класса "Б" и класса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(коробка) для безопасной утилизации медицинских отходов класса "В", 10 л. "Коробки для безопасной утилизации медицинских отходов произведены в соответствии с квалификацией продуктов по системе "Безопасность качества работы" Всемирной организации здравоохранения WHO / PQS / E10 / GUIDE.1.3 - "Рекомендации для производителей оборудование для обращения с отходами PQS / E10" и соответствуют правилам "Санитарно-эпидемиологические требования к сбору, обезвреживанию, хранению отходов на объектах здравоохранения" № ҚР ДСМ -96/2020 от 11.08.2020г. Предназначены для сбора, хранения и безопасной утилизации острого инструментария, объемом 5 или 10 литров. Спецификация: Объем (литр): 5л / 10л Номинальная вместимость шприцев: 80 штук (5 литров) /155 штук (10 литров) Размеры до сборки (мм): 620 * 270 * 4,5 (±5 мм) (5 литров) 730 * 385 * 4,5 (±5 мм) (10 литров) Размеры после сборки (мм): 320 * 155 * 120 (±5 мм) (5 литров) 315 * 210 * 180 (±5 мм) (10 литров) Вес пустого (гр.): 120 гр. (±10 гр.) (5 литров) 200 гр. (±10 гр.) (10 литров) Диаметр отверстия для шприцев (мм): 38 мм (±1 мм) Материал: микрогофрокартон, микрогофрокартон ламинированный, трехслойный картон, трехслойный ламинированный картон, четырехслойный картон, четырехслойный ламинированный картон Цвет: Класс "Б" - желтый Класс "В" - красный"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 наконечником Тиманна, однократного применения, стерильный. Размер: 12Fr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 наконечником Тиманна, однократного применения, стерильный. Размер: 14Fr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 наконечником Тиманна, однократного применения, стерильный. Размер: 16Fr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 наконечником Тиманна, однократного применения, стерильный. Размер: 18Fr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 наконечником Тиманна, однократного применения, стерильный. Размер: 20Fr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стандартный, однократного применения, стерильный. Размер: 12Fr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стандартный, однократного применения, стерильный. Размер: 14Fr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стандартный, однократного применения, стерильный. Размер: 16Fr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стандартный, однократного применения, стерильный. Размер: 18Fr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стандартный, однократного применения, стерильный. Размер: 20Fr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стандартный, однократного применения, стерильный. Размер: 22Fr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стандартный, однократного применения, стерильный. Размер: 24Fr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стандартный, однократного применения, стерильный. Размер: 26Fr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стандартный, однократного применения, стерильный. Размер: 28Fr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стандартный, однократного применения, стерильный. Размер: 30Fr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женский, однократного применения, стерильный. Размер: 16Fr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женский, однократного применения, стерильный. Размер:18Fr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женский, однократного применения, стерильный. Размер: 20Fr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женский, однократного применения, стерильный. Размер: 22Fr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педиатрический однократного применения, стерильный. Размер: 6Fr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педиатрический однократного применения, стерильный. Размер: 8Fr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баллонный силиконизированный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дополнительный канал для полного выпуска жидкости и легкого удаления катетера. Катетер Фолея баллонный силиконизированный 2-х ходовой, педиатрический однократного применения, стерильный. Размер: 10Fr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без добавок объемом 4,2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которое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Изделие стерильное, для одноразового использования. Добавка - нет. Цвет крышки - белый. Размер пробирки -13х75 мм. Номинальный объем - 4,2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без добавок объемом 6,2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которое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Изделие стерильное, для одноразового использования. Добавка - нет. Цвет крышки - белый. Размер пробирки - 13х100 мм. Номинальный объем - 6,2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без добавок объемом 8,2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которое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Изделие стерильное, для одноразового использования. Добавка - нет. Цвет крышки - белый. Размер пробирки - 16х100 мм. Номинальный объем - 8,2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без добавок объемом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которое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Изделие стерильное, для одноразового использования. Добавка - нет. Цвет крышки - белый. Размер пробирки - 16х120 мм. Номинальный объем - 10,0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для исследования цельной крови или плазмы венозной крови объемом 2,1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К2 ЭДТА (двукалиевая соль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К2 ЭДТА. Цвет крышки - светло-фиолетовый. Размер пробирки - 13х75 мм. Номинальный объем - 2,1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для исследования цельной крови или плазмы венозной крови объемом 2,3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К2 ЭДТА. Цвет крышки - светло-фиолетовый. Размер пробирки - 13х75 мм. Номинальный объем - 2,3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для исследования цельной крови или плазмы венозной крови объемом 2,5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К2 ЭДТА. Цвет крышки - светло-фиолетовый. Размер пробирки - 13х75 мм. Номинальный объем - 2,5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для исследования цельной крови или плазмы венозной крови объемом 3,1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К2 ЭДТА. Цвет крышки - светло-фиолетовый. Размер пробирки - 13х75 мм. Номинальный объем - 3,1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для исследования цельной крови или плазмы венозной крови объемом 4,1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К2 ЭДТА. Цвет крышки - светло-фиолетовый. Размер пробирки - 13х75 мм. Номинальный объем - 4,1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для исследования цельной крови или плазмы венозной крови объемом 6,2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К2 ЭДТА. Цвет крышки - светло-фиолетовый. Размер пробирки - 13х100 мм. Номинальный объем - 6,2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для исследования цельной крови или плазмы венозной крови объемом 8,2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К2 ЭДТА. Цвет крышки - светло-фиолетовый. Размер пробирки - 16х100 мм. Номинальный объем - 8,2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для исследования цельной крови или плазмы венозной крови объемом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К2 ЭДТА. Цвет крышки - светло-фиолетовый. Размер пробирки - 16х120 мм. Номинальный объем - 10,0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для исследования цельной крови или плазмы венозной крови объемом 12,0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К2 ЭДТА. Цвет крышки - светло-фиолетовый. Размер пробирки - 16х120 мм. Номинальный объем - 12,0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К3 ЭДТА для исследования цельной крови или плазмы венозной крови объемом 2,2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трикалиевой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К3 ЭДТА. Цвет крышки - светло-фиолетовый. Размер пробирки - 13х75 мм. Номинальный объем - 2,2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К3 ЭДТА для исследования цельной крови или плазмы венозной крови объемом 2,5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трикалиевой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К3 ЭДТА. Цвет крышки - светло-фиолетовый. Размер пробирки - 13х75 мм. Номинальный объем - 2,5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К3 ЭДТА для исследования цельной крови или плазмы венозной крови объемом 3,2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трикалиевой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К3 ЭДТА. Цвет крышки - светло-фиолетовый. Размер пробирки - 13х75 мм. Номинальный объем - 3,2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К3 ЭДТА для исследования цельной крови или плазмы венозной крови объемом 4,2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трикалиевой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К3 ЭДТА. Цвет крышки - светло-фиолетовый. Размер пробирки - 13х75 мм. Номинальный объем - 4,2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К3 ЭДТА для исследования цельной крови или плазмы венозной крови объемом 6,2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трикалиевой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К3 ЭДТА. Цвет крышки - светло-фиолетовый. Размер пробирки - 13х100 мм. Номинальный объем - 6,2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К3 ЭДТА для исследования цельной крови или плазмы венозной крови объемом 8,2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трикалиевой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Изделие стерильное, для одноразового использования. Добавка - К3 ЭДТА. Цвет крышки - светло-фиолетовый. Размер пробирки - 16х100 мм. Номинальный объем - 8,2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ACD для исследования и длительного хранения венозной крови объемом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Пробирки содержат раствор ACD (лимонная кислота, натрия цитрат, декстроза). Такое сочетание реагентов позволяет стабилизировать цельную кровь. Соотношение крови и реагента 6:1. Изделие стерильное, для одноразового использования. Добавка - раствор ACD. Цвет крышки - светло-желтый. Размер пробирки - 13х100 мм. Номинальный объем - 6,0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CPDA для исследования и длительного хранения венозной крови объемом 5,0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Пробирки содержат раствор CPDA (натрия цитрат, фосфат, декстроза, аденин). Такое сочетание реагентов позволяет стабилизировать цельную кровь или плазму. Соотношение крови и реагента 6:1. Изделие стерильное, для одноразового использования. Добавка - раствор CPDA. Цвет крышки - светло-желтый. Размер пробирки - 13х100 мм. Номинальный объем - 5,0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CPDA для исследования и длительного хранения венозной крови объемом 8,5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Пробирки содержат раствор CPDA (натрия цитрат, фосфат, декстроза, аденин). Такое сочетание реагентов позволяет стабилизировать цельную кровь или плазму. Соотношение крови и реагента 6:1. Изделие стерильное, для одноразового использования. Добавка - раствор CPDA. Цвет крышки - светло-желтый. Размер пробирки - 16х100 мм. Номинальный объем - 8,5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калия оксалатом и натрия фторидом для исследования глюкозы в плазме венозной крови объемом 2,2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Вакуумная пробирка содержат антикоагулянт - калия оксалат и стабилизатор глюкозы - натрия фторид в виде порошка, который обеспечивает стабилизацию уровня глюкозы в крови. Концентрация фторида натрия в пределах от 2 до 4 мг, калия оксалата от 1 до 3 мг на 1 мл крови. Изделие стерильное, для одноразового использования. Добавка - калия оксалат/натрия фторид. Цвет крышки - серый. Размер пробирки - 13х75 мм. Номинальный объем - 2,2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калия оксалатом и натрия фторидом для исследования глюкозы в плазме венозной крови объемом 4,0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Вакуумная пробирка содержат антикоагулянт - калия оксалат и стабилизатор глюкозы - натрия фторид в виде порошка, который обеспечивает стабилизацию уровня глюкозы в крови. Концентрация фторида натрия в пределах от 2 до 4 мг, калия оксалата от 1 до 3 мг на 1 мл крови. Изделие стерильное, для одноразового использования. Добавка - калия оксалат/натрия фторид. Цвет крышки - серый. Размер пробирки - 13х75 мм. Номинальный объем - 4,0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для определения группы крови объемом 4,0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Изделие стерильное, для одноразового использования. Добавка - К2 ЭДТА. Цвет крышки - розовый. Размер пробирки - 13х75 мм. Номинальный объем - 4,0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с К2 ЭДТА для определения группы крови объемом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обладающий антиретракционным свойством,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Изделие стерильное, для одноразового использования. Добавка - К2 ЭДТА. Цвет крышки - розовый. Размер пробирки - 13х100 мм. Номинальный объем - 6,0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стерильная без реагента для аликвотирования объемом 3,0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Пробирка вакуумная стерильная без реагента используется как вторичная для аликвотирования и транспортировки исследуемого образца. Добавка - нет. Цвет крышки - белый. Размер пробирки - 13х75 мм. Номинальный объем - 3,0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стерильная без реагента для аликвотирования объемом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вакуумная состоит из пробирки, крышки и пробки. Вакуум в пробирках обеспечивает взятие необходимого объема исследуемого образца.</w:t>
            </w:r>
          </w:p>
          <w:p>
            <w:pPr>
              <w:spacing w:after="20"/>
              <w:ind w:left="20"/>
              <w:jc w:val="both"/>
            </w:pPr>
            <w:r>
              <w:rPr>
                <w:rFonts w:ascii="Times New Roman"/>
                <w:b w:val="false"/>
                <w:i w:val="false"/>
                <w:color w:val="000000"/>
                <w:sz w:val="20"/>
              </w:rPr>
              <w:t>
1) Пробирка изготовлена из легкого, прозрачного полиэтилентерефталата, который отличается особой прочностью и хорошо препятствует газообмену. Пробирка имеет круглое дно, подходит ко всем видам центрифуг.</w:t>
            </w:r>
          </w:p>
          <w:p>
            <w:pPr>
              <w:spacing w:after="20"/>
              <w:ind w:left="20"/>
              <w:jc w:val="both"/>
            </w:pPr>
            <w:r>
              <w:rPr>
                <w:rFonts w:ascii="Times New Roman"/>
                <w:b w:val="false"/>
                <w:i w:val="false"/>
                <w:color w:val="000000"/>
                <w:sz w:val="20"/>
              </w:rPr>
              <w:t>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w:t>
            </w:r>
          </w:p>
          <w:p>
            <w:pPr>
              <w:spacing w:after="20"/>
              <w:ind w:left="20"/>
              <w:jc w:val="both"/>
            </w:pPr>
            <w:r>
              <w:rPr>
                <w:rFonts w:ascii="Times New Roman"/>
                <w:b w:val="false"/>
                <w:i w:val="false"/>
                <w:color w:val="000000"/>
                <w:sz w:val="20"/>
              </w:rPr>
              <w:t>
3) Пробка покрыта гемоотталкивающим репеллентом и обеспечивает герметичность вакуумной системы. Пробирка вакуумная стерильная без реагента используется как вторичная для аликвотирования и транспортировки исследуемого образца. Добавка- нет. Цвет крышки - белый. Размер пробирки - 16х120 мм. Объем пробирки - 10,0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для забора венозной крови одноразовая K2 22G-100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систему для забора крови одноразовая K2 22G-100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объемом 2,0 мл с К2 ЭДТА (двукалиевая соль ЭДТА) для гематологических исследований), цвет крышки светло-фиолетовый - 100 шт;</w:t>
            </w:r>
          </w:p>
          <w:p>
            <w:pPr>
              <w:spacing w:after="20"/>
              <w:ind w:left="20"/>
              <w:jc w:val="both"/>
            </w:pPr>
            <w:r>
              <w:rPr>
                <w:rFonts w:ascii="Times New Roman"/>
                <w:b w:val="false"/>
                <w:i w:val="false"/>
                <w:color w:val="000000"/>
                <w:sz w:val="20"/>
              </w:rPr>
              <w:t>
2) стерильная медицинская двухсторонняя игла однократного применения (игла двухсторонняя стандартная) размером 22Gх1 1/2" (0,7x38 мм), цвет черный - 100 шт;</w:t>
            </w:r>
          </w:p>
          <w:p>
            <w:pPr>
              <w:spacing w:after="20"/>
              <w:ind w:left="20"/>
              <w:jc w:val="both"/>
            </w:pPr>
            <w:r>
              <w:rPr>
                <w:rFonts w:ascii="Times New Roman"/>
                <w:b w:val="false"/>
                <w:i w:val="false"/>
                <w:color w:val="000000"/>
                <w:sz w:val="20"/>
              </w:rPr>
              <w:t>
3) иглодержатель - 100 шт;</w:t>
            </w:r>
          </w:p>
          <w:p>
            <w:pPr>
              <w:spacing w:after="20"/>
              <w:ind w:left="20"/>
              <w:jc w:val="both"/>
            </w:pPr>
            <w:r>
              <w:rPr>
                <w:rFonts w:ascii="Times New Roman"/>
                <w:b w:val="false"/>
                <w:i w:val="false"/>
                <w:color w:val="000000"/>
                <w:sz w:val="20"/>
              </w:rPr>
              <w:t>
4) гемостатический пластырь - 100 шт;</w:t>
            </w:r>
          </w:p>
          <w:p>
            <w:pPr>
              <w:spacing w:after="20"/>
              <w:ind w:left="20"/>
              <w:jc w:val="both"/>
            </w:pPr>
            <w:r>
              <w:rPr>
                <w:rFonts w:ascii="Times New Roman"/>
                <w:b w:val="false"/>
                <w:i w:val="false"/>
                <w:color w:val="000000"/>
                <w:sz w:val="20"/>
              </w:rPr>
              <w:t>
5) спиртовые салфетки - 200 шт. Вакуумная пробирка состоит из самой пробирки из полиэтилентерефталата размером 13х75 мм, безопасной крышки из полиэтилена, пробки, покрытой гемоотталкивающим репеллентом. Внутренние стенки пробирки покрыты К2 ЭДТА (этилендиаминтетрауксусная кислота) в концентрации 1,2 - 2,0 мг ЭДТА на 1 мл крови.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для забора венозной крови одноразовая K2 22G-100 КБУ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систему для забора крови одноразовая K2 22G-100 КБУ входит:</w:t>
            </w:r>
          </w:p>
          <w:p>
            <w:pPr>
              <w:spacing w:after="20"/>
              <w:ind w:left="20"/>
              <w:jc w:val="both"/>
            </w:pPr>
            <w:r>
              <w:rPr>
                <w:rFonts w:ascii="Times New Roman"/>
                <w:b w:val="false"/>
                <w:i w:val="false"/>
                <w:color w:val="000000"/>
                <w:sz w:val="20"/>
              </w:rPr>
              <w:t>
1) одноразовые стерильные вакуумные пробирки для забора и хранения венозной крови, плазмы крови, сыворотки крови, объемом 2,0 мл с К2 ЭДТА (двукалиевая соль ЭДТА) для гематологических исследований), цвет крышки светло-фиолетовый - 100 шт;</w:t>
            </w:r>
          </w:p>
          <w:p>
            <w:pPr>
              <w:spacing w:after="20"/>
              <w:ind w:left="20"/>
              <w:jc w:val="both"/>
            </w:pPr>
            <w:r>
              <w:rPr>
                <w:rFonts w:ascii="Times New Roman"/>
                <w:b w:val="false"/>
                <w:i w:val="false"/>
                <w:color w:val="000000"/>
                <w:sz w:val="20"/>
              </w:rPr>
              <w:t>
2) стерильная медицинская двухсторонняя игла однократного применения (игла двухсторонняя стандартная) размером 22Gх1 1/2" (0,7x38 мм), цвет черный - 100 шт;</w:t>
            </w:r>
          </w:p>
          <w:p>
            <w:pPr>
              <w:spacing w:after="20"/>
              <w:ind w:left="20"/>
              <w:jc w:val="both"/>
            </w:pPr>
            <w:r>
              <w:rPr>
                <w:rFonts w:ascii="Times New Roman"/>
                <w:b w:val="false"/>
                <w:i w:val="false"/>
                <w:color w:val="000000"/>
                <w:sz w:val="20"/>
              </w:rPr>
              <w:t>
3) иглодержатель - 100 шт;</w:t>
            </w:r>
          </w:p>
          <w:p>
            <w:pPr>
              <w:spacing w:after="20"/>
              <w:ind w:left="20"/>
              <w:jc w:val="both"/>
            </w:pPr>
            <w:r>
              <w:rPr>
                <w:rFonts w:ascii="Times New Roman"/>
                <w:b w:val="false"/>
                <w:i w:val="false"/>
                <w:color w:val="000000"/>
                <w:sz w:val="20"/>
              </w:rPr>
              <w:t>
4) гемостатический пластырь - 100 шт;</w:t>
            </w:r>
          </w:p>
          <w:p>
            <w:pPr>
              <w:spacing w:after="20"/>
              <w:ind w:left="20"/>
              <w:jc w:val="both"/>
            </w:pPr>
            <w:r>
              <w:rPr>
                <w:rFonts w:ascii="Times New Roman"/>
                <w:b w:val="false"/>
                <w:i w:val="false"/>
                <w:color w:val="000000"/>
                <w:sz w:val="20"/>
              </w:rPr>
              <w:t>
5) спиртовые салфетки - 200 шт. 6) КБУ - 1 шт. Вакуумная пробирка состоит из самой пробирки из полиэтилентерефталата размером 13х75 мм, безопасной крышки из полиэтилена, пробки, покрытой гемоотталкивающим репеллентом. Внутренние стенки пробирки покрыты К2 ЭДТА (этилендиаминтетрауксусная кислота) в концентрации 1,2 - 2,0 мг ЭДТА на 1 мл крови.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одноразового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полосы для определния глюкозы в крови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полосы № 50 + Экспресс-анализатор концентрации глюкозы / на 50 упоковок тест полос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упаковка</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