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03dc" w14:textId="fe70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20 августа 2021 года № 415. Зарегистрирован в Министерстве юстиции Республики Казахстан 23 августа 2021 года № 24075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(зарегистрирован в Реестре государственной регистрации нормативных правовых актов под № 8170)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2021 года № 415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начального образования для классов с казахским языком обучения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629"/>
        <w:gridCol w:w="1694"/>
        <w:gridCol w:w="1102"/>
        <w:gridCol w:w="1102"/>
        <w:gridCol w:w="1102"/>
        <w:gridCol w:w="2087"/>
        <w:gridCol w:w="2482"/>
      </w:tblGrid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 в неделю по классам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нагрузка, часы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(Я2)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Математика, информатика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3326,5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развивающего характера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начального образования для классов с русским языком обучения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001"/>
        <w:gridCol w:w="1794"/>
        <w:gridCol w:w="1167"/>
        <w:gridCol w:w="1167"/>
        <w:gridCol w:w="1167"/>
        <w:gridCol w:w="2209"/>
        <w:gridCol w:w="2629"/>
      </w:tblGrid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 в неделю по классам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нагрузка, часы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развивающего характера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начального образования для классов с уйгурским/узбекским/таджикским языком обучения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629"/>
        <w:gridCol w:w="1694"/>
        <w:gridCol w:w="1102"/>
        <w:gridCol w:w="1102"/>
        <w:gridCol w:w="1102"/>
        <w:gridCol w:w="2087"/>
        <w:gridCol w:w="2482"/>
      </w:tblGrid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 в неделю по классам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нагрузка, часы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язык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(Я2)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развивающего характера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начального образования для обучающихся с особыми образовательными потребностями с казахским языком обучения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Типовой учебный план начального образования для неслышащих учащихся с казахским языком обучения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2627"/>
        <w:gridCol w:w="936"/>
        <w:gridCol w:w="1387"/>
        <w:gridCol w:w="902"/>
        <w:gridCol w:w="902"/>
        <w:gridCol w:w="902"/>
        <w:gridCol w:w="1709"/>
        <w:gridCol w:w="2033"/>
      </w:tblGrid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 в неделю по классам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нагрузка, часы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 (дактильная речь, устная речь, письмо, чтение)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(Я2)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ритмика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Предметно-практическое обучение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Коррекционный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произношения и развитие слухового восприятия (индивидуальные занятия)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Обиходно-разговорная речь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Жестовый язык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обучающихся.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второго и третьего языков с учетом уровня речевого развития обучающихся.</w:t>
            </w:r>
          </w:p>
          <w:bookmarkEnd w:id="12"/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Типовой учебный план начального образования для слабослышащих, позднооглохших учащихся с казахским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1491"/>
        <w:gridCol w:w="1046"/>
        <w:gridCol w:w="1550"/>
        <w:gridCol w:w="1008"/>
        <w:gridCol w:w="1008"/>
        <w:gridCol w:w="1008"/>
        <w:gridCol w:w="1909"/>
        <w:gridCol w:w="2272"/>
      </w:tblGrid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 в неделю по классам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нагрузка, часы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(Я2)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Коррекционный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произношения и развитие слухового восприятия (индивидуальные)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обучающихся.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второго и третьего языков с учетом уровня речевого развития обучающихся.</w:t>
            </w:r>
          </w:p>
          <w:bookmarkEnd w:id="13"/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Типовой учебный план начального образования для незрячих и слабовидящих учащихся с казахским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1491"/>
        <w:gridCol w:w="1046"/>
        <w:gridCol w:w="1550"/>
        <w:gridCol w:w="1008"/>
        <w:gridCol w:w="1008"/>
        <w:gridCol w:w="1008"/>
        <w:gridCol w:w="1909"/>
        <w:gridCol w:w="2272"/>
      </w:tblGrid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 в неделю по классам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нагрузка, часы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дель ная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(Я2)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Коррекционный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развитие остаточного зрения (групповые, подгрупповые занятия)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Пространственная ориентировка (подгрупповые, индивидуальные занятия)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*Коррекция недостатков развития речи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мимики и пантомимики (групповые, подгрупповые занятия)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активно-двигательного характера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*индивидуальные, подгрупповые занятия с логопедом.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допускается с учетом особенностей психофизического состояния обучающихся.</w:t>
            </w:r>
          </w:p>
          <w:bookmarkEnd w:id="14"/>
        </w:tc>
      </w:tr>
    </w:tbl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Типовой учебный план начального образования для учащихся с нарушением опорно-двигательного аппарата с казахским языком обучения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911"/>
        <w:gridCol w:w="1102"/>
        <w:gridCol w:w="1633"/>
        <w:gridCol w:w="1062"/>
        <w:gridCol w:w="1062"/>
        <w:gridCol w:w="1062"/>
        <w:gridCol w:w="2012"/>
        <w:gridCol w:w="2394"/>
      </w:tblGrid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 в неделю по классам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нагрузка, часы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3966,5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Коррекционный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 и развитие речи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физическая культура (индивидуальные, групповые занятия)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*Коррекция недостатков развития речи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коррекционные занятия по восполнению пробелов в знаниях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*индивидуальные, подгрупповые занятия с логопедом. Снижение часовой нагрузки уроков физической культуры допускается с учетом особенностей психофизического состояния обучающихся.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второго и третьего языков с учетом уровня речевого развития обучающихся</w:t>
            </w:r>
          </w:p>
          <w:bookmarkEnd w:id="16"/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Типовой учебный план начального образования для учащихся с тяжелыми нарушениями речи с казахским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1491"/>
        <w:gridCol w:w="1046"/>
        <w:gridCol w:w="1550"/>
        <w:gridCol w:w="1008"/>
        <w:gridCol w:w="1008"/>
        <w:gridCol w:w="1008"/>
        <w:gridCol w:w="1909"/>
        <w:gridCol w:w="2272"/>
      </w:tblGrid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 в неделю по классам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нагрузка, часы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(Я2)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Коррекционный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 и развитие речи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*Коррекция недостатков развития речи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*индивидуальные, подгрупповые, групповые занятия с логопедом.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обучающихся.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второго и третьего языков с учетом уровня речевого развития обучающихся</w:t>
            </w:r>
          </w:p>
          <w:bookmarkEnd w:id="17"/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Типовой учебный план начального образования для учащихся с задержкой психического развития с казахским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1491"/>
        <w:gridCol w:w="1046"/>
        <w:gridCol w:w="1550"/>
        <w:gridCol w:w="1008"/>
        <w:gridCol w:w="1008"/>
        <w:gridCol w:w="1008"/>
        <w:gridCol w:w="1909"/>
        <w:gridCol w:w="2272"/>
      </w:tblGrid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 в неделю по классам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нагрузка, часы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(Я2)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Коррекционный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 и развитие речи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*Коррекция недостатков развития речи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подгрупповые коррекционные занятия по восполнению пробелов в знаниях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активно-двигательного характера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*индивидуальные, подгрупповые занятия с логопедом.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обучающихся.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второго и третьего языков с учетом уровня речевого развития обучающихся</w:t>
            </w:r>
          </w:p>
          <w:bookmarkEnd w:id="18"/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Типовой учебный план начального образования для учащихся с легкой умственной отсталостью с казахским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059"/>
        <w:gridCol w:w="1280"/>
        <w:gridCol w:w="1234"/>
        <w:gridCol w:w="1234"/>
        <w:gridCol w:w="1234"/>
        <w:gridCol w:w="1234"/>
        <w:gridCol w:w="1676"/>
        <w:gridCol w:w="2116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 в неделю по классам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нагрузка, часы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поведения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Общетрудовая подготовка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пение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Коррекционный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познавательной деятельности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*Коррекция недостатков развития речи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активно-двигательного характера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выполнение Государственного общеобязательного стандарта образования Республики Казахстан (далее – ГОСО) обучающимися с умственной отсталостью. *индивидуальные, подгрупповые занятия с логопедом. Снижение часовой нагрузки уроков физической культуры допускается с учетом особенностей психофизического состояния обучающихся.</w:t>
            </w:r>
          </w:p>
          <w:bookmarkEnd w:id="19"/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Типовой учебный план начального образования для учащихся с умеренной умственной отсталостью с казахским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1693"/>
        <w:gridCol w:w="1487"/>
        <w:gridCol w:w="1431"/>
        <w:gridCol w:w="1435"/>
        <w:gridCol w:w="1435"/>
        <w:gridCol w:w="1435"/>
        <w:gridCol w:w="2463"/>
      </w:tblGrid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 в неделю по классам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нагрузка, часы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Письмо, чтение и развитие речи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поведения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Самообслуживание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Предметно-практическая деятельность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ритмика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Физическаякультура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Коррекционный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психомоторики и сенсорных процессов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*Коррекция недостатков развития речи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активно-двигательного характера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выполнение ГОСО обучающимися с умственной отсталостью. *индивидуальные, подгрупповые занятия с логопедом. Снижение часовой нагрузки уроков физической культуры допускается с учетом особенностей психофизического состояния обучающихся.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обучающихся со сложными нарушениями (нарушение зрения и умственная отсталость, нарушения слуха и умственная отсталость, нарушение опорно-двигательного аппарата и умственная отсталость) осуществляется на основе типовых учебных планов для обучающихся с умственной отсталостью с включением в них коррекционного компонента, соответствующего второму виду нарушения развития обучающихся.</w:t>
            </w:r>
          </w:p>
          <w:bookmarkEnd w:id="20"/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5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начального образования для обучающихся с особыми образовательными потребностями с русским языком обучения</w:t>
      </w:r>
    </w:p>
    <w:bookmarkEnd w:id="21"/>
    <w:bookmarkStart w:name="z5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Типовой учебный план начального образования для неслышащих учащихся с русским языком обучения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2627"/>
        <w:gridCol w:w="936"/>
        <w:gridCol w:w="1387"/>
        <w:gridCol w:w="902"/>
        <w:gridCol w:w="902"/>
        <w:gridCol w:w="902"/>
        <w:gridCol w:w="1709"/>
        <w:gridCol w:w="2033"/>
      </w:tblGrid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 в неделю по классам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нагрузка, часы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 (дактильная речь, устная речь, письмо, чтение)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(Я2)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ритмика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Предметно-практическое обучение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Коррекционный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произношения и развитие слухового восприятия (индивидуальные занятия)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Обиходно-разговорная речь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Жестовый язык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обучающихся.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второго и третьего языков с учетом уровня речевого развития обучающихся.</w:t>
            </w:r>
          </w:p>
          <w:bookmarkEnd w:id="23"/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Типовой учебный план начального образования для слабослышащих, позднооглохших учащихся с русским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1491"/>
        <w:gridCol w:w="1046"/>
        <w:gridCol w:w="1550"/>
        <w:gridCol w:w="1008"/>
        <w:gridCol w:w="1008"/>
        <w:gridCol w:w="1008"/>
        <w:gridCol w:w="1909"/>
        <w:gridCol w:w="2272"/>
      </w:tblGrid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 в неделю по классам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нагрузка, часы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(Я2)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Коррекционный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произношения и развитие слухового восприятия (индивидуальные занятия)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обучающихся.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второго и третьего языков с учетом уровня речевого развития обучающихся.</w:t>
            </w:r>
          </w:p>
          <w:bookmarkEnd w:id="24"/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Типовой учебный план начального образования для незрячих и слабовидящих учащихся с русским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1491"/>
        <w:gridCol w:w="1046"/>
        <w:gridCol w:w="1550"/>
        <w:gridCol w:w="1008"/>
        <w:gridCol w:w="1008"/>
        <w:gridCol w:w="1008"/>
        <w:gridCol w:w="1909"/>
        <w:gridCol w:w="2272"/>
      </w:tblGrid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 в неделю по классам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нагрузка, часы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(Я2)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Коррекционный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развитие остаточного зрения (групповые, подгрупповые занятия)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Пространственная ориентировка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(подгрупповые, индивидуальные занятия)</w:t>
            </w:r>
          </w:p>
          <w:bookmarkEnd w:id="2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*Коррекция недостатков развития речи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мимики и пантомимики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(групповые, подгрупповые занятия)</w:t>
            </w:r>
          </w:p>
          <w:bookmarkEnd w:id="2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активно-двигательного характера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*индивидуальные, подгрупповые занятия с логопедом.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допускается с учетом особенностей психофизического состояния обучающихся.</w:t>
            </w:r>
          </w:p>
          <w:bookmarkEnd w:id="27"/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Типовой учебный план начального образования для учащихся с нарушением опорно-двигательного аппарата с русским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1491"/>
        <w:gridCol w:w="1046"/>
        <w:gridCol w:w="1550"/>
        <w:gridCol w:w="1008"/>
        <w:gridCol w:w="1008"/>
        <w:gridCol w:w="1008"/>
        <w:gridCol w:w="1909"/>
        <w:gridCol w:w="2272"/>
      </w:tblGrid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 в неделю по классам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нагрузка, часы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(Я2)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Коррекционный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 и развитие речи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физическая культура (индивидуальные, подгрупповые занятия)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*Коррекция недостатков развития речи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коррекционные занятия по восполнению пробелов в знаниях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*индивидуальные, подгрупповые занятия с логопедом.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обучающихся.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второго и третьего языков с учетом уровня речевого развития обучающихся</w:t>
            </w:r>
          </w:p>
          <w:bookmarkEnd w:id="28"/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Типовой учебный план начального образования для учащихся с тяжелыми нарушениями речи с русским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1392"/>
        <w:gridCol w:w="977"/>
        <w:gridCol w:w="964"/>
        <w:gridCol w:w="737"/>
        <w:gridCol w:w="569"/>
        <w:gridCol w:w="931"/>
        <w:gridCol w:w="753"/>
        <w:gridCol w:w="188"/>
        <w:gridCol w:w="942"/>
        <w:gridCol w:w="1784"/>
        <w:gridCol w:w="2122"/>
      </w:tblGrid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 в неделю по классам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нагрузка, часы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(Я2)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Коррекционный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 и развитие речи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*Коррекция недостатков развития речи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*индивидуальные, подгрупповые занятия с логопедом.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обучающихся.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второго и третьего языков с учетом уровня речевого развития обучающихся</w:t>
            </w:r>
          </w:p>
          <w:bookmarkEnd w:id="29"/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Типовой учебный план начального образования для учащихся с задержкой психического развития с русским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1491"/>
        <w:gridCol w:w="1046"/>
        <w:gridCol w:w="1550"/>
        <w:gridCol w:w="1008"/>
        <w:gridCol w:w="1008"/>
        <w:gridCol w:w="1008"/>
        <w:gridCol w:w="1909"/>
        <w:gridCol w:w="2272"/>
      </w:tblGrid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 в неделю по классам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нагрузка, часы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(Я2)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Коррекционный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 и развитие речи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*Коррекция недостатков развития речи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коррекционные занятия по восполнению пробелов в знаниях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активно-двигательного характера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*индивидуальные, подгрупповые занятия с логопедом.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обучающихся.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второго и третьего языков с учетом уровня речевого развития обучающихся</w:t>
            </w:r>
          </w:p>
          <w:bookmarkEnd w:id="30"/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Типовой учебный план начального образования для учащихся с легкой умственной отсталостью с русским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"/>
        <w:gridCol w:w="1717"/>
        <w:gridCol w:w="1205"/>
        <w:gridCol w:w="1161"/>
        <w:gridCol w:w="1162"/>
        <w:gridCol w:w="1162"/>
        <w:gridCol w:w="1162"/>
        <w:gridCol w:w="1578"/>
        <w:gridCol w:w="1992"/>
      </w:tblGrid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 в неделю по классам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нагрузка, часы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(Я2)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поведения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Общетрудовая подготовка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пение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Коррекционный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познавательной деятельности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*Коррекция недостатков развития речи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активно-двигательного характера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выполнение ГОСО обучающимися с умственной отсталостью; *индивидуальные, подгрупповые занятия с логопедом.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допускается с учетом особенностей психофизического состояния обучающихся.</w:t>
            </w:r>
          </w:p>
          <w:bookmarkEnd w:id="31"/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Типовой учебный план начального образования для учащихся с умеренной умственной отсталостью с русским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1693"/>
        <w:gridCol w:w="1487"/>
        <w:gridCol w:w="1431"/>
        <w:gridCol w:w="1435"/>
        <w:gridCol w:w="1435"/>
        <w:gridCol w:w="1435"/>
        <w:gridCol w:w="2463"/>
      </w:tblGrid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 в неделю по классам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нагрузка, часы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Письмо, чтение и развитие речи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поведения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Самообслуживание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Предметно-практическая деятельность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ритмика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Физическаякультура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Коррекционный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психомоторики и сенсорных процессов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*Коррекция недостатков развития речи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активно-двигательного характера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выполнение ГОСО обучающимися с умственной отсталостью; *индивидуальные, подгрупповые занятия с логопедом.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обучающихся.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обучающихся со сложными нарушениями (нарушение зрения и умственная отсталость, нарушения слуха и умственная отсталость, нарушение опорно-двигательного аппарата и умственная отсталость) осуществляется на основе типовых учебных планов для обучающихся с умственной отсталостью с включением в них коррекционного компонента, соответствующего второму виду нарушения развития обучающихся.</w:t>
            </w:r>
          </w:p>
          <w:bookmarkEnd w:id="3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8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основного среднего образования для классов с казахским языком обучения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059"/>
        <w:gridCol w:w="1280"/>
        <w:gridCol w:w="1234"/>
        <w:gridCol w:w="1234"/>
        <w:gridCol w:w="1234"/>
        <w:gridCol w:w="1234"/>
        <w:gridCol w:w="1676"/>
        <w:gridCol w:w="2116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 в неделю по классам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Нагрузка, часы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 или другие курсы по выбору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и групповая работа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8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основного среднего образования для классов с русским языком обучения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059"/>
        <w:gridCol w:w="1280"/>
        <w:gridCol w:w="1234"/>
        <w:gridCol w:w="1234"/>
        <w:gridCol w:w="1234"/>
        <w:gridCol w:w="1234"/>
        <w:gridCol w:w="1676"/>
        <w:gridCol w:w="2116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 в неделю по классам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Нагрузка, часы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 или другие курсы по выбору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и групповая работа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9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основного среднего образования для классов с уйгурским/ узбекским/ таджикским языком обучения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1263"/>
        <w:gridCol w:w="1257"/>
        <w:gridCol w:w="1211"/>
        <w:gridCol w:w="1211"/>
        <w:gridCol w:w="1211"/>
        <w:gridCol w:w="1212"/>
        <w:gridCol w:w="1646"/>
        <w:gridCol w:w="2078"/>
      </w:tblGrid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 в неделю по классам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Нагрузка, часы
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язык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Уйгурская/Узбекская/ Таджикская литература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 или другие курсы по выбору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и групповая работа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9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основного среднего образования для обучающихся с особыми образовательными потребностями с казахским языком обучения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4"/>
        <w:gridCol w:w="822"/>
        <w:gridCol w:w="822"/>
        <w:gridCol w:w="958"/>
        <w:gridCol w:w="958"/>
        <w:gridCol w:w="958"/>
        <w:gridCol w:w="958"/>
        <w:gridCol w:w="958"/>
        <w:gridCol w:w="958"/>
        <w:gridCol w:w="1301"/>
        <w:gridCol w:w="1643"/>
      </w:tblGrid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1. С нарушением слуха (неслышашие)
</w:t>
            </w:r>
          </w:p>
        </w:tc>
      </w:tr>
      <w:tr>
        <w:trPr>
          <w:trHeight w:val="30" w:hRule="atLeast"/>
        </w:trPr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Недельное количество часов по классам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Нагрузка, часы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ритмика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Коррекционный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произношения и развитие слухового восприятия (индивидуальные и подгрупповые занятия)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Жестовый язык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Разговорно-обиходная речь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 Изучение второго и третьего языков с учетом уровня речевого развития обучающихся.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усмотрению организации образования могут выбрать курс "Глобальные компетенции"</w:t>
            </w:r>
          </w:p>
          <w:bookmarkEnd w:id="3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1"/>
        <w:gridCol w:w="855"/>
        <w:gridCol w:w="996"/>
        <w:gridCol w:w="997"/>
        <w:gridCol w:w="997"/>
        <w:gridCol w:w="997"/>
        <w:gridCol w:w="997"/>
        <w:gridCol w:w="997"/>
        <w:gridCol w:w="1354"/>
        <w:gridCol w:w="1709"/>
      </w:tblGrid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2. С нарушением слуха (слабослышащие, позднооглохшие)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Недельное количество часов по классам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Нагрузка, часы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ритмика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Коррекционный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произношения и развитие слухового восприятия (индивидуальные и групповые занятия)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второго и третьего языков с учетом уровня речевого развития обучающихся.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усмотрению организации образования могут выбрать курс "Глобальные компетенции"</w:t>
            </w:r>
          </w:p>
          <w:bookmarkEnd w:id="3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1"/>
        <w:gridCol w:w="855"/>
        <w:gridCol w:w="996"/>
        <w:gridCol w:w="997"/>
        <w:gridCol w:w="997"/>
        <w:gridCol w:w="997"/>
        <w:gridCol w:w="997"/>
        <w:gridCol w:w="997"/>
        <w:gridCol w:w="1354"/>
        <w:gridCol w:w="1709"/>
      </w:tblGrid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3. С нарушением зрения (незрячие и слабовидящие)
</w:t>
            </w:r>
          </w:p>
        </w:tc>
      </w:tr>
      <w:tr>
        <w:trPr>
          <w:trHeight w:val="30" w:hRule="atLeast"/>
        </w:trPr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Недельное количество часов по классам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Коррекционный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развитие остаточного зрения (групповые, подгрупповые занятия)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Пространственная ориентировка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(подгрупповые, индивидуальные занятия)</w:t>
            </w:r>
          </w:p>
          <w:bookmarkEnd w:id="3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мимики и пантомимики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(групповые, подгрупповые занятия)</w:t>
            </w:r>
          </w:p>
          <w:bookmarkEnd w:id="4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*Коррекция недостатков развития речи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 *индивидуальные, подгрупповые занятия с логопедом.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усмотрению организации образования могут выбрать курс "Глобальные компетенции"</w:t>
            </w:r>
          </w:p>
          <w:bookmarkEnd w:id="41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8"/>
        <w:gridCol w:w="899"/>
        <w:gridCol w:w="1047"/>
        <w:gridCol w:w="1047"/>
        <w:gridCol w:w="1047"/>
        <w:gridCol w:w="1047"/>
        <w:gridCol w:w="1047"/>
        <w:gridCol w:w="1048"/>
        <w:gridCol w:w="1423"/>
        <w:gridCol w:w="1797"/>
      </w:tblGrid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4. С нарушением опорно-двигательного аппарата
</w:t>
            </w:r>
          </w:p>
        </w:tc>
      </w:tr>
      <w:tr>
        <w:trPr>
          <w:trHeight w:val="30" w:hRule="atLeast"/>
        </w:trPr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Недельное количество часов по классам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Коррекционный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физическая культура (индивидуальные, подгрупповые занятия)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индивидуальные и групповые коррекционные занятия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обучающихся.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второго и третьего языков с учетом уровня речевого развития обучающихся.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усмотрению организации образования могут выбрать курс "Глобальные компетенции".</w:t>
            </w:r>
          </w:p>
          <w:bookmarkEnd w:id="4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3"/>
        <w:gridCol w:w="917"/>
        <w:gridCol w:w="1069"/>
        <w:gridCol w:w="1069"/>
        <w:gridCol w:w="1069"/>
        <w:gridCol w:w="1069"/>
        <w:gridCol w:w="1069"/>
        <w:gridCol w:w="1069"/>
        <w:gridCol w:w="1452"/>
        <w:gridCol w:w="1834"/>
      </w:tblGrid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5. С тяжелыми нарушениями речи
</w:t>
            </w:r>
          </w:p>
        </w:tc>
      </w:tr>
      <w:tr>
        <w:trPr>
          <w:trHeight w:val="30" w:hRule="atLeast"/>
        </w:trPr>
        <w:tc>
          <w:tcPr>
            <w:tcW w:w="1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Недельное количество часов по классам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Нагрузка, часы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Коррекционный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*Коррекция недостатков развития речи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 *индивидуальные, подгрупповые занятия с логопедом.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второго и третьего языков с учетом уровня речевого развития обучающихся.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усмотрению организации образования могут выбрать курс "Глобальные компетенции"</w:t>
            </w:r>
          </w:p>
          <w:bookmarkEnd w:id="4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3"/>
        <w:gridCol w:w="917"/>
        <w:gridCol w:w="1069"/>
        <w:gridCol w:w="1069"/>
        <w:gridCol w:w="1069"/>
        <w:gridCol w:w="1069"/>
        <w:gridCol w:w="1069"/>
        <w:gridCol w:w="1069"/>
        <w:gridCol w:w="1452"/>
        <w:gridCol w:w="1834"/>
      </w:tblGrid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6. С задержкой психического развития
</w:t>
            </w:r>
          </w:p>
        </w:tc>
      </w:tr>
      <w:tr>
        <w:trPr>
          <w:trHeight w:val="30" w:hRule="atLeast"/>
        </w:trPr>
        <w:tc>
          <w:tcPr>
            <w:tcW w:w="1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Недельное количество часов по классам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Нагрузка, часы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Коррекционный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*Коррекция недостатков развития речи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индивидуальные и групповые коррекционные занятия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 *индивидуальные, подгрупповые занятия с логопедом.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второго и третьего языков с учетом уровня речевого развития обучающихся.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усмотрению организации образования могут выбрать курс "Глобальные компетенции"</w:t>
            </w:r>
          </w:p>
          <w:bookmarkEnd w:id="4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3"/>
        <w:gridCol w:w="917"/>
        <w:gridCol w:w="1069"/>
        <w:gridCol w:w="1069"/>
        <w:gridCol w:w="1069"/>
        <w:gridCol w:w="1069"/>
        <w:gridCol w:w="1069"/>
        <w:gridCol w:w="1069"/>
        <w:gridCol w:w="1452"/>
        <w:gridCol w:w="1834"/>
      </w:tblGrid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7. С легкой умственной отсталостью
</w:t>
            </w:r>
          </w:p>
        </w:tc>
      </w:tr>
      <w:tr>
        <w:trPr>
          <w:trHeight w:val="30" w:hRule="atLeast"/>
        </w:trPr>
        <w:tc>
          <w:tcPr>
            <w:tcW w:w="1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Недельное количество часов по классам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Нагрузка, часы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и право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Общетрудовая подготовка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Профессионально-трудовое обучение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Коррекционный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*Коррекция недостатков развития речи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познавательной деятельности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практика (в днях)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выполнение ГОСО обучающимися с умственной отсталостью. *индивидуальные, подгрупповые занятия с логопедом.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усмотрению организации образования могут выбрать курс "Глобальные компетенции"</w:t>
            </w:r>
          </w:p>
          <w:bookmarkEnd w:id="4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228"/>
        <w:gridCol w:w="1039"/>
        <w:gridCol w:w="1040"/>
        <w:gridCol w:w="1040"/>
        <w:gridCol w:w="1040"/>
        <w:gridCol w:w="1040"/>
        <w:gridCol w:w="1040"/>
        <w:gridCol w:w="1413"/>
        <w:gridCol w:w="1783"/>
      </w:tblGrid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8. С умеренной умственной отсталостью
</w:t>
            </w:r>
          </w:p>
        </w:tc>
      </w:tr>
      <w:tr>
        <w:trPr>
          <w:trHeight w:val="30" w:hRule="atLeast"/>
        </w:trPr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Недельное количество часов по классам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Нагрузка, часы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Чтение, письмо и развитие речи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мир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ритмика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Хозяйственный труд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Ремесло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Коррекционный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*Коррекция недостатков развития речи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психомоторики и сенсорных процессов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практика (в днях)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 Не требуется выполнение ГОСО обучающимися с умственной отсталостью. * индивидуальные, подгрупповые занятия с логопедом.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учебный план обучения обучающихся со сложными нарушениями (нарушение зрения и умственная отсталость, нарушения слуха и умственная отсталость, нарушение опорно-двигательного аппарата и умственная отсталость) составляется на основе Типового учебного плана для обучающихся с умственной отсталостью с включением коррекционного компонента, соответствующего второму виду нарушения развития обучающихся.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усмотрению организации образования могут выбрать курс "Глобальные компетенции"</w:t>
            </w:r>
          </w:p>
          <w:bookmarkEnd w:id="46"/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основного среднего образования для обучающихся с особыми образовательными потребностями с русским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5"/>
        <w:gridCol w:w="881"/>
        <w:gridCol w:w="1026"/>
        <w:gridCol w:w="1026"/>
        <w:gridCol w:w="1026"/>
        <w:gridCol w:w="1026"/>
        <w:gridCol w:w="1027"/>
        <w:gridCol w:w="1027"/>
        <w:gridCol w:w="1395"/>
        <w:gridCol w:w="1761"/>
      </w:tblGrid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1. С нарушением слуха (неслышащие)
</w:t>
            </w:r>
          </w:p>
        </w:tc>
      </w:tr>
      <w:tr>
        <w:trPr>
          <w:trHeight w:val="30" w:hRule="atLeast"/>
        </w:trPr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Недельное количество часов по классам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Нагрузка, часы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ритмика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Коррекционный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произношения и развитие слухового восприятия (индивидуальные и подгрупповые занятия)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Жестовый язык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Разговорно-обиходная речь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второго и третьего языков с учетом уровня речевого развития обучающихся.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усмотрению организации образования может быть выбран курс "Глобальные компетенции"</w:t>
            </w:r>
          </w:p>
          <w:bookmarkEnd w:id="4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1"/>
        <w:gridCol w:w="855"/>
        <w:gridCol w:w="996"/>
        <w:gridCol w:w="997"/>
        <w:gridCol w:w="997"/>
        <w:gridCol w:w="997"/>
        <w:gridCol w:w="997"/>
        <w:gridCol w:w="997"/>
        <w:gridCol w:w="1354"/>
        <w:gridCol w:w="1709"/>
      </w:tblGrid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2. С нарушением слуха (слабослышащие, позднооглохшие)
</w:t>
            </w:r>
          </w:p>
        </w:tc>
      </w:tr>
      <w:tr>
        <w:trPr>
          <w:trHeight w:val="30" w:hRule="atLeast"/>
        </w:trPr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Недельное количество часов по классам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Инвариативный компонент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ритмика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Коррекционный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произношения и развитие слухового восприятия (индивидуальные и подгрупповые занятия)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второго и третьего языков с учетом уровня речевого развития обучающихся.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усмотрению организации образования может быть выбран курс "Глобальные компетенции"</w:t>
            </w:r>
          </w:p>
          <w:bookmarkEnd w:id="4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1"/>
        <w:gridCol w:w="855"/>
        <w:gridCol w:w="996"/>
        <w:gridCol w:w="997"/>
        <w:gridCol w:w="997"/>
        <w:gridCol w:w="997"/>
        <w:gridCol w:w="997"/>
        <w:gridCol w:w="997"/>
        <w:gridCol w:w="1354"/>
        <w:gridCol w:w="1709"/>
      </w:tblGrid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3. С нарушением зрения (незрячие и слабовидящие)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Недельное количество часов по классам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Нагрузка, часы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Коррекционный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развитие остаточного зрения (групповые, подгрупповые занятия)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Пространственная ориентировка (подгрупповые, индивидуальные занятия)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мимики и пантомимики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(групповые, подгрупповые занятия)</w:t>
            </w:r>
          </w:p>
          <w:bookmarkEnd w:id="4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*Коррекция недостатков развития речи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*индивидуальные, групповые занятия с логопедом.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усмотрению организации образования может быть выбран курс "Глобальные компетенции"</w:t>
            </w:r>
          </w:p>
          <w:bookmarkEnd w:id="5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8"/>
        <w:gridCol w:w="899"/>
        <w:gridCol w:w="1047"/>
        <w:gridCol w:w="1047"/>
        <w:gridCol w:w="1047"/>
        <w:gridCol w:w="1047"/>
        <w:gridCol w:w="1047"/>
        <w:gridCol w:w="1048"/>
        <w:gridCol w:w="1423"/>
        <w:gridCol w:w="1797"/>
      </w:tblGrid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4. С нарушением опорно-двигательного аппарата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Недельное количество часов по классам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язык и литература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Коррекционный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физическая культура (индивидуальные, подгрупповые занятия)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индивидуальные и групповые коррекционные занятия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 Снижение часовой нагрузки уроков физической культуры допускается с учетом особенностей психофизического состояния обучающихся.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второго и третьего языков с учетом уровня речевого развития обучающихся.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усмотрению организации образования может быть выбран курс "Глобальные компетенции"</w:t>
            </w:r>
          </w:p>
          <w:bookmarkEnd w:id="51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3"/>
        <w:gridCol w:w="917"/>
        <w:gridCol w:w="1069"/>
        <w:gridCol w:w="1069"/>
        <w:gridCol w:w="1069"/>
        <w:gridCol w:w="1069"/>
        <w:gridCol w:w="1069"/>
        <w:gridCol w:w="1069"/>
        <w:gridCol w:w="1452"/>
        <w:gridCol w:w="1834"/>
      </w:tblGrid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5. С тяжелыми нарушениями речи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Недельное количество часов по классам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Нагрузка, часы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Коррекционный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*Коррекция недостатков развития речи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*индивидуальные, подгрупповые занятия с логопедом.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второго и третьего языков с учетом уровня речевого развития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усмотрению организации образования может быть выбран курс "Глобальные компетенции"</w:t>
            </w:r>
          </w:p>
          <w:bookmarkEnd w:id="5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3"/>
        <w:gridCol w:w="917"/>
        <w:gridCol w:w="1069"/>
        <w:gridCol w:w="1069"/>
        <w:gridCol w:w="1069"/>
        <w:gridCol w:w="1069"/>
        <w:gridCol w:w="1069"/>
        <w:gridCol w:w="1069"/>
        <w:gridCol w:w="1452"/>
        <w:gridCol w:w="1834"/>
      </w:tblGrid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6. С задержкой психического развития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Недельное количество часов по классам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Нагрузка, часы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Коррекционный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*Коррекция недостатков развития речи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подгрупповые занятия по восполнению пробелов в знаниях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 * индивидуальные, подгрупповые занятия с логопедом Изучение второго и третьего языков с учетом уровня речевого развития обучающихся.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усмотрению организации образования может быть выбран курс "Глобальные компетенции"</w:t>
            </w:r>
          </w:p>
          <w:bookmarkEnd w:id="5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3"/>
        <w:gridCol w:w="917"/>
        <w:gridCol w:w="1069"/>
        <w:gridCol w:w="1069"/>
        <w:gridCol w:w="1069"/>
        <w:gridCol w:w="1069"/>
        <w:gridCol w:w="1069"/>
        <w:gridCol w:w="1069"/>
        <w:gridCol w:w="1452"/>
        <w:gridCol w:w="1834"/>
      </w:tblGrid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7. С легкой умственной отсталостью
</w:t>
            </w:r>
          </w:p>
        </w:tc>
      </w:tr>
      <w:tr>
        <w:trPr>
          <w:trHeight w:val="30" w:hRule="atLeast"/>
        </w:trPr>
        <w:tc>
          <w:tcPr>
            <w:tcW w:w="1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Недельное количество часов по классам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и право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Общетрудовая подготовка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Профессионально-трудовое обучение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Коррекционный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*Коррекция недостатков развития речи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познавательной деятельности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практика (в днях)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выполнение ГОСО обучающимися с умственной отсталостью. *индивидуальные, подгрупповые занятия с логопедом.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усмотрению организации образования может быть выбран курс "Глобальные компетенции"</w:t>
            </w:r>
          </w:p>
          <w:bookmarkEnd w:id="5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228"/>
        <w:gridCol w:w="1039"/>
        <w:gridCol w:w="1040"/>
        <w:gridCol w:w="1040"/>
        <w:gridCol w:w="1040"/>
        <w:gridCol w:w="1040"/>
        <w:gridCol w:w="1040"/>
        <w:gridCol w:w="1413"/>
        <w:gridCol w:w="1783"/>
      </w:tblGrid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8. С умеренной умственной отсталостью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Недельное количество часов по классам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Нагрузка, часы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Чтение, письмо и развитие речи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мир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ритмика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Хозяйственный труд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Ремесло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Физическаякультура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Коррекционный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*Коррекция недостатков развития речи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психомоторики и сенсорных процессов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практика (в днях)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 Не требуется выполнение ГОСО обучающимися с умственной отсталостью. * индивидуальные, подгрупповые занятия с логопедом.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учебный план обучения обучающихся со сложными нарушениями (нарушение зрения и умственная отсталость, нарушения слуха и умственная отсталость, нарушение опорно-двигательного аппарата и умственная отсталость) составляется на основе Типового учебного плана для обучающихся с умственной отсталостью с включением коррекционного компонента, соответствующего второму виду нарушения развития обучающихся.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усмотрению организации образования может быть выбран курс "Глобальные компетенции"</w:t>
            </w:r>
          </w:p>
          <w:bookmarkEnd w:id="5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3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(с сокращением учебной нагрузки) общего среднего образования естественно-математического направления для гимназических/лицейских классов с русским языком обучения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1512"/>
        <w:gridCol w:w="2593"/>
        <w:gridCol w:w="2593"/>
        <w:gridCol w:w="1508"/>
        <w:gridCol w:w="2586"/>
      </w:tblGrid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Учебные предметы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 в неделю по классам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нагрузка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Обязательные предметы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Предметы по выбору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Углубленный уровень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3 часа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3 часа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уровень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предмет по 2 часа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предмет по 2 часа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Гимназический/лицейский компонент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нагрузка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начального образования для специализированных организаций образования с казахским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9"/>
        <w:gridCol w:w="1802"/>
        <w:gridCol w:w="1437"/>
        <w:gridCol w:w="1219"/>
        <w:gridCol w:w="1219"/>
        <w:gridCol w:w="1219"/>
        <w:gridCol w:w="1875"/>
        <w:gridCol w:w="2310"/>
      </w:tblGrid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 в неделю по классам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нагрузка, часы
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(Я2)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Математика, информатика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компонент из вариативной части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развивающего характера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начального образования для специализированных организаций образования с русским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1115"/>
        <w:gridCol w:w="1531"/>
        <w:gridCol w:w="1299"/>
        <w:gridCol w:w="1299"/>
        <w:gridCol w:w="1299"/>
        <w:gridCol w:w="1997"/>
        <w:gridCol w:w="2461"/>
      </w:tblGrid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 в неделю по классам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нагрузка, часы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компонент из вариативной части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развивающего характера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основного среднего образования для специализированных организаций образования с казахским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059"/>
        <w:gridCol w:w="1280"/>
        <w:gridCol w:w="1234"/>
        <w:gridCol w:w="1234"/>
        <w:gridCol w:w="1234"/>
        <w:gridCol w:w="1234"/>
        <w:gridCol w:w="1676"/>
        <w:gridCol w:w="2116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 в неделю по классам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Нагрузка, часы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компонент из инвариантной части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 или другие курсы по выбору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и групповая работа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основного среднего образования для специализированных организаций образования с русским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059"/>
        <w:gridCol w:w="1280"/>
        <w:gridCol w:w="1234"/>
        <w:gridCol w:w="1234"/>
        <w:gridCol w:w="1234"/>
        <w:gridCol w:w="1234"/>
        <w:gridCol w:w="1676"/>
        <w:gridCol w:w="2116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 в неделю по классам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Нагрузка, часы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компонент из инвариантной части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 или другие курсы по выбору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и групповая работа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основного среднего образования для специализированных организаций образования с обучением на трех языках ( для школ с казахским языком обучения)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1222"/>
        <w:gridCol w:w="1478"/>
        <w:gridCol w:w="1424"/>
        <w:gridCol w:w="1425"/>
        <w:gridCol w:w="1935"/>
        <w:gridCol w:w="2443"/>
        <w:gridCol w:w="949"/>
      </w:tblGrid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 в неделю по классам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Нагрузка, часы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Язык обучения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Казахский/ английский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Казахский/ английский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Казахский/ английский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Казахский/ английский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компонент из инвариантной части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Казахский/ английский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 или другие курсы по выбору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Казахский/ английский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основного среднего образования для специализированных организаций образования обучением на трех языках ( для школ с русским языком обучения)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1222"/>
        <w:gridCol w:w="1478"/>
        <w:gridCol w:w="1424"/>
        <w:gridCol w:w="1425"/>
        <w:gridCol w:w="1935"/>
        <w:gridCol w:w="2443"/>
        <w:gridCol w:w="949"/>
      </w:tblGrid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 в неделю по классам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Нагрузка, часы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Язык обучения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Русский/ английский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Русский/ английский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Русский/ английский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Русский/ английский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компонент из инвариантной части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 или другие курсы по выбору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Русский/ английский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Русский/ английский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общего среднего образования естественно-математического направления для специализированных организаций образования с казахским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3"/>
        <w:gridCol w:w="1788"/>
        <w:gridCol w:w="1850"/>
        <w:gridCol w:w="1784"/>
        <w:gridCol w:w="1784"/>
        <w:gridCol w:w="3058"/>
        <w:gridCol w:w="253"/>
      </w:tblGrid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Учебные предметы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 в неделю по классам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нагрузка
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компонент из инвариантной части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 (Основы предпринимательства и бизнеса)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общего среднего образования естественно-математического направления для специализированных организаций образования с русским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3"/>
        <w:gridCol w:w="1788"/>
        <w:gridCol w:w="1850"/>
        <w:gridCol w:w="1784"/>
        <w:gridCol w:w="1784"/>
        <w:gridCol w:w="3058"/>
        <w:gridCol w:w="253"/>
      </w:tblGrid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Учебные предметы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 в неделю по классам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нагрузка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компонент из инвариантной части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 (Основы предпринимательства и бизнеса)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к приказу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общего среднего образования общественно-гуманитарного направления для специализированных организаций образования с казахским языком обучения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1"/>
        <w:gridCol w:w="1826"/>
        <w:gridCol w:w="1889"/>
        <w:gridCol w:w="1821"/>
        <w:gridCol w:w="1821"/>
        <w:gridCol w:w="3122"/>
      </w:tblGrid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Учебные предметы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 в неделю по классам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нагрузка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компонент из инвариантной части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 (Основы предпринимательства и бизнеса)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общего среднего образования общественно-гуманитарного направления для специализированных организаций образования с русским языком обучения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1"/>
        <w:gridCol w:w="1826"/>
        <w:gridCol w:w="1889"/>
        <w:gridCol w:w="1821"/>
        <w:gridCol w:w="1821"/>
        <w:gridCol w:w="3122"/>
      </w:tblGrid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Учебные предметы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 в неделю по классам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нагрузка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компонент из инвариантной части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 (Основы предпринимательства и бизнеса)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основного среднего образования для специализированных организаций образования с казахским языком обучения ( в том числе "Білім инновация- лицеи")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058"/>
        <w:gridCol w:w="1279"/>
        <w:gridCol w:w="1897"/>
        <w:gridCol w:w="1233"/>
        <w:gridCol w:w="1234"/>
        <w:gridCol w:w="1897"/>
        <w:gridCol w:w="2115"/>
        <w:gridCol w:w="354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 в неделю по классам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Нагрузка, часы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Язык преподавания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компонент из инвариантной части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 (Основы предпринимательства и бизнеса)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основного среднего образования для специализированных организаций образования с русским языком обучения (в том числе "Білім инновация- лицеи")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181"/>
        <w:gridCol w:w="2117"/>
        <w:gridCol w:w="1377"/>
        <w:gridCol w:w="1377"/>
        <w:gridCol w:w="2117"/>
        <w:gridCol w:w="2360"/>
        <w:gridCol w:w="395"/>
      </w:tblGrid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часов в неделю по классам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Нагрузка, часы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Язык преподавания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компонент из инвариантной части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 (Основы предпринимательства и бизнеса)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7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начального образования для физико-математических школ классов с казахским языком обучения (в том числе "Республиканская физико-математическая школа")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623"/>
        <w:gridCol w:w="1688"/>
        <w:gridCol w:w="1098"/>
        <w:gridCol w:w="1098"/>
        <w:gridCol w:w="1098"/>
        <w:gridCol w:w="2079"/>
        <w:gridCol w:w="2474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Недельное количество часов по классам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нагрузка, часы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(Я2)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3123,5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компонент (школьный компонент)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7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начального образования для физико-математических школ классов с русским языком обучения (в том числе "Республиканская физико-математическая школа")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001"/>
        <w:gridCol w:w="1794"/>
        <w:gridCol w:w="1167"/>
        <w:gridCol w:w="1167"/>
        <w:gridCol w:w="1167"/>
        <w:gridCol w:w="2209"/>
        <w:gridCol w:w="2629"/>
      </w:tblGrid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Недельное количество часов по классам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нагрузка, часы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компонент (школьный компонент)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8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основного среднего образования для физико-математических школ классов с казахским языком обучения (в том числе "Республиканская физико-математическая школа")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1063"/>
        <w:gridCol w:w="1238"/>
        <w:gridCol w:w="1238"/>
        <w:gridCol w:w="1238"/>
        <w:gridCol w:w="1239"/>
        <w:gridCol w:w="1239"/>
        <w:gridCol w:w="1683"/>
        <w:gridCol w:w="2124"/>
      </w:tblGrid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Недельное количество часов по классам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нагрузка, часы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консультации, занятия развивающего характера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8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основного среднего образования для физико-математических школ классов с русским языком обучения (в том числе "Республиканская физико-математическая школа")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1063"/>
        <w:gridCol w:w="1238"/>
        <w:gridCol w:w="1238"/>
        <w:gridCol w:w="1238"/>
        <w:gridCol w:w="1239"/>
        <w:gridCol w:w="1239"/>
        <w:gridCol w:w="1683"/>
        <w:gridCol w:w="2124"/>
      </w:tblGrid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Недельное количество часов по классам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нагрузка, часы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консультации, занятия развивающего характера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8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общего среднего образования для физико-математических школ классов с казахским языком обучения (в том числе "Республиканская физико-математическая школа")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1876"/>
        <w:gridCol w:w="1813"/>
        <w:gridCol w:w="1813"/>
        <w:gridCol w:w="1813"/>
        <w:gridCol w:w="3109"/>
      </w:tblGrid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Недельное количество часов по классам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нагрузка, часы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класс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класс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 (Основы предпринимательства и бизнеса)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консультации, занятия развивающего характера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9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общего среднего образования для физико-математических школ классов с русским языком обучения (в том числе "Республиканская физико-математическая школа")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1876"/>
        <w:gridCol w:w="1813"/>
        <w:gridCol w:w="1813"/>
        <w:gridCol w:w="1813"/>
        <w:gridCol w:w="3109"/>
      </w:tblGrid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Недельное количество часов по классам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нагрузка, часы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класс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класс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 (Основы предпринимательства и бизнеса)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консультации, занятия развивающего характера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9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общего среднего образования общественно-гуманитарного направления с казахским языком обучения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5"/>
        <w:gridCol w:w="1866"/>
        <w:gridCol w:w="1871"/>
        <w:gridCol w:w="1803"/>
        <w:gridCol w:w="1803"/>
        <w:gridCol w:w="3092"/>
      </w:tblGrid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Учебные предметы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 в неделю по классам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нагрузка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класс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класс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 (Основы предпринимательства и бизнеса)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9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общего среднего образования естественно-математического направления с казахским языком обучения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5"/>
        <w:gridCol w:w="1866"/>
        <w:gridCol w:w="1871"/>
        <w:gridCol w:w="1803"/>
        <w:gridCol w:w="1803"/>
        <w:gridCol w:w="3092"/>
      </w:tblGrid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Учебные предметы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 в неделю по классам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нагрузка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класс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класс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 (Основы предпринимательства и бизнеса)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9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общего среднего образования общественно-гуманитарного направления с русским языком обучения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5"/>
        <w:gridCol w:w="1866"/>
        <w:gridCol w:w="1871"/>
        <w:gridCol w:w="1803"/>
        <w:gridCol w:w="1803"/>
        <w:gridCol w:w="3092"/>
      </w:tblGrid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Учебные предметы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 в неделю по классам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нагрузка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класс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класс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 (Основы предпринимательства и бизнеса)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2021 года №_____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0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общего среднего образования естественно-математического направления с русским языком обучения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5"/>
        <w:gridCol w:w="1866"/>
        <w:gridCol w:w="1871"/>
        <w:gridCol w:w="1803"/>
        <w:gridCol w:w="1803"/>
        <w:gridCol w:w="3092"/>
      </w:tblGrid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Учебные предметы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 в неделю по классам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нагрузка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класс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класс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 (Основы предпринимательства и бизнеса)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2021 года №_____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Приложение103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0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общего среднего образования общественно-гуманитарного направления с уйгурским, узбекским, таджикским языками обучения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5"/>
        <w:gridCol w:w="1866"/>
        <w:gridCol w:w="1871"/>
        <w:gridCol w:w="1803"/>
        <w:gridCol w:w="1803"/>
        <w:gridCol w:w="3092"/>
      </w:tblGrid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Учебные предметы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 в неделю по классам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нагрузка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класс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класс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язык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Родная литература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 (Основы предпринимательства и бизнеса)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0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общего среднего образования естественно-математического направления с уйгурским, узбекским, таджикским языками обучения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5"/>
        <w:gridCol w:w="1866"/>
        <w:gridCol w:w="1871"/>
        <w:gridCol w:w="1803"/>
        <w:gridCol w:w="1803"/>
        <w:gridCol w:w="3092"/>
      </w:tblGrid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Учебные предметы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 в неделю по классам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нагрузка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класс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класс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язык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Родная литература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 (Основы предпринимательства и бизнеса)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1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для специализированных организаций основного среднего образования общественно-гуманитарного направления с углубленным изучением учебных предметов "Казахский язык" и "Казахская литература" с казахским языком обучения (включая сеть организаций образования "Школы Абая")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1063"/>
        <w:gridCol w:w="1238"/>
        <w:gridCol w:w="1238"/>
        <w:gridCol w:w="1238"/>
        <w:gridCol w:w="1239"/>
        <w:gridCol w:w="1239"/>
        <w:gridCol w:w="1683"/>
        <w:gridCol w:w="2124"/>
      </w:tblGrid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области и учебные предметы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Недельное количество часов по классам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Нагрузка, часы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Қазахский язык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Абаеведение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 или другие курсы по выбору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для специализированных организаций общего среднего образования общественно-гуманитарного направления с углубленным изучением учебных предметов "Казахский язык" и "Казахская литература" (вкючая сеть организаций образования "Школы Абая") с казахским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1"/>
        <w:gridCol w:w="1826"/>
        <w:gridCol w:w="1889"/>
        <w:gridCol w:w="1821"/>
        <w:gridCol w:w="1821"/>
        <w:gridCol w:w="3122"/>
      </w:tblGrid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Учебные предметы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 в неделю по классам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нагрузка часов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Абаеведение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компонент из инвариантной части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Вариативный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 (Основы предпринимательства и бизнеса)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предельный объем учебной нагрузки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1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общего среднего образования общественно-гуманитарного направления для обучающихся с особыми образовательными потребностями с казахским языком обучения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2"/>
        <w:gridCol w:w="1054"/>
        <w:gridCol w:w="1278"/>
        <w:gridCol w:w="1232"/>
        <w:gridCol w:w="1232"/>
        <w:gridCol w:w="2112"/>
      </w:tblGrid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 нарушением зрения (незрячие, слабовидящие), с нарушением слуха (неслышащие, слабослышащие), с нарушением опорно-двигательного аппарата
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Учебные предметы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 в неделю по классам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нагрузка
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Коррекционный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курсы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2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общего среднего образования естественно-математического направления для обучающихся с особыми образовательными потребностями с казахским языком обучения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2"/>
        <w:gridCol w:w="1054"/>
        <w:gridCol w:w="1278"/>
        <w:gridCol w:w="1232"/>
        <w:gridCol w:w="1232"/>
        <w:gridCol w:w="2112"/>
      </w:tblGrid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 нарушением зрения (незрячие, слабовидящие), с нарушением слуха (неслышащие, слабослышащие), с нарушением опорно-двигательного аппарата
</w:t>
            </w:r>
          </w:p>
        </w:tc>
      </w:tr>
      <w:tr>
        <w:trPr>
          <w:trHeight w:val="30" w:hRule="atLeast"/>
        </w:trPr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Учебные предметы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 в неделю по классам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нагрузка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Коррекционный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курсы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2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общего среднего образования общественно-гуманитарного направления для обучающихся с особыми образовательными потребностями с русским языком обучения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2"/>
        <w:gridCol w:w="1054"/>
        <w:gridCol w:w="1278"/>
        <w:gridCol w:w="1232"/>
        <w:gridCol w:w="1232"/>
        <w:gridCol w:w="2112"/>
      </w:tblGrid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 нарушением зрения (незрячие, слабовидящие), с нарушением слуха (неслышащие, слабослышащие), с нарушением опорно-двигательного аппарата
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Учебные предметы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 в неделю по классам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нагрузка
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Коррекционный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курсы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2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общего среднего образования естественно-математического направления для обучающихся с особыми образовательными потребностями с русским языком обучения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2"/>
        <w:gridCol w:w="1054"/>
        <w:gridCol w:w="1278"/>
        <w:gridCol w:w="1232"/>
        <w:gridCol w:w="1232"/>
        <w:gridCol w:w="2112"/>
      </w:tblGrid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 нарушением зрения (незрячие, слабовидящие), с нарушением слуха (неслышащие, слабослышащие), с нарушением опорно-двигательного аппарата
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Учебные предметы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 в неделю по классам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нагрузка
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Коррекционный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курсы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2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общего среднего образования общественно-гуманитарного направления для обучающихся с особыми образовательными потребностями с уйгурским, узбекским, таджикским языками обучения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2"/>
        <w:gridCol w:w="1054"/>
        <w:gridCol w:w="1278"/>
        <w:gridCol w:w="1232"/>
        <w:gridCol w:w="1232"/>
        <w:gridCol w:w="2112"/>
      </w:tblGrid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 нарушением зрения (незрячие, слабовидящие), с нарушением слуха (неслышащие, слабослышащие), с нарушением опорно-двигательного аппарата
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Учебные предметы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 в неделю по классам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нагрузка
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 ная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язык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Родная литература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Коррекционный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курсы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3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общего среднего образования естественно-математического направления для обучающихся с особыми образовательными потребностями с уйгурским, узбекским, таджикским языками обучения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2"/>
        <w:gridCol w:w="1054"/>
        <w:gridCol w:w="1278"/>
        <w:gridCol w:w="1232"/>
        <w:gridCol w:w="1232"/>
        <w:gridCol w:w="2112"/>
      </w:tblGrid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 нарушением зрения (незрячие, слабовидящие), с нарушением слуха (неслышащие, слабослышащие), с нарушением опорно-двигательного аппарата
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Учебные предметы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часов в неделю по классам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нагрузка
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недельная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Инвариантный компонент
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язык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Родная литература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Коррекционный компонент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курсы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