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be00" w14:textId="5eeb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оказанию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13 августа 2021 года № 441. Зарегистрирован в Министерстве юстиции Республики Казахстан 19 августа 2021 года № 24039. Утратил силу приказом Министра промышленности и строительства Республики Казахстан от 27 декабря 2023 года № 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27.12.2023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"О жилищных отношениях"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2021 года № 441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оказанию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оказанию государственной услуги "Постановка на учет граждан Республики Казахстан, нуждающихся в жилище из государственного жилищного фонда или жилище, арендованном местным исполнительном органом в частном жилищном фонде" (далее – Правила),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услуга).</w:t>
      </w:r>
    </w:p>
    <w:bookmarkEnd w:id="10"/>
    <w:bookmarkStart w:name="z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местными исполнительными органами областей, городов Астана, Алматы и Шымкент, района, города областного значения, осуществляющих функции в сфере жилищных отношений (далее – услугодатель) согласно настоящих Правил.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оказывается на бесплатной основе физическим лицам (далее – услугополучатель).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через веб-портал "электронного правительства" www.egov.kz (далее – портал) заявление по форме, согласно приложению 1 к настоящим Правилам, а также документы, предусмотренные пунктом 8 Перечня основных требований к оказанию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Перечень основных требований к оказанию государственной услуги).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согласно приложению 2 к настоящим Правилам в форме Перечня основных требований к оказанию государственной услуги.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постановки на учет граждан Республики Казахстан в городах республиканского значения, столице требуется постоянное проживание не менее 3 (трех) лет.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для получения государственной услуги через портал формирует заявление в форме электронного документа (запроса услугополучателя), удостоверенного (подписанного) электронной цифровой подписью (далее – ЭЦП).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осуществляет регистрацию заявления в день его поступления</w:t>
      </w:r>
    </w:p>
    <w:bookmarkEnd w:id="18"/>
    <w:bookmarkStart w:name="z9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9"/>
    <w:bookmarkStart w:name="z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на государственную услугу с указанием даты получения результата государственной услуги.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Услугодатель рассматривает заявление не позднее 15 (пятнадцати) рабочих дней с момента его поступления в информационную систему "Единая национальная система учета очередников".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документах, удостоверяющих личность, свидетельства о заключении или расторжении брака, смерти, рождении детей, справки о наличии или отсутствии жилища (по Республике Казахстан), принадлежащего им на праве собственности, сведения об адресе, решение суда о признании других лиц членами семьи услугополучателя, документов, подтверждающих принадлежность услугополучателя к социально уязвимым слоям населения, государственных служащих, работников бюджетных организаций, сведения о доходах, которые облагаются налогами предоставляются услугодателю на всех членов семьи из соответствующих государственных информационных систем через шлюз "электронного правительства".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 момента регистрации заявления услугодателем, руководитель уполномоченного органа направляет заявление на исполнение сотруднику ответственного структурного подразделения.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2 (два) рабочих дней с момента регистрации заявления, проверяет полноту представленных документов согласно Перечню основных требований к оказанию государственной услуги.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или отсутствия сведений необходимых для оказания государственной услуги в соответствии с настоящими Правилами сотрудник ответственного структурного подразделения услугодателя в указанные сроки направляет услугополучателю уведомление о несоответствии представленного пакета документов с указанием срока приведения их в соответствие.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два рабочих дня.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10 с изменением, внесенным приказом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в течении двух рабочих дней со дня получения уведомления услугополучатель не привел его в соответствие с нормами пункта 10 настоящих Правил услугодатель направляет отказ в дальнейшем рассмотрении заявления в форме электронного документа, подписанный ЭЦП руководителя уполномоченного органа и направляет услугополучателю в личный кабинет портала.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документов, сотрудник ответственного структурного подразделения в течение 10 (десяти) рабочих дней, проверяет на соответствие государственных информационных систем через информационную систему "Единая национальная система учета очередников" на наличие постоянной регистрации, подтверждение принадлежности услугополучателя к категории, наличие доходов для социально-уязвимых слоев населения, отсутствия жилища на праве собственности по Республике Казахстан, а также если услугополучатель стал нуждающимся в результате преднамеренного ухудшения своих жилищных условий в течение последних пяти лет. Для обновления, изменения или дополнения сведений, услугополучатель предоставляет на портал заявление по форме согласно приложению 3 к настоящим Правилам, а также необходимые документы, предусмотренные пунктом 8 Перечня основных требований к оказанию государственной услуги, с момента появления оснований либо получения sms – оповещения на мобильный телефон.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11 с изменением, внесенным приказом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рассмотрения документов и выдачи уведомления о постановке в очередь услугополучателя на учет нуждающихся в жилье из коммунального жилищного фонда не позднее 15 (пятнадцать) рабочих дней с даты подачи заявления.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заявления услугодатель принимает одно из следующих решений: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в виде уведомление и sms – оповещение на мобильный телефон о постановке на учет с указанием порядкового номера очереди;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либо мотивированный отказ по основаниям, изложенным в пункте 9 Перечня основных требований к оказанию государственной услуги, который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услуги, не допускается истребование от услугополучателей документов и сведений, которые могут быть получены из информационных систем.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12 с изменением, внесенным приказом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наличии оснований, предусмотренных в пункте 9 Перечня основных требований к оказанию государственной услуги сотрудник ответственного структурного подразделения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13 с изменением, внесенным приказом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Уполномоченный орган в сфере жилищных отношений и жилищно-коммунального хозяйства в течение десяти календарных дней после государственной регистрации приказа, направляет информацию о внесенных изменениях и (или) дополнениях в настоящие Правила, определяющие порядок оказания государственной услуги в государственную корпорацию, услугодателю, оператору информационно-коммуникационной инфраструктуры "электронного правительства" и Единый контакт-центр.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13-1 в соответствии с приказом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(три)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пунктом 5 статьи 91 Административного процедурно-процессуального кодекса Республики Казахстан.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в 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(далее-ИИН)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</w:tc>
      </w:tr>
    </w:tbl>
    <w:bookmarkStart w:name="z22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6"/>
    <w:p>
      <w:pPr>
        <w:spacing w:after="0"/>
        <w:ind w:left="0"/>
        <w:jc w:val="both"/>
      </w:pPr>
      <w:bookmarkStart w:name="z230" w:id="47"/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меня на учет для предоставления жилища из государственного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жилищного фонда/жилища, арендованного местным исполнительным органом в частном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жилищном фонде в количестве ___ комнат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жилищных отношениях" согласно:</w:t>
      </w:r>
    </w:p>
    <w:p>
      <w:pPr>
        <w:spacing w:after="0"/>
        <w:ind w:left="0"/>
        <w:jc w:val="both"/>
      </w:pPr>
      <w:bookmarkStart w:name="z231" w:id="48"/>
      <w:r>
        <w:rPr>
          <w:rFonts w:ascii="Times New Roman"/>
          <w:b w:val="false"/>
          <w:i w:val="false"/>
          <w:color w:val="000000"/>
          <w:sz w:val="28"/>
        </w:rPr>
        <w:t>
      1) списку учета нуждающихся в жилище из коммунального жилищного фонда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списка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Закона)</w:t>
      </w:r>
    </w:p>
    <w:bookmarkStart w:name="z2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категории ______________________________________________________________;</w:t>
      </w:r>
    </w:p>
    <w:bookmarkEnd w:id="49"/>
    <w:p>
      <w:pPr>
        <w:spacing w:after="0"/>
        <w:ind w:left="0"/>
        <w:jc w:val="both"/>
      </w:pPr>
      <w:bookmarkStart w:name="z234" w:id="50"/>
      <w:r>
        <w:rPr>
          <w:rFonts w:ascii="Times New Roman"/>
          <w:b w:val="false"/>
          <w:i w:val="false"/>
          <w:color w:val="000000"/>
          <w:sz w:val="28"/>
        </w:rPr>
        <w:t>
      3) составу семьи: ___________________________________________________________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(степень родства)</w:t>
      </w:r>
    </w:p>
    <w:bookmarkStart w:name="z23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___________________________________________;</w:t>
      </w:r>
    </w:p>
    <w:bookmarkEnd w:id="51"/>
    <w:p>
      <w:pPr>
        <w:spacing w:after="0"/>
        <w:ind w:left="0"/>
        <w:jc w:val="both"/>
      </w:pPr>
      <w:bookmarkStart w:name="z236" w:id="52"/>
      <w:r>
        <w:rPr>
          <w:rFonts w:ascii="Times New Roman"/>
          <w:b w:val="false"/>
          <w:i w:val="false"/>
          <w:color w:val="000000"/>
          <w:sz w:val="28"/>
        </w:rPr>
        <w:t>
      4) сведениям о дополнительных доходах (для граждан относящимся к социально-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уязвимым слоям населения за исключением детей-сирот, детей, оставшихся без попечения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родителей и семьям воспитывающих детей с инвалидностью):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(доходы, получаемые в виде оплаты труда (за исключением облагающиеся пенсионными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налогами), социальных выплат; от предпринимательской и других видов деятельности;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 алиментов на детей и других иждивенцев; от личного подсобного хозяйства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приусадебного хозяйства, включающего содержание скота и птицы, садоводство,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огородничество; иные доходы, наименование дохода и сумма за последние двенадцать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месяцев перед обращением);</w:t>
      </w:r>
    </w:p>
    <w:p>
      <w:pPr>
        <w:spacing w:after="0"/>
        <w:ind w:left="0"/>
        <w:jc w:val="both"/>
      </w:pPr>
      <w:bookmarkStart w:name="z239" w:id="53"/>
      <w:r>
        <w:rPr>
          <w:rFonts w:ascii="Times New Roman"/>
          <w:b w:val="false"/>
          <w:i w:val="false"/>
          <w:color w:val="000000"/>
          <w:sz w:val="28"/>
        </w:rPr>
        <w:t>
      5) сведения о наличие в семье женщины, имеющей беременность свыше двадцати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двух недель ИИН: _______________________________________________________________;</w:t>
      </w:r>
    </w:p>
    <w:bookmarkStart w:name="z2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ребенке с инвалидностью</w:t>
      </w:r>
    </w:p>
    <w:bookmarkEnd w:id="54"/>
    <w:bookmarkStart w:name="z2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________________________________________;</w:t>
      </w:r>
    </w:p>
    <w:bookmarkEnd w:id="55"/>
    <w:p>
      <w:pPr>
        <w:spacing w:after="0"/>
        <w:ind w:left="0"/>
        <w:jc w:val="both"/>
      </w:pPr>
      <w:bookmarkStart w:name="z242" w:id="56"/>
      <w:r>
        <w:rPr>
          <w:rFonts w:ascii="Times New Roman"/>
          <w:b w:val="false"/>
          <w:i w:val="false"/>
          <w:color w:val="000000"/>
          <w:sz w:val="28"/>
        </w:rPr>
        <w:t>
      7) сведения о лице с инвалидностью, престарелых, больных сердечно-сосудистыми 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другими тяжелыми заболеваниями (нужное подчеркнуть)</w:t>
      </w:r>
    </w:p>
    <w:bookmarkStart w:name="z24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_____________________________________________________;</w:t>
      </w:r>
    </w:p>
    <w:bookmarkEnd w:id="57"/>
    <w:bookmarkStart w:name="z24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инвалидности, имеющей нарушение опорно-двигательного аппарата</w:t>
      </w:r>
    </w:p>
    <w:bookmarkEnd w:id="58"/>
    <w:bookmarkStart w:name="z24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______________________________________________________;</w:t>
      </w:r>
    </w:p>
    <w:bookmarkEnd w:id="59"/>
    <w:p>
      <w:pPr>
        <w:spacing w:after="0"/>
        <w:ind w:left="0"/>
        <w:jc w:val="both"/>
      </w:pPr>
      <w:bookmarkStart w:name="z246" w:id="60"/>
      <w:r>
        <w:rPr>
          <w:rFonts w:ascii="Times New Roman"/>
          <w:b w:val="false"/>
          <w:i w:val="false"/>
          <w:color w:val="000000"/>
          <w:sz w:val="28"/>
        </w:rPr>
        <w:t>
      9) сведения о месте работы: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(бизнес идентификационный номер, для списка граждан по категориям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работников бюджетных организаций, военнослужащих, кандидатов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космонавты, космонавтов, сотрудников специальных государственных органов и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занимающих государственные выборные должности);</w:t>
      </w:r>
    </w:p>
    <w:p>
      <w:pPr>
        <w:spacing w:after="0"/>
        <w:ind w:left="0"/>
        <w:jc w:val="both"/>
      </w:pPr>
      <w:bookmarkStart w:name="z250" w:id="61"/>
      <w:r>
        <w:rPr>
          <w:rFonts w:ascii="Times New Roman"/>
          <w:b w:val="false"/>
          <w:i w:val="false"/>
          <w:color w:val="000000"/>
          <w:sz w:val="28"/>
        </w:rPr>
        <w:t>
      10) сведения об опекуне: 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(ИИН, номер решения (опекунства), дата опекунства, орган принятия решения);</w:t>
      </w:r>
    </w:p>
    <w:p>
      <w:pPr>
        <w:spacing w:after="0"/>
        <w:ind w:left="0"/>
        <w:jc w:val="both"/>
      </w:pPr>
      <w:bookmarkStart w:name="z252" w:id="62"/>
      <w:r>
        <w:rPr>
          <w:rFonts w:ascii="Times New Roman"/>
          <w:b w:val="false"/>
          <w:i w:val="false"/>
          <w:color w:val="000000"/>
          <w:sz w:val="28"/>
        </w:rPr>
        <w:t>
      11) сведения об аварийном жилье: 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(вид объекта недвижимости, кадастровый номер, область,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улица, дом, корпус, квартира);</w:t>
      </w:r>
    </w:p>
    <w:p>
      <w:pPr>
        <w:spacing w:after="0"/>
        <w:ind w:left="0"/>
        <w:jc w:val="both"/>
      </w:pPr>
      <w:bookmarkStart w:name="z254" w:id="63"/>
      <w:r>
        <w:rPr>
          <w:rFonts w:ascii="Times New Roman"/>
          <w:b w:val="false"/>
          <w:i w:val="false"/>
          <w:color w:val="000000"/>
          <w:sz w:val="28"/>
        </w:rPr>
        <w:t>
      12) согласие либо отказ при распределении жилья, не соответствующего квадратуре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(меньше положенного), комплектности и этажности: согласен (-на), не согласен (-на)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подчеркнуть).</w:t>
      </w:r>
    </w:p>
    <w:bookmarkStart w:name="z25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номер мобильного телефона: _____________________________________________;</w:t>
      </w:r>
    </w:p>
    <w:bookmarkEnd w:id="64"/>
    <w:bookmarkStart w:name="z25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электронный адрес _____________________________________________________.</w:t>
      </w:r>
    </w:p>
    <w:bookmarkEnd w:id="65"/>
    <w:p>
      <w:pPr>
        <w:spacing w:after="0"/>
        <w:ind w:left="0"/>
        <w:jc w:val="both"/>
      </w:pPr>
      <w:bookmarkStart w:name="z257" w:id="66"/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проверки наличия или отсутствия у меня и постоянно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со мной членов семьи в постоянном пользовании в данном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жилища из коммунального жилищного фонда.</w:t>
      </w:r>
    </w:p>
    <w:p>
      <w:pPr>
        <w:spacing w:after="0"/>
        <w:ind w:left="0"/>
        <w:jc w:val="both"/>
      </w:pPr>
      <w:bookmarkStart w:name="z258" w:id="67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 информационных системах "__" __________ 20__ года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bookmarkStart w:name="z260" w:id="68"/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местными исполнительными органами областей, городов Астана, Алматы и Шымкент, района, города областного значения, осуществляющих функции в сфере жилищных отношений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www.​egov.​kz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рассматривает заявление не позднее 15 (пятнадцати) рабочих дней с момента его поступления в информационную систему "Единая национальная система учета очередников"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постановке на учет с указанием порядкового номера очереди и sms-оповещение на мобильный телефон либо мотивированный ответ об отказе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с перерывом на обед с 13.00 до 14.30 часов;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постановке на учет граждан, нуждающихся в жилище из коммунального жилищного фонда по форме согласно приложению 1 к настоящим Правилам.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военнослужащие, сотрудники специальных государственных органов и лица, занимающих государственные выборные должности предоставляют электронную копию справки с места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случаях, когда: жилище, в котором проживает семья не отвечает установленным санитарно-эпидемиологическим требованиям, услугополучатель дополнительно представляет электронную копию санитарно-эпидемиологического заключения, выданного территориальным подразделением уполномоченного органа в сфере санитарно-эпидемиологического благополучия населения по результатам санитарно-эпидемиологической экспертизы, проведенной организацией санитарно-эпидемиологической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жилище, в котором проживает семья не отвечает установленным техническим требованиям, услугополучатель дополнительно представляет электронную копию технического заключения (по результатам технического обследования жилища) аттестованного эксперта в сфере архитектурной, градостроительной и строительной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смежных, неизолированных жилых помещениях проживают две и более семей, услугополучатель дополнительно представляет копии технического паспорта и правоустанавливающего документа на жилое помещение, в котором он проживает;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услугополучатель дополнительно представляет копию документа, подтверждающую соответствующий вид заболевания.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данных в информационной системе: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граждане, относящиеся к социально уязвимым слоям населения, дополнительно предоставляют копию документа, подтверждающую принадлежность услугополучателя (семьи) к социально уязвимым слоям населения, а также сведения о доходах за последние двенадцать месяцев на каждого члена семьи (за исключением семей, имеющих или воспитывающих детей с инвалидностью, детей сирот, детей оставшихся без попечения родителей, ветеранов Великой Отечественной войны);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признания других лиц членами семьи заявителя, последними представляются копии решения суда о признании их членами семьи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услуги, не допускается истребование от услугополучателей документов и сведений, которые могут быть получены из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свидетельства о заключении или расторжении брака, смерти, рождении детей, справки о наличии или отсутствии жилища (по Республике Казахстан), принадлежащего им на праве собственности, сведения об адресе, решение суда о признании других лиц членами семьи услугополучателя, документов, подтверждающих принадлежность услугополучателя к социально уязвимым слоям населения, государственных служащих, работников бюджетных организаций, сведения о доходах, которые облагаются налогами предоставляются услугодателю на всех членов семьи из соответствующих государственных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постановке на учет для предоставления жилища из государственного жилищного фонда или жилища, арендованного местным исполнительным органом в частном жилищном фонде, отказывается: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гражданам, единственное жилище которых признано аварийным в порядке, предусмотренном законодательством Республики Казахстан, при обращении вне населенного пункта, в котором жилище было признано аварийным, а также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обмена жилого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разрушения или порчи жилища по его вине;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вселения других лиц, кроме супруга, несовершеннолетних и нетрудоспособных детей, а также нетрудоспособных родителей.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Нур-Султан, 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города 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 _________________</w:t>
            </w:r>
          </w:p>
        </w:tc>
      </w:tr>
    </w:tbl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3"/>
    <w:p>
      <w:pPr>
        <w:spacing w:after="0"/>
        <w:ind w:left="0"/>
        <w:jc w:val="both"/>
      </w:pPr>
      <w:bookmarkStart w:name="z80" w:id="74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обновить, изменить или дополнить мои данные либо данные членов моей семьи представленные ранее с заявлением на поставку меня на учет для предоставления жилища из жилищного фонда, арендованного местным исполнительным органом в частном жилищном фонде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ИИН заявителя: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ИИН члена семьи (по которому обновляются данные):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причина изменения, обновления либо дополнения данных и подтверждающий документ: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 возражаю против проверки наличия или отсутствия у меня и постоянно проживающих со мной членов семьи в постоянном пользовании в данном населенном пункте жилища из коммунального жилищного фонда.</w:t>
      </w:r>
    </w:p>
    <w:p>
      <w:pPr>
        <w:spacing w:after="0"/>
        <w:ind w:left="0"/>
        <w:jc w:val="both"/>
      </w:pPr>
      <w:bookmarkStart w:name="z81" w:id="75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 "__" __________ 20__ года 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1.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2._________________.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(дата,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2021 года № 441</w:t>
            </w:r>
          </w:p>
        </w:tc>
      </w:tr>
    </w:tbl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11015).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сентября 2015 года № 635 "О внесении изменения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12236).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20 января 2016 года № 20 "О внесении изменений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13167).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июня 2016 года № 242 "О внесении изменений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13933).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июня 2017 года № 376 "О внесении изменений и дополнений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15387).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декабря 2017 года № 891 "О внесении изменения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16287).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июня 2018 года № 467 "О внесении изменений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17178).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21 декабря 2018 года № 898 "О внесении изменений и дополнений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18058).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15 июля 2019 года № 506 "О внесении изменений в некоторые приказы Министра национальной экономики Республики Казахстан и Министра по инвестициям и развитию Республики Казахстан" (зарегистрирован в Реестре государственной регистрации нормативных правовых актов под № 19054).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