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5683" w14:textId="dbc5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16 августа 2021 года № 7 и Министра национальной экономики Республики Казахстан от 16 августа 2021 года № 80. Зарегистрирован в Министерстве юстиции Республики Казахстан 18 августа 2021 года № 24034.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– в редакции совместного приказа Председателя Агентства РК по финансовому мониторингу от 05.01.2026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06.01.2026 № 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Казахстан, формой проверочного листа,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(зарегистрирован в Реестре государственной регистрации нормативных правовых актов № 17371),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Председателя Агентства РК по финансовому мониторингу от 09.12.2022 № 40 и Министра национальной экономики РК от 09.12.2022 года № 121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согласно приложению 1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юридических консультантов, независимых специалистов по юридическим вопросам; индивидуальных предпринимателей и юридических лиц, осуществляющих лизинговую деятельность в качестве лизингодателя без лицензии; индивидуальных предпринимателей и юридических лиц, оказывающих посреднические услуги при осуществлении сделок купли-продажи недвижимого имущества;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 согласно приложению 2 к настоящему совместному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в отношении бухгалтерских организаций и профессиональных бухгалтеров, осуществляющих предпринимательскую деятельность в сфере бухгалтерского учета; Государственной корпорации "Правительство для граждан"; операторов сотовой связи; фонда социального медицинского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совместного приказа Председателя Агентства РК по финансовому мониторингу от 05.01.2026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06.01.2026 № 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октября 2020 года № 999 и Министра национальной экономики Республики Казахстан от 13 октября 2020 года № 77 "Об утверждении критериев оценки степени риска и проверочного листа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терроризма" (зарегистрирован в Реестре государственной регистрации нормативных правовых актов под № 21422).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работе с субъектами финансового мониторинга Агентства Республики Казахстан по финансовому мониторингу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Агентства Республики Казахстан по финансовому мониторингу.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 Республики Казахстан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А. Иргалиев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финансовому мониторингу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Ж. Элиманов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совместному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80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августа 2021 года № 7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совместного приказа Председателя Агентства РК по финансовому мониторингу от 05.01.2026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06.01.2026 № 1 (вводится в действие по истечении десяти календарных дней после дня его первого официального опубликования).</w:t>
      </w:r>
    </w:p>
    <w:bookmarkStart w:name="z19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Предпринимательского кодекса Республики Казахстан и Правилами формирования регулирующими государственными органами системы оценки и управления рисками,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28577).</w:t>
      </w:r>
    </w:p>
    <w:bookmarkEnd w:id="11"/>
    <w:bookmarkStart w:name="z20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использованы следующие понятия: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юридические консультанты и другие независимые специалисты по юридическим вопросам – в случаях, когда они от имени или по поручению клиента участвуют в операциях с деньгами и (или) иным имуществом в отношении следующей деятельности: купли-продажи недвижимости, управления деньгами, ценными бумагами или иным имуществом клиента, управления банковскими счетами или счетами ценных бумаг, аккумулирования средств для создания, обеспечения, функционирования или управления компанией, создания, купли-продажи, функционирования юридического лица или управления им; индивидуальные предприниматели и юридические лица, осуществляющие лизинговую деятельность в качестве лизингодателя без лицензии; индивидуальные предприниматели и юридические лица, оказывающие посреднические услуги при осуществлении сделок купли-продажи недвижимого имущества; индивидуальные предприниматели и юридические лица, осуществляющие операции с драгоценными металлами и драгоценными камнями, ювелирными изделиями из них; бухгалтерские организации и профессиональные бухгалтеры, осуществляющие предпринимательскую деятельность в сфере бухгалтерского учета; Государственная корпорация "Правительство для граждан"; операторы сотовой связи; фонд социального медицинского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балл – количественная мера исчисления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нарушения требований законодательства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ПОД/ФТ/ФРОМУ), не создающие предпосылки для возникновения риска отмывания доходов, полученных преступным путем, финансированию терроризма и финансированию распространения оружия массового уничтожения (далее – ОД/ФТ/ФРОМУ), но выполнение, которых является обязательным для субъектов финансового мониторинга при осуществлении своей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нарушения требований законодательства о ПОД/ФТ/ФРОМУ, создающие предпосылки для возникновения риска ОД/ФТ/ФРОМУ;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грубые нарушения – нарушения требований законодательства о ПОД/ФТ/ФРОМУ, представляющие риск ОД/ФТ/ФРОМУ;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контроля, законным интересам физических и юридических лиц, имущественным интересам государства с учетом степени тяжести его последствий, а также риск ОД/ФТ/ФРОМУ;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формируемых с учетом результатов национальных и секторальных оценок рисков, позволяющих отнести субъекты (объекты) контроля к различным степеням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сфере ПОД/ФТ/ФРОМУ и не зависящие непосредственно от отдельного субъекта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контроля по степеням риска для последующего осуществления профилактического контроля с посещением субъекта контроля с целью минимально возможной степени ограничения свободы предпринимательства, обеспечивая при этом допустимый уровень риска в сфере ПОД/ФТ/ФРОМУ, а также направленных на изменение уровня риска для конкретного субъекта контроля и (или) освобождения такого субъекта контроля от профилактического контроля с посещением субъекта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проверочный лист – перечень требований, предъявляемых к деятельности субъектов контроля, несоблюдение которых влечет за собой риск ОД/ФТ/ФРОМУ, законным интересам физических и юридических лиц,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выборочная совокупность (выборка) – перечень оцениваемых субъектов, относимых к однородной группе субъектов контроля в сфере ПОД/ФТ/ФРОМУ.</w:t>
      </w:r>
    </w:p>
    <w:bookmarkStart w:name="z2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 оценки степени риска</w:t>
      </w:r>
    </w:p>
    <w:bookmarkEnd w:id="13"/>
    <w:bookmarkStart w:name="z2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объективных критериев осуществляется посредством определения риска.</w:t>
      </w:r>
    </w:p>
    <w:bookmarkEnd w:id="14"/>
    <w:bookmarkStart w:name="z20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Критерии оценки степени риска для проведения профилактического контроля с посещением субъекта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контроля относятся к одной из следующих степеней риска: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субъекты контроля относятся к одной из следующих степеней риска: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контроля относится: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Start w:name="z20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к субъектам контроля с высокой степенью риска относятся: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осуществляющие операции с ювелирными изделиями из драгоценных металлов и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операторы сотовой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социального медицинского страхования.</w:t>
      </w:r>
    </w:p>
    <w:bookmarkStart w:name="z20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объективным критериям к субъектам контроля со средней степенью риска относятся: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осуществляющие лизинговую деятельность в качестве лизингодателя без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бухгалтерские организации и профессиональные бухгалтеры, осуществляющие предпринимательскую деятельность в сфере бухгалтерского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консультанты – в случаях, когда они от имени или по поручению клиента участвуют в операциях с деньгами и (или) иным имуществом в отношении следующей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купли-продажи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деньгами, ценными бумагами или иным имуществом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банковскими счетами или счетами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аккумулирования средств для создания, обеспечения, функционирования или управления компанией;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создания, купли-продажи, функционирования юридического лица или управления 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осуществляющие операции с драгоценными металлами и драгоценными камнями;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оказывающие посреднические услуги при осуществлении сделок купли-продажи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"Правительство для граждан".</w:t>
      </w:r>
    </w:p>
    <w:bookmarkStart w:name="z20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объективным критериям к субъектам контроля с низкой степенью риска относятся, независимые специалисты по юридическим вопросам – в случаях, когда они от имени или по поручению клиента участвуют в операциях с деньгами и (или) иным имуществом в отношении следующей деятельности: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купли-продажи недвижимости;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деньгами, ценными бумагами или иным имуществом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банковскими счетами или счетами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аккумулирования средств для создания, обеспечения, функционирования или управления компанией;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создания, купли-продажи, функционирования юридического лица или управления им.</w:t>
      </w:r>
    </w:p>
    <w:bookmarkStart w:name="z2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сфер деятельности субъектов контроля, отнесенных к высокой и средней степени риска по объективным критериям,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контроля, отнесенных к низкой степени риска по объективным критериям, проводятся профилактический контроль без посещения субъекта (объекта) контроля и внеплановая проверка.</w:t>
      </w:r>
    </w:p>
    <w:bookmarkStart w:name="z20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Списки профилактического контроля с посещением субъекта (объекта) контроля составляются с учетом приоритетности субъекта контроля с наибольшим показателем степени риска по субъективным критериям.</w:t>
      </w:r>
    </w:p>
    <w:bookmarkEnd w:id="20"/>
    <w:bookmarkStart w:name="z2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Кратность проведения профилактического контроля с посещением субъекта (объекта) контроля определяется по результатам проводимого анализа и оценки получаемых сведений по субъективным критериям и не может быть чаще двух раз в год. </w:t>
      </w:r>
    </w:p>
    <w:bookmarkEnd w:id="21"/>
    <w:bookmarkStart w:name="z2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Система оценки и управления рисками ведется с использованием информационной системы оценки и управления рисками, относящей субъекты контроля к конкретным степеням риска и формирующей в автоматическом режиме списки проведения профилактического контроля с посещением субъекта (объекта) контроля,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в автоматическом режиме минимально допустимый порог количества субъектов контроля, в отношении которых осуществляются профилактический контроль с посещением субъекта (объекта) контроля и (или) внеплановая проверка, не должен превышать пяти процентов от общего количества таких субъектов контроля.</w:t>
      </w:r>
    </w:p>
    <w:bookmarkStart w:name="z2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 оценки степени риска</w:t>
      </w:r>
    </w:p>
    <w:bookmarkEnd w:id="23"/>
    <w:bookmarkStart w:name="z2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Определение субъективных критериев осуществляется с применением следующих этапов: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Start w:name="z21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оценки степени риска используются следующие источники информации: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результаты анализа сведений, представляемых государственными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контроля.</w:t>
      </w:r>
    </w:p>
    <w:bookmarkStart w:name="z2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анализе и оценке не применяются данные субъективных критериев, ранее учтенные и использованные в отношении конкретного субъекта контроля либо данные, по которым истек срок исковой давности в соответствии с законодательством Республики Казахстан.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 субъекта (объекта) контроля, не допускается включение их при формировании списков на очередной период государственного контроля.</w:t>
      </w:r>
    </w:p>
    <w:bookmarkStart w:name="z2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контроля, в случае если они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27"/>
    <w:bookmarkStart w:name="z2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степени риска субъектов контроля и отнесение их к грубой, значительной и незначительной группе степени риска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28"/>
    <w:bookmarkStart w:name="z21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Исходя из приоритетности применяемых источников информации и значимости показателей субъективных критериев, установленных в критериях оценки степени риска в сфере ПОД/ФТ/ФРОМУ, согласно Перечню субъективных критериев для определения степени риска по субъективным критериям,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Критериям, рассчитывается показатель степени риска по субъективным критериям, по шкале от 0 до 100 баллов.</w:t>
      </w:r>
    </w:p>
    <w:bookmarkEnd w:id="29"/>
    <w:bookmarkStart w:name="z21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степени риска по субъективным критериям</w:t>
      </w:r>
    </w:p>
    <w:bookmarkEnd w:id="30"/>
    <w:bookmarkStart w:name="z21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отнесения субъекта контроля к степени риска применяется следующий порядок расчета показателя степени риска: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= SP + SC,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контроля однородной группы субъектов контроля в сфере ПОД/ФТ/ФРОМУ. При этом перечень оцениваемых субъектов контроля, относимых к однородной группе субъектов контроля одной сферы государственного контроля, образует выборочную совокупность (выборку) для последующей нормализации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данным, полученным по результатам предыдущих проверок и профилактического контроля с посещением субъекта (объекта) контроля, формируется показатель степени риска по нарушениям, оцениваемый в баллах от 0 до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используемых для оценки степени риска,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SР3 = (SР2 х 100/SР1) х 0,7,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SР3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SР3 + SРн,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SР3 – показатель значительных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показателя степени риска по субъективным критериям, производится по шкале от 0 до 100 баллов и осуществляется по следующей формуле: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956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включается в расчет показателя степени риска по субъективным критериям;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рассчитанные по субъектам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8829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субъектам, входящим в одну выборочную совокупность (выборку) (верхняя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субъектам, входящим в одну выборочную совокупность (выборку) (нижняя граница шкалы),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подпунктом 1 настоящего пункта.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 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нарушений субъектами контроля требований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недостоверной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недостоверных информации, сведений и документов по запросу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фиксированию сведений и документов, их хранению и защите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надлежащей проверке клиентов (их представителей) и бенефициарных собственников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иным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отказу клиенту в установлении деловых отношений и проведении операций с деньгами и (или) имуществом, прекращению деловых отношений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своих клиентов и иных лиц о предоставлении в уполномоченный орган информации и получении от уполномоченного органа перечня организаций и лиц, совершающих подозрительные операции с деньгами и (или) иным имуществом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правил внутреннего контроля требованиям законодательства о ПОД/ФТ/ФРОМУ, включая следующие: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внутреннего контроля включают в себя программы организации внутреннего контроля, управления рисками, идентификации клиента, мониторинга и изучения операций клиентов, подготовки 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внутреннего контроля утверждаются субъектом (высшим органом управления либо руководителем) и размещаются в личном кабинете;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организации внутреннего контроля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назначения лица, ответственного за реализацию и соблюдение правил внутреннего контроля (далее – ответственное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полномочия и обязанности, возлагаемые на ответственное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возложения обязанностей ответственного лица на период его временного отсутствия (отпуск, временная нетрудоспособность, служебная командировка);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полномочия и обязанности структурного подразделения, выполняющего функции по ПОД/ФТ/ФРОМУ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описание системы внутреннего контроля субъекта и его филиала (при наличии), а также порядок взаимодействия структурных подразделений юридического лица (работников индивидуального предпринимателя) по вопросам реализации правил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порядок внесения изменений в правила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проверки системы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порядок хранения документов и сведений, полученных в результате реализации обязанностей по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управления рисками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оценки и отнесения клиента к степени (уровню) риска при установлении деловых отношений, а также применения упрощенных или усиленных мер надлежащей проверки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и сроки пересмотра степени (уровня) риска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оценки рисков использования новых услуг (продуктов) и (или) программно-технических средств в целях ОД/ФТ/ФРОМУ, включающий разработку комплекса мер, направленных на их снижение;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фиксирования результатов оценки степени (уровня) риска и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клиента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принятия мер надлежащей проверки клиента (его представителя) и бенефициарного собственника, а также подтверждения достоверности полученных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проверку наличия клиента (его представителя) и бенефициарного собственника в перечнях организаций и лиц, связанных с финансированием терроризма и экстремизма, и финансированием распространения оружия массового уничтожения;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выявления иностранных публичных должностных лиц, а также лиц, находящихся в перечне публичных должностных лиц, утверждаемом Президентом Республики Казахстан, с определением источников происхождения денежных средств или иного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выявления физических и юридических лиц, имеющих регистрацию, место жительства или место нахождения в государстве (на территории), которое не выполняет рекомендации Группы разработки финансовых мер борьбы с отмыванием денег (ФАТФ);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мониторинга и изучения операций клиентов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процедуры выявления операций, подлежащих финансовому мониторингу и подозрительной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принятия решения об отказе в проведении операции либо установлении (прекращении) деловых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и периодичность проведения сверки на наличие своих клиентов, в отношении которых должны применяться меры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принятия мер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действий, связанных с приостановлением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порядок взаимодействия и информирования клиента о применяемых мерах по ПОД/ФТ/ФРОМУ с учетом запрета информирования;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взаимодействия с клиентами для осуществления операций с деньгами или иным имуществом в рамках их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порядок представления в уполномоченный орган сообщений о фактах отказа в совершении операции либо установлении (прекращении) деловых отношений, замораживания и приостановления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подготовки и обучения субъектов в сфере ПОД/ФТ/ФРОМУ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изучение нормативных правовых актов Республики Казахстан в сфере ПОД/ФТ/ФРОМУ и международных стандартов в области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изучение правил внутреннего контроля и программы их осуществления при исполнении субъектами своих служебных обязанностей, а также меру ответственности за неисполнение требований законодательства Республики Казахстан 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изучение типологий, схем и способов ОД/ФТ/ФРОМУ, а также признаков определения подозрительных операций и подозрительной деятельности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ответственный работник по ПОД/ФТ/ФРОМУ и (или) работник подразделения ПОД/ФТ/ФРОМУ до начала осуществления ими функций, связанных с соблюдением законодательства Республики Казахстан о ПОД/ФТ/ФРОМУ,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субъекты, осуществляющие свою деятельность единолично,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 в течение 3 (трех) месяцев с начала осуществления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cрок действия результатов тестирования составляет 3 (три) года с момента прохождения аттестации с положительным результатом.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имеет юридическую силу в течение всего срока действия и может быть предъявлен в электронном или распечатанном виде.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программы подготовки и обучения в сфере ПОД/ФТ/ФРОМУ, утвержденной правилами внутреннего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деятельности в уполномоченный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личном кабинете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личном кабинете результатов оценки степени подверженности услуг (продуктов) рискам ОД/ФТ/ФРОМУ; правил внутреннего контроля; сертификата о прохождении тестирования на знание законодательства о ПОД/ФТ/ФРОМУ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Критериям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легализации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(отмыванию) 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 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по показателю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должно составлять не более 100 баллов)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 на профилактический контроль с 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направлено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личном кабинете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личного кабинета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регистрации личного кабинета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деятельности в уполномоченный орган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направлено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недостоверных информации, сведений и документов по запросу уполномоченного органа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надлежащей проверке клиентов (их представителей) и бенефициарных собственников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списков, перечней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использование списков и перечней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 дней (24 часов)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2–10 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4-10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11-20 рабочих дней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и более рабочих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личном кабинете результатов оценки степени подверженности услуг (продуктов) рискам ОД/ФТ/ФРОМУ; правил внутреннего контроля; сертификата о прохождении тестирования на знание законодательства о ПОД/ФТ/ФРОМУ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документов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обязанностей по отказу клиенту в установлении деловых отношений и проведении операций с деньгами и (или) имуществом, прекращению деловых отношений с клиентом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1), 3), 4) пункта 13 Критериев (результаты мониторинга отчетности и сведений, представляемых субъектом контроля; результаты анализа сведений, представляемых государственными органами и организациями;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на профилактический контроль с посещением субъекта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списках и перечнях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списках и перечнях уполномоченного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7</w:t>
            </w:r>
          </w:p>
        </w:tc>
      </w:tr>
    </w:tbl>
    <w:bookmarkStart w:name="z19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в соответствии со статьей 138 Предпринимательского кодекса Республики Казахстан в отношении юридических консультантов, независимых специалистов по юридическим вопросам; индивидуальных предпринимателей и юридических лиц, осуществляющих лизинговую деятельность в качестве лизингодателя без лицензии; индивидуальных предпринимателей и юридических лиц, оказывающих посреднические услуги при осуществлении сделок купли-продажи недвижимого имущества; индивидуальных предпринимателей и юридических лиц, осуществляющих операции с драгоценными металлами и драгоценными камнями, ювелирными изделиями из них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совместного приказа Председателя Агентства РК по финансовому мониторингу от 05.01.2026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06.01.2026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(объекта) контроля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недостоверной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недостоверных информации, сведений и документов по запросу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фиксированию сведений и документов, их хранению и 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надлежащей проверке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иным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отказу клиенту в установлении деловых отношений и проведении операций с деньгами и (или) имуществом, прекращению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своих клиентов и иных лиц о предоставлении в уполномоченный орган информации и получении от уполномоченного органа перечня организаций и лиц, совершающих подозрительные операции с деньгами и (или) иным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правил внутреннего контроля требованиям законодательства о ПОД/ФТ/ФРОМУ, включая следующие: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внутреннего контроля включают в себя программы организации внутреннего контроля, управления рисками, идентификации клиента, мониторинга и изучения операций клиентов, подготовки 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внутреннего контроля утверждаются субъектом (высшим органом управления либо руководителем) и размещаются в личном кабинете;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организации внутреннего контроля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назначения лица, ответственного за реализацию и соблюдение правил внутреннего контроля (далее – ответственное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полномочия и обязанности, возлагаемые на ответственное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возложения обязанностей ответственного лица на период его временного отсутствия (отпуск, временная нетрудоспособность, служебная командировка);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полномочия и обязанности структурного подразделения, выполняющего функции по ПОД/ФТ/ФРОМУ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описание системы внутреннего контроля субъекта и его филиала (при наличии), а также порядок взаимодействия структурных подразделений юридического лица (работников индивидуального предпринимателя) по вопросам реализации правил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порядок внесения изменений в правила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проверки системы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порядок хранения документов и сведений, полученных в результате реализации обязанностей по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управления рисками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оценки и отнесения клиента к степени (уровню) риска при установлении деловых отношений, а также применения упрощенных или усиленных мер надлежащей проверки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и сроки пересмотра степени (уровня) риска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оценки рисков использования новых услуг (продуктов) и (или) программно-технических средств в целях ОД/ФТ/ФРОМУ, включающий разработку комплекса мер, направленных на их снижение;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фиксирования результатов оценки степени (уровня) риска и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клиента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принятия мер надлежащей проверки клиента (его представителя) и бенефициарного собственника, а также подтверждения достоверности полученных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проверку наличия клиента (его представителя) и бенефициарного собственника в перечнях организаций и лиц, связанных с финансированием терроризма и экстремизма, и финансированием распространения оружия массового уничтожения;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выявления иностранных публичных должностных лиц, а также лиц, находящихся в перечне публичных должностных лиц, утверждаемом Президентом Республики Казахстан, с определением источников происхождения денежных средств или иного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выявления физических и юридических лиц, имеющих регистрацию, место жительства или место нахождения в государстве (на территории), которое не выполняет рекомендации Группы разработки финансовых мер борьбы с отмыванием денег (ФАТФ);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мониторинга и изучения операций клиентов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процедуры выявления операций, подлежащих финансовому мониторингу и подозрительной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принятия решения об отказе в проведении операции либо установлении (прекращении) деловых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и периодичность проведения сверки на наличие своих клиентов, в отношении которых должны применяться меры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принятия мер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действий, связанных с приостановлением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порядок взаимодействия и информирования клиента о применяемых мерах по ПОД/ФТ/ФРОМУ с учетом запрета информирования;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взаимодействия с клиентами для осуществления операций с деньгами или иным имуществом в рамках их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порядок представления в уполномоченный орган сообщений о фактах отказа в совершении операции либо установлении (прекращении) деловых отношений, замораживания и приостановления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подготовки и обучения субъектов в сфере ПОД/ФТ/ФРОМУ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изучение нормативных правовых актов Республики Казахстан в сфере ПОД/ФТ/ФРОМУ и международных стандартов в области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изучение правил внутреннего контроля и программы их осуществления при исполнении субъектами своих служебных обязанностей, а также меру ответственности за неисполнение требований законодательства Республики Казахстан 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изучение типологий, схем и способов ОД/ФТ/ФРОМУ, а также признаков определения подозрительных операций и подозрительной деятельности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ответственный работник по ПОД/ФТ/ФРОМУ и (или) работник подразделения ПОД/ФТ/ФРОМУ до начала осуществления ими функций, связанных с соблюдением законодательства Республики Казахстан о ПОД/ФТ/ФРОМУ,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субъекты, осуществляющие свою деятельность единолично,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 в течение 3 (трех) месяцев с начала осуществления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cрок действия результатов тестирования составляет 3 (три) года с момента прохождения аттестации с положительным результатом.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имеет юридическую силу в течение всего срока действия и может быть предъявлен в электронном или распечатанном виде.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программы подготовки и обучения в сфере ПОД/ФТ/ФРОМУ, утвержденной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уведомления о начале или прекращении деятельности в уполномоченный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личном кабинете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личном кабинете результатов оценки степени подверженности услуг (продуктов) рискам ОД/ФТ/ФРОМУ; правил внутреннего контроля; сертификата о прохождении тестирования на знание законодательства о ПОД/ФТ/ФРОМУ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2021 года № 7</w:t>
            </w:r>
          </w:p>
        </w:tc>
      </w:tr>
    </w:tbl>
    <w:bookmarkStart w:name="z19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за соблюдением законодательства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в соответствии со статьей 138 Предпринимательского кодекса Республики Казахстан в отношении бухгалтерских организаций и профессиональных бухгалтеров, осуществляющих предпринимательскую деятельность в сфере бухгалтерского учета; Государственной корпорации "Правительство для граждан"; операторов сотовой связи; фонда социального медицинского страхования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совместного приказа Председателя Агентства РК по финансовому мониторингу от 05.01.2026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06.01.2026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назначивший проверку/профилактический контроль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посещением субъекта (объекта) контроля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Акт о назначении проверки/профилактического контроля с посещением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субъекта (объекта) контроля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(Индивидуальный идентификационный номер), бизнес-идентификационный номер субъекта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(объекта) контроля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места нахождения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недостоверной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представление информации об операциях с деньгами и (или) иным имуществом, подлежащих финансовому мониторингу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Предоставление, в том числе недостоверных информации, сведений и документов по запросу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информации, сведений и документов по запросу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фиксированию сведений и документов, их хранению и защите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надлежащей проверке клиентов (их представителей) и бенефициарных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замораживанию операций с деньгами и (или) иным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отказу клиенту в установлении деловых отношений и проведении операций с деньгами и (или) имуществом, прекращению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предоставление информации о мерах по замораживанию операций с деньгами и (или) иным имуществом, об отказах в установлении деловых отношений, проведении операций с деньгами и (или) имуществом, прекращении деловых отношений с клиентом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Приостановление операций клиентов по решению уполномоченного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своих клиентов и иных лиц о предоставлении в уполномоченный орган информации и получении от уполномоченного органа перечня организаций и лиц, совершающих подозрительные операции с деньгами и (или) иным имуществом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правил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правил внутреннего контроля требованиям законодательства о ПОД/ФТ/ФРОМУ, включая следующие: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внутреннего контроля включают в себя программы организации внутреннего контроля, управления рисками, идентификации клиента, мониторинга и изучения операций клиентов, подготовки и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внутреннего контроля утверждаются субъектом (высшим органом управления либо руководителем) и размещаются в личном кабинете;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организации внутреннего контроля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назначения лица, ответственного за реализацию и соблюдение правил внутреннего контроля (далее – ответственное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полномочия и обязанности, возлагаемые на ответственное лицо;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возложения обязанностей ответственного лица на период его временного отсутствия (отпуск, временная нетрудоспособность, служебная командировка);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полномочия и обязанности структурного подразделения, выполняющего функции по ПОД/ФТ/ФРОМУ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описание системы внутреннего контроля субъекта и его филиала (при наличии), а также порядок взаимодействия структурных подразделений юридического лица (работников индивидуального предпринимателя) по вопросам реализации правил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порядок внесения изменений в правила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проверки системы внутреннего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порядок хранения документов и сведений, полученных в результате реализации обязанностей по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управления рисками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оценки и отнесения клиента к степени (уровню) риска при установлении деловых отношений, а также применения упрощенных или усиленных мер надлежащей проверки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и сроки пересмотра степени (уровня) риска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оценки рисков использования новых услуг (продуктов) и (или) программно-технических средств в целях ОД/ФТ/ФРОМУ, включающий разработку комплекса мер, направленных на их снижение;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фиксирования результатов оценки степени (уровня) риска и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идентификации клиента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порядок принятия мер надлежащей проверки клиента (его представителя) и бенефициарного собственника, а также подтверждения достоверности полученных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проверку наличия клиента (его представителя) и бенефициарного собственника в перечнях организаций и лиц, связанных с финансированием терроризма и экстремизма, и финансированием распространения оружия массового уничтожения;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выявления иностранных публичных должностных лиц, а также лиц, находящихся в перечне публичных должностных лиц, утверждаемом Президентом Республики Казахстан, с определением источников происхождения денежных средств или иного имущества;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выявления физических и юридических лиц, имеющих регистрацию, место жительства или место нахождения в государстве (на территории), которое не выполняет рекомендации Группы разработки финансовых мер борьбы с отмыванием денег (ФАТФ);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мониторинга и изучения операций клиентов включает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процедуры выявления операций, подлежащих финансовому мониторингу и подозрительной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порядок принятия решения об отказе в проведении операции либо установлении (прекращении) деловых отношений;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и периодичность проведения сверки на наличие своих клиентов, в отношении которых должны применяться меры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порядок принятия мер по замораживанию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порядок действий, связанных с приостановлением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порядок взаимодействия и информирования клиента о применяемых мерах по ПОД/ФТ/ФРОМУ с учетом запрета информирования;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порядок взаимодействия с клиентами для осуществления операций с деньгами или иным имуществом в амках их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порядок представления в уполномоченный орган сообщений о фактах отказа в совершении операции либо установлении (прекращении) деловых отношений, замораживания и приостановления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подготовки и обучения субъектов в сфере ПОД/ФТ/ФРОМУ включает: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изучение нормативных правовых актов Республики Казахстан в сфере ПОД/ФТ/ФРОМУ и международных стандартов в области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изучение правил внутреннего контроля и программы их осуществления при исполнении субъектами своих служебных обязанностей, а также меру ответственности за неисполнение требований законодательства Республики Казахстан о ПОД/ФТ/ФРОМУ;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изучение типологий, схем и способов ОД/ФТ/ФРОМУ, а также признаков определения подозрительных операций и подозрительной деятельности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ответственный работник по ПОД/ФТ/ФРОМУ и (или) работник подразделения ПОД/ФТ/ФРОМУ до начала осуществления ими функций, связанных с соблюдением законодательства Республики Казахстан о ПОД/ФТ/ФРОМУ,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субъекты, осуществляющие свою деятельность единолично, проходят тестирование на интернет-ресурсе уполномоченного органа по осуществляемому виду деятельности в онлайн формате с использованием биометрического контроля тестируемого лица в течение 3 (трех) месяцев с начала осуществления своей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cрок действия результатов тестирования составляет 3 (три) года с момента прохождения аттестации с положительным результатом.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имеет юридическую силу в течение всего срока действия и может быть предъявлен в электронном или распечатанном виде.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программы подготовки и обучения в сфере ПОД/ФТ/ФРОМУ, утвержденной правилами внутреннего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личном кабинете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личном кабинете результатов оценки степени подверженности услуг (продуктов) рискам ОД/ФТ/ФРОМУ; правил внутреннего контроля; сертификата о прохождении тестирования на знание законодательства о ПОД/ФТ/ФРОМУ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