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9e3cb" w14:textId="c49e3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16 июня 2015 года № 694 "Об утверждении Правил регистрации и учета химической продукции"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6 августа 2021 года № 422. Зарегистрирован в Министерстве юстиции Республики Казахстан 16 августа 2021 года № 24001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16 июня 2015 года № 694 "Об утверждении Правил регистрации и учета химической продукции" (зарегистрирован в Реестре государственной регистрации нормативных правовых актов за № 11737)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"Регистрация и учет химической продукции",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Государственная услуга "Регистрация и учет химической продукции" (далее - государственная услуга) оказывается Комитетом индустриального развития Министерства индустрии и инфраструктурного развития Республики Казахстан (далее - услугодатель) согласно настоящим Правилам.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получения государственной услуги физические и юридические лица (далее - услугополучатель) подают в Государственную корпорацию "Правительство для граждан" или через веб-портал "электронного правительства"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документов, указанных в стандарте государственной услуги "Регистрация и учет химической продукции" (далее - Стандарт государственной услуги)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1, изложить в следующей редакции: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5"/>
        <w:gridCol w:w="1289"/>
        <w:gridCol w:w="9226"/>
      </w:tblGrid>
      <w:tr>
        <w:trPr>
          <w:trHeight w:val="30" w:hRule="atLeast"/>
        </w:trPr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индустриального развития Министерства индустрии и инфраструктурного развития Республики Казахстан (далее - услугодатель).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7, изложить в следующей редакции: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281"/>
        <w:gridCol w:w="11630"/>
      </w:tblGrid>
      <w:tr>
        <w:trPr>
          <w:trHeight w:val="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–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(далее – Кодекс) с перерывом на обед с 13.00 часов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Государственная корпорация – с понедельника по субботу включительно, в соответствии с установленным графиком работы с 9.00 до 20.00 часов без перерыва на обед, кроме воскресенья и праздничных дней, в соответствии с Кодексом;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Кодексу, прием заявлений и выдача результатов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корпорацией государственная услуга оказывается в порядке "электронной" очереди без ускоренного обслуживания, бронируется "электронная" очередь посредством портала.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услугодатель - размещены на www.comprom.gov.kz, раздел "Государственные услуги";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Государственная корпорация - www.gov4c.kz;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портала www.egov.kz.</w:t>
            </w:r>
          </w:p>
          <w:bookmarkEnd w:id="11"/>
        </w:tc>
      </w:tr>
    </w:tbl>
    <w:bookmarkStart w:name="z2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2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10, изложить в следующей редакции:</w:t>
      </w:r>
    </w:p>
    <w:bookmarkEnd w:id="13"/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1635"/>
        <w:gridCol w:w="10115"/>
      </w:tblGrid>
      <w:tr>
        <w:trPr>
          <w:trHeight w:val="3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услуги, в том числе оказываемой в электронной форме 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государственных услуг: 1414,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8 800 080 7777.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 интернет-ресурсе: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Министерства: www.gov.kz/memleket/entities/miid;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Услугодателя: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www.gov.kz/memleket/entities/comprom, раздел "Государственные услуги";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Государственной корпорации: портале www.egov.kz, www.elicense.kz;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услуги: 8 (7172) 75 48 89, 75 48 91. Единый контакт-центр по вопросам оказания государственных услуг: 1414, 8 800 080 7777</w:t>
            </w:r>
          </w:p>
          <w:bookmarkEnd w:id="15"/>
        </w:tc>
      </w:tr>
    </w:tbl>
    <w:bookmarkStart w:name="z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 после его официального опубликования.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Министра индустрии и инфраструктурного развития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5"/>
    <w:bookmarkStart w:name="z4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2021 года № 422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учета химической продукции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Реквизиты юридического лица (адрес, БИН, телефон)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Председателю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– Ф.И.О.)</w:t>
            </w:r>
          </w:p>
        </w:tc>
      </w:tr>
    </w:tbl>
    <w:bookmarkStart w:name="z5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Заявление на регистрацию химической продукции</w:t>
      </w:r>
    </w:p>
    <w:bookmarkEnd w:id="28"/>
    <w:bookmarkStart w:name="z5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Просим выдать свидетельство о регистрации химической продукции на:</w:t>
      </w:r>
    </w:p>
    <w:bookmarkEnd w:id="29"/>
    <w:bookmarkStart w:name="z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30"/>
    <w:bookmarkStart w:name="z5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Приложение: на ____ листах. Согласен на использование сведений, составляющих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охраняемую законом тайну, содержащихся в информационных системах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(подпись) "__" ________ 20___года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2021 года № 422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химической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019"/>
        <w:gridCol w:w="5474"/>
        <w:gridCol w:w="2739"/>
        <w:gridCol w:w="1068"/>
      </w:tblGrid>
      <w:tr>
        <w:trPr>
          <w:trHeight w:val="30" w:hRule="atLeast"/>
        </w:trPr>
        <w:tc>
          <w:tcPr>
            <w:tcW w:w="3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54100" cy="1016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10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ИИНФРАСТРУКТУРНОГОРАЗВИТИЯ</w:t>
            </w:r>
          </w:p>
        </w:tc>
      </w:tr>
      <w:tr>
        <w:trPr>
          <w:trHeight w:val="30" w:hRule="atLeast"/>
        </w:trPr>
        <w:tc>
          <w:tcPr>
            <w:tcW w:w="3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 ЖӘНЕ  ИНФРАҚҰРЫЛЫМДЫҚ ДАМУ  МИНИСТРЛІГІ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30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"Индустриялық даму комитеті" Республикалық Мемлекеттік Мекемесі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"Комитет индустриального развития"</w:t>
            </w:r>
          </w:p>
        </w:tc>
      </w:tr>
    </w:tbl>
    <w:bookmarkStart w:name="z63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Мотивированный отказ</w:t>
      </w:r>
    </w:p>
    <w:bookmarkEnd w:id="33"/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 индустриального развития, рассмотрев Паспорт безопасности химической продукции "____________________" сообщает, что:</w:t>
      </w:r>
    </w:p>
    <w:bookmarkEnd w:id="3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руководителя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 руководителя</w:t>
            </w:r>
          </w:p>
        </w:tc>
      </w:tr>
    </w:tbl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269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августа 2021 года № 422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регистрации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химической продукции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73"/>
        <w:gridCol w:w="5208"/>
        <w:gridCol w:w="2606"/>
        <w:gridCol w:w="1613"/>
      </w:tblGrid>
      <w:tr>
        <w:trPr>
          <w:trHeight w:val="30" w:hRule="atLeast"/>
        </w:trPr>
        <w:tc>
          <w:tcPr>
            <w:tcW w:w="2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054100" cy="1016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4100" cy="101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ИНДУСТРИИ И ИНФРАСТРУКТУРНОГО РАЗВИТИЯ</w:t>
            </w:r>
          </w:p>
        </w:tc>
      </w:tr>
      <w:tr>
        <w:trPr>
          <w:trHeight w:val="30" w:hRule="atLeast"/>
        </w:trPr>
        <w:tc>
          <w:tcPr>
            <w:tcW w:w="28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 ЖӘНЕ ИНФРАҚҰРЫЛЫМДЫҚ ДАМУ МИНИСТРЛІГІ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"Индустриялық даму комитеті" Республикалық Мемлекеттік Мекемесі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учреждение "Комитет индустриального развития"</w:t>
            </w:r>
          </w:p>
        </w:tc>
      </w:tr>
    </w:tbl>
    <w:bookmarkStart w:name="z6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регистрации химической продукции</w:t>
      </w:r>
    </w:p>
    <w:bookmarkEnd w:id="36"/>
    <w:bookmarkStart w:name="z7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Номер: Дата:</w:t>
      </w:r>
    </w:p>
    <w:bookmarkEnd w:id="37"/>
    <w:bookmarkStart w:name="z7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[Наименование организации] [Адрес]</w:t>
      </w:r>
    </w:p>
    <w:bookmarkEnd w:id="38"/>
    <w:bookmarkStart w:name="z7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Химическая продукция: __________________________________________________________________ </w:t>
      </w:r>
    </w:p>
    <w:bookmarkEnd w:id="39"/>
    <w:bookmarkStart w:name="z7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(полное название химической продукции) __________________________________________________________________ </w:t>
      </w:r>
    </w:p>
    <w:bookmarkEnd w:id="40"/>
    <w:bookmarkStart w:name="z7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(полное название химической продукции) __________________________________________________________________ </w:t>
      </w:r>
    </w:p>
    <w:bookmarkEnd w:id="41"/>
    <w:bookmarkStart w:name="z7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(фирма производитель) </w:t>
      </w:r>
    </w:p>
    <w:bookmarkEnd w:id="42"/>
    <w:bookmarkStart w:name="z7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виде _______________________________________________________</w:t>
      </w:r>
    </w:p>
    <w:bookmarkEnd w:id="43"/>
    <w:bookmarkStart w:name="z7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(форма выпуска) </w:t>
      </w:r>
    </w:p>
    <w:bookmarkEnd w:id="44"/>
    <w:bookmarkStart w:name="z7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Область применения: </w:t>
      </w:r>
    </w:p>
    <w:bookmarkEnd w:id="45"/>
    <w:bookmarkStart w:name="z7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регистрации:</w:t>
      </w:r>
    </w:p>
    <w:bookmarkEnd w:id="46"/>
    <w:bookmarkStart w:name="z8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руководителя ФИО руководителя</w:t>
      </w:r>
    </w:p>
    <w:bookmarkEnd w:id="47"/>
    <w:bookmarkStart w:name="z8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810500" cy="262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