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56ae9" w14:textId="6056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запрета на вывоз отдельных товаров с территории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сельского хозяйства Республики Казахстан от 12 августа 2021 года № 240 и Министра финансов Республики Казахстан от 12 августа 2021 года № 804. Зарегистрирован в Министерстве юстиции Республики Казахстан 13 августа 2021 года № 23978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"О национальной безопасности Республики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Договору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сроком на шесть месяцев запрет на вывоз с территории Республики Казахстан товаров по перечню согласно приложению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сельского хозяйства Республики Казахстан в установленном законодательством порядке информировать Евразийскую экономическую комиссию о применении мер по реализации пункта 1 настоящего совместного приказа.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совместного приказа в Министерстве юстиции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приказа возложить на курирующих соответствующее направление вице-министров сельского хозяйства и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7"/>
        <w:gridCol w:w="4193"/>
      </w:tblGrid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\Министра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804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2021 года № 240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в отношении которых вводится запрет на вывоз с территории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1"/>
        <w:gridCol w:w="9312"/>
        <w:gridCol w:w="1677"/>
      </w:tblGrid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- код ТН ВЭД ЕАЭС) *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товара*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1214 90 900 0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2309 90 960 9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Силос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1004 10 000 0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семенной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1004 90 000 0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прочий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1002 10 000 0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семенная</w:t>
            </w:r>
          </w:p>
        </w:tc>
      </w:tr>
      <w:tr>
        <w:trPr>
          <w:trHeight w:val="30" w:hRule="atLeast"/>
        </w:trPr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1002 90 000 0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 прочая</w:t>
            </w: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Для целей применения настоящего перечня необходимо руководствоваться кодом ТН ВЭД ЕАЭС и наименованием товара.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