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aede0" w14:textId="a9aed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подпункта 1) пункта 1 приказа Председателя Агентства Республики Казахстан по противодействию коррупции (Антикоррупционной службы) от 6 августа 2019 года № 184 "О некоторых вопросах организации отбора кандидатов в Агентство Республики Казахстан по противодействию коррупции (Антикоррупционную службу) и его территориальные органы"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противодействию коррупции (Антикоррупционной службы) от 3 августа 2021 года № 240. Зарегистрирован в Министерстве юстиции Республики Казахстан 10 августа 2021 года № 23934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Председателя Агентства Республики Казахстан по противодействию коррупции (Антикоррупционной службы) от 6 августа 2019 года № 184 "О некоторых вопросах организации отбора кандидатов в Агентство Республики Казахстан по противодействию коррупции (Антикоррупционную службу) и его территориальные органы" (зарегистрирован в Реестре государственной регистрации нормативных правовых актов за № 19210).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работы Агентства Республики Казахстан по противодействию коррупции (Антикоррупционной службы)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Республики Казахстан по противодействию коррупции (Антикоррупционной службы)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Агентства Республики Казахстан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противодействию коррупции (Антикоррупционной службы)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делам государственной службы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