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a7f570" w14:textId="ca7f5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минимальных требований к медицинским цифровым системам в области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здравоохранения Республики Казахстан от 6 августа 2021 года № ҚР ДСМ-80. Зарегистрирован в Министерстве юстиции Республики Казахстан 10 августа 2021 года № 23926.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и.о. Министра здравоохранения РК от 17.07.2026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 Республики Казахстан "О здоровье народа и системе здравоохранения"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здравоохранения РК от 06.02.2023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минимальные требования к медицинским цифровым системам в области здравоохранения.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и.о. Министра здравоохранения РК от 17.07.2026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электронного здравоохранения Министерства здравоохранения Республики Казахстан в установленном законодательством порядке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здравоохранения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Киясов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августа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ҚР ДСМ-80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Минимальные требования к медицинским цифровым системам в области здравоохранения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Минимальные требования - в редакции приказа и.о. Министра здравоохранения РК от 17.07.2026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медицинским цифровым системам в области здравоохранения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Кодекса Республики Казахстан "О здоровье народа и системе здравоохранения" (далее – Кодекс) и устанавливают минимальные требования к медицинским цифровым системам в области здравоохранения.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Настоящие Требования распространяются на медицинские цифровые системы в области здравоохранения независимо от формы собственности субъектов здравоохранения.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Республики Казахстан используются медицинские цифровые системы, соответствующие настоящим Требованиям.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Поставщик медицинской цифровой системы является резидентом Республики Казахстан.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Основные понятия и термины, используемые в настоящих Требованиях: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здравоохранения – организации здравоохранения, а также физические лица, занимающиеся частной медицинской практикой и фармацевтической деятельностью;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медицинская цифровая система (далее – МЦС) – цифровая система, обеспечивающая ведение процессов субъектов здравоохранения в цифровом формате;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объектный идентификатор – уникальный набор цифр, который связан с объектом цифровой системы и однозначно идентифицирует его в мировом адресном пространстве объектов;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цифровая аутентификация – процедура подтверждения личности физического лица или правоспособности юридического лица при доступе к услугам в цифровой среде и объектам в случаях, предусмотренных законодательством Республики Казахстан или соглашением сторон;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цифровые данные – информация, предоставленная в цифровой форме и пригодная для автоматизированного и (или) аналитического сбора, хранения, обработки, использования, передачи, распространения или удаления независимо от способа ее получения и формы цифрового предоставления;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DICOM (Digital Imaging and Communications in Medicine) – медицинский отраслевой стандарт создания, хранения, передачи и визуализации цифровых медицинских изображений и документов обследованных пациентов;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HL7 (Health Level 7) – международный стандарт обмена, управления и интеграции электронной медицинской информации;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PACS (Picture Archiving and Communication System) – совокупность программных и аппаратных средств, служащих для обеспечения передачи, хранения, доступа и работы с медицинскими исследованиями, полученными как с подключенного оборудования, так и загруженного посредством загрузки вручную, с помощью специализированного программного обеспечения, электронной почты или съемных носителей.</w:t>
      </w:r>
    </w:p>
    <w:bookmarkEnd w:id="24"/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Минимальные требования к медицинским цифровым системам в области здравоохранения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МЦС реализует бизнес-процессы субъектов здравоохранения в соответствии с действующими нормативными правовыми актами в сфере здравоохранения, цифрового законодательства и кибербезопасности.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МЦС предоставляет инструменты для сбора и обработки клинических и административных данных, связанных c оказанием медицинских услуг (помощи) согласно профилю субъекта здравоохранения.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МЦС обеспечивает передачу клинических и административных данных, возникающих в процессе оказания медицинской помощи, включая данные о медицинских событиях, электронные документы, удостоверенные электронной цифровой подписью (далее – ЭЦП) сотрудника субъекта здравоохранения в срок, не превышающий три рабочих дня, в цифровые системы уполномоченного органа при их готовности к приему данных.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Перечень, структура и формат передаваемых клинических и административных данных определяются в описании интеграционных сервисов, размещенных на шлюзе "цифрового правительства".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технических ошибок при информационном взаимодействии субъект здравоохранения уведомляет уполномоченную организацию цифрового здравоохранения посредством электронной почты не позднее одного рабочего дня с момента их выявления.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МЦС представляет инструменты для подписания электронных документов ЭЦП сотрудника субъекта здравоохранения.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МЦС субъекта здравоохранения, оказывающего первичную медико-санитарную помощь, обеспечивает передачу в режиме реального времени графиков приема врачей и профильных специалистов в цифровые системы уполномоченного органа.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МЦС обеспечивает контроль наличия у пациента предварительной записи на прием и консультацию врача первичной медико-санитарной помощи и (или) профильного специалиста, за исключением случаев оказания экстренной медицинской помощи.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МЦС обеспечивает технологические меры, направленные на обеспечение функций настройки уровней доступа пользователей к персональным медицинским данным пациентов, согласно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61 Кодекса.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МЦС субъектов здравоохранения, претендующих на оказание медицинской помощи в рамках гарантированного объема бесплатной медицинской помощи и (или) системы обязательного социального медицинского страхования (далее – ГОБМП и (или) ОСМС), обеспечивают технологические меры, направленные на идентификацию пациентов или их законных представителей посредством цифрового подтверждения или цифровой аутентификации, выполненной с использованием многофакторных средств.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МЦС обеспечивает на безвозмездной основе передачу из МЦС субъекту здравоохранения и в цифровые системы уполномоченного органа всех цифровых данных и записей в течении семи рабочих дней при прекращении правоотношений и (или) по запросу субъекта здравоохранения или уполномоченного органа.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из МЦС цифровых данных и записей субъекту здравоохранения оформляется актом приемки-передачи имущества по согласованию с уполномоченной организацией цифрового здравоохранения.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МЦС по запросу субъекта здравоохранения обеспечивает предоставление сервисов интеграции с цифровыми системами (лабораторные, радиологические, PACS, телемедицинские, учетные, скорой помощи), обеспечивающие ведение процессов медицинской деятельности субъекта здравоохранения.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Допускается предоставление в МЦС функционала лабораторной, радиологической, телемедицинской, учетной цифровых систем и скорой помощи для сбора и обработки информации о состоянии здоровья пациента.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 запросу субъекта здравоохранения МЦС для сбора и обработки данных о состоянии здоровья пациента предоставляет сервисы интеграции с функционирующими у субъекта здравоохранения цифровыми системами диагностического оборудования и (или) приборами персонального мониторинга состояния пациента с функцией передачи данных в цифровом формате, в том числе по протоколам HL7 и DICOM.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Допускается предоставление в МЦС функционала сбора и обработки данных о состоянии здоровья пациента из функционирующих у субъекта здравоохранения цифровых систем диагностического оборудования и (или) приборов персонального мониторинга состояния пациента с функцией передачи данных в цифровом формате, в том числе по протоколам HL7 и DICOM.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МЦС по запросу субъекта здравоохранения, представляет сервисы интеграции с инструментами для оказания дистанционных медицинских услуг, функционирующими у субъекта здравоохранения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организации, предоставления и оплаты дистанционных медицинских услуг, утвержденных приказом Министра здравоохранения Республики Казахстан от 1 февраля 2021 года № ҚР ДСМ – 12 (зарегистрирован в Реестре государственной регистрации нормативных правовых актов под № 22151) (далее – правила ҚР ДСМ – 12) и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требований к электронным информационным ресурсам для дистанционных медицинских услуг, утвержденных приказом Министра здравоохранения Республики Казахстан от 12 мая 2021 года № ҚР ДСМ – 39 (зарегистрирован в Реестре государственной регистрации нормативных правовых актов под № 22751) (далее – требования ҚР ДСМ – 39).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Допускается предоставление в МЦС функционала оказания дистанционных медицинских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ҚР ДСМ – 12 и </w:t>
      </w:r>
      <w:r>
        <w:rPr>
          <w:rFonts w:ascii="Times New Roman"/>
          <w:b w:val="false"/>
          <w:i w:val="false"/>
          <w:color w:val="000000"/>
          <w:sz w:val="28"/>
        </w:rPr>
        <w:t>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ҚР ДСМ – 39. 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МЦС поддерживает использование классификаторов, справочников,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4 февраля 2021 года № ҚР ДСМ – 14 "Об утверждении классификаций, справочников и номенклатуры в области цифрового здравоохранения" (зарегистрирован в Реестре государственной регистрации нормативных правовых актов под № 22166).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МЦС поддерживает использование классификаторов лекарственных средств и медицинских изделий, формируемых государственным органом в сфере обращения лекарственных средств и медицинских изделий на основании Государственного реестра лекарственных средств и медицинских изделий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Кодекса.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МЦС посредством интеграции с учетной системой субъекта здравоохранения обеспечивает функционал: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ведения в режиме реального времени персонифицированного учета расходования и списания лекарственных средств и медицинских изделий, в том числе на складе субъекта здравоохранения;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настройки ограничения назначения лекарственных средств и медицинских изделий при отсутствии соответствующего количества их остатков на складе;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общего списания лекарственных средств и медицинских изделий в рамках общих затрат в отделениях субъекта здравоохранения;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ведения персонифицированного учета лекарственных средств и медицинских изделий при ведении процессов деятельности отдела госпитальной фармации;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допускается предоставление через МЦС функционала учета лекарственных средств и медицинских изделий с обеспечением интеграции с цифровыми системами уполномоченного органа.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23 вводится в действие с 01.01.2027 в соответствии с приказом и.о. Министра здравоохранения РК от 17.07.2026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(текст исключен).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24 вводится в действие с 01.01.2027 в соответствии с приказом и.о. Министра здравоохранения РК от 17.07.2026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(текст исключен).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МЦС субъекта здравоохранения при осуществлении медицинской деятельности, связанной с переливанием компонентов донорской крови с лечебной целью для восполнения дефицита или дисфункции клеточных, или иных компонентов крови, а также заготовкой аутологичной крови для обеспечения кровосбережения, посредством интеграции с учетной системой субъекта здравоохранения обеспечивает функционал: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ведения в режиме реального времени персонифицированного учета расходования и списания крови и ее компонентов; 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формирования заявок на получение крови и ее компонентов из организаций службы крови;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списания крови и ее компонентов по истечению сроков годности, а также в случае их непригодности к использованию;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ведения общего и персонифицированного учета поступления и расходования крови и ее компонентов при ведении процессов деятельности отделения или кабинета трансфузиологии.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МЦС обеспечивает функционал: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ограничения доступа к МЦС пользователям по времени их работы;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создания, удаления и редактирования учетных записей пользователей;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создания, удаления и редактирования ролей пользователей;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прикрепления ролей конкретным пользователям (один и тот же пользователь может иметь несколько ролей);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логирования действий пользователей по созданию, удалению и внесению изменений в персональные медицинские данные, а также просмотра журналов (логов) с действиями конкретных пользователей за определенный период времени;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временного запрета доступа пользователей в систему;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создания первоначальных паролей для доступа пользователей в систему;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изменения паролей для доступа пользователей в систему;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просмотра попыток доступа с ЭЦП, не прошедшими проверку подлинности.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Общее время простоя МЦС по причинам, связанным с ее работоспособностью, не превышает суммарно 24 часа в год.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МЦС создаются, эксплуатируются и развиваются в соответствии с законодательством Республики Казахстан, действующими на территории Республики Казахстан стандартами, жизненным циклом цифровой системы и при условии выполнения следующих требований: 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согласованного с уполномоченными органами в сфере обеспечения кибербезопасности и цифровизации технического задания;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протоколов испытаний с положительными результатами испытаний на соответствие требованиям кибербезопасности;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интеграции с цифровыми системами уполномоченного органа через внешний шлюз "цифрового правительства";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единых требований в сферах цифровизации и обеспечения кибербезопасности.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Цифровые ресурсы, нормативно-техническая документация, интерфейс, а также другие сопутствующие документы МЦС создаются и хранятся на государственном и русском языках.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МЦС субъектов здравоохранения, претендующих на оказание медицинской помощи в рамках ГОБМП и (или) ОСМС, обеспечивают посредством интеграции с государственным сервисом контроля доступа к персональным данным выполнение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8-1 Закона Республики Казахстан "О персональных данных и их защите" (далее – Закон).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МЦС субъектов здравоохранения, основанных на праве частной собственности, а также физических лиц, занимающихся частной медицинской практикой и фармацевтической деятельностью, обеспечивают посредством интеграции с негосударственным сервисом контроля доступа к персональным данным выполнение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пунктов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8-2 Закона.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МЦС обеспечивает выполнение положений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 "Об утверждении единых требований в области информационно-коммуникационных технологий и обеспечения информационной безопасности", в том числе: 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программно-аппаратного обеспечения МЦС на территории Республики Казахстан;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программно-технических средств защиты информации, в том числе криптографического шифрования, с использованием средств криптографической защиты информации;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системы управления цифровыми ресурсами МЦС, поддерживающей шифрование данных;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применение цифровой аутентификации, выполненной с использованием многофакторных средств для обеспечения доступа к цифровым ресурсам МЦС;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доступа к вычислительным ресурсам МЦС и выполняемых действий с применением цифровой аутентификации, выполненной с использованием многофакторных средств и управления паролями пользователей;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разграничение прав пользователей МЦС по ролям, группам и уровню доступа с учетом иерархии объектов и принадлежности к организационной структуре;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журналирование действий пользователей, влияющих на кибербезопасность;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журналирование цифровых событий и действий пользователей, с их хранением в неизменяемом виде на специализированном сервере логов, доступном для администраторов только для просмотра; 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организацию защиты системных файлов от изменений и (или) повреждений;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поддержание работы со всеми типами хранилищ ключей ЭЦП, выданными аккредитованным удостоверяющим центром Республики Казахстан для подписания электронных документов и частей документов;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выгрузку электронных документов, вместе со всеми ЭЦП, которыми они удостоверены;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проверку полномочий лица, подписавшего документ, в соответствии с Правилами проверки подлинности электронной цифровой подписи,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9 декабря 2015 года № 1187 (зарегистрирован в Реестре государственной регистрации нормативных правовых актов под № 12864);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хранение электронных документов и цифровых ресурсов в неизменном виде вместе со всеми ЭЦП, которыми они удостоверены, метками времени и информацией о статусе проверки регистрационных свидетельств на отозванность (аннулирование) на момент подписания в течение всего срока хранения электронных документов и цифровых ресурсов в МЦС.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МЦС субъекта здравоохранения обеспечивает функционал контроля доступа для пользователей: 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наличии действующих трудовых отношений и ЭЦП, выданной данным субъектом здравоохранения; 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рабочих мест в сети данного субъекта здравоохранения или через защищенный VPN (Virtual Private Network) канал.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МЦС субъекта здравоохранения обеспечивает запрет на одновременный вход для одной учетной записи пользователя с разных устройств или IP адресов.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МЦС, предоставляемая как услуга по сервисной модели цифровизации и (или) как интернет-сервис и (или) мобильное приложение, обеспечивает наличие механизмов ограничения доступа пользователей по перечню доверенных IP-адресов и подключение через единый шлюз доступа к сети интернет.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МЦС для идентификации данных и элементов поддерживает объектные идентификаторы в казахстанском сегменте объектных идентификаторов, в соответствии с Правилами регистрации, перерегистрации и аннулирования объектных идентификаторов в казахстанском сегменте объектных идентификаторов,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17 марта 2016 года № 281 (зарегистрирован в Реестре государственной регистрации нормативных правовых актов под № 13615).</w:t>
      </w:r>
    </w:p>
    <w:bookmarkEnd w:id="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