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0194d" w14:textId="4c019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29 мая 2020 года № 156 "Об утверждении Правил оказания государственной услуги "Выдача лицензии на туристскую операторскую деятельность (туроператорская деятельность)"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6 августа 2021 года № 259. Зарегистрирован в Министерстве юстиции Республики Казахстан 9 августа 2021 года № 23910.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мая 2020 года № 156 "Об утверждении Правил оказания государственной услуги "Выдача лицензии на туристскую операторскую деятельность (туроператорская деятельность)" (зарегистрирован в Реестре государственной регистрации нормативных правовых актов под № 20783)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туристскую операторскую деятельность (туроператорская деятельность)",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внесено изменение на казахском языке, текст на русском языке не изменяется приказом Министра культуры и спорта РК от 11.10.2021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11.10.2021).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2021 года № 259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156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туристскую операторскую деятельность (туроператорская деятельность)"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туристскую операторскую деятельность (туроператорская деятельность)" (далее –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оказания государственной услуги "Выдача лицензии на туристскую операторскую деятельность (туроператорская деятельность)" (далее – государственная услуга).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местными исполнительными органами областей, городов Нур-Султана, Алматы и Шымкента (далее – услугодатель) юридическим и физическим лицам (далее – услугополучатель) в соответствии с настоящими Правилами.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получения государственной услуги услугополучатели направляют услугодателю через веб-портал "электронного правительства" www.egov.kz, www.elicense.kz (далее – портал) документы, согласно пункту 8 стандарта государственной услуги "Выдача лицензии на туристскую операторскую деятельность (туроператорская деятельность)" (далее – Стандарт) в соответствии с приложением 1 настоящих Правил.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характеристику процесса, форму, содержание и результат оказания государственной услуги, а также иные сведения с учетом особенностей оказания государственной услуги изложены в Стандарте.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Формы заявлений услугополучателя для получения лицензии и (или) приложения к лицензии, для переоформления лицензии и (или) приложения к лицензии, а также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деятельности, представляются на портал согласно приложениям 2, 3, 4, 5 и 6 к настоящим Правилам.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 услугодателя (далее – сотрудник услугодателя).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услугодателя в течение двух рабочих дней с момента регистрации документов проверяет полноту представленных документов.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государственной регистрации (перерегистрации) юридического лица, подтверждающие уплату лицензионного сбора за право занятия отдельными видами деятельности,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сотрудник услугодателя в сроки, указанные в части третьей настоящего пункта, готовит мотивированный отказ в дальнейшем рассмотрении заявления в форме электронного документа, подписанный электронной цифровой подписью (далее – ЭЦП) руководителя услугодателя, и направляет услугополучателю в личный кабинет портала.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результат оказания государственной услуги либо мотивированный ответ об отказе в оказании государственной услуги.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получения лицензии и (или) приложения к лицензии услугополучатель представляет полный пакет документов, указанных в пункте 8 Стандарта. Сотрудник услугодателя в течение 6 (шести) рабочих дней рассматривает представленные документы на соответствие услугополучателя квалификационным требованиям, предъявляемым к туристской операторской деятельности и перечню документов, подтверждающему соответствие им,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79 (зарегистрирован в Реестре государственной регистрации нормативных правовых актов под № 10484) (далее – квалификационные требования). При соответствии услугополучателя квалификационным требованиям, сотрудник услугодателя в указанный срок формирует лицензию и (или) приложение к лицензии, в случае не соответствия квалификационным требованиям и по основаниям, предусмотренным пунктом 9 Стандарта, готовит мотивированный отказ в дальнейшем рассмотрении заявления в форме электронного документа, подписанный ЭЦП руководителя услугодателя, и направляет услугополучателю в личный кабинет портала.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переоформления лицензии и (или) приложения к лицензии в случаях реорганизации юридического лица-лицензиата в формах выделения и разделения услугополучатель предоставляет полный пакет документов, указанных в пункте 8 Стандарта. Сотрудник услугодателя в течение 6 (шести) рабочих дней рассматривает представленные документы на соответствие квалификационным требованиям. В случае соответствия услугополучателя квалификационным требованиям сотрудник услугодателя в указанный срок переоформляет лицензию и (или) приложение к лицензии, в случае не соответствия квалификационным требованиям и по основаниям, предусмотренным пунктом 9 Стандарта, готовит мотивированный отказ в дальнейшем рассмотрении заявления в форме электронного документа, подписанного ЭЦП руководителя услугодателя, и направляет услугополучателю в личный кабинет портала.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лицензии, кроме случаев реорганизации юридического лица-лицензиата в формах выделения и разделения, сотрудник услугодателя не проверяет на соответствие услугополучателя квалификационным требованиям и в течение 3 (трех) рабочих дней переоформляет лицензию и (или) приложение к лицензии.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Переоформление лицензии и (или) приложения к лицензии осуществляется в случаях: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лица-лицензиата;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перерегистрации индивидуального предпринимателя-лицензиата, изменении его наименования или юридического адреса;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реорганизации юридического лица-лицензиата в формах слияния, преобразования, присоединения юридического лица-лицензиата к другому юридическому лицу, выделения и разделения;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 и (или) места нахождения юридического лица-лицензиата (в случае указания адреса в лицензии).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уведомлений, данные о стадии ее оказания поступают в автоматическом режиме в информационную систему мониторинга оказания государственных услуг.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Регистрация и учет выданных разрешений ведется в автоматическом режиме в государственной информационной системе разрешений и уведомлений.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услугодателя и (или) их должностных лиц по вопросам оказания государственной услуги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посредством портала либо нарочно через канцелярию услугодателя.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указывается: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наличии), почтовый адрес (для физического лица);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наименование, почтовый адрес (для юридического лица).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Исходящий номер и дата жалобы подписывается услугополучателем.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обжалования через портал действий (бездействия) работника услугодателя можно получить по номеру телефона единого контакт-центра по вопросам оказания государственных услуг: 1414.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электронного обращения через портал услугополучателю из "личного кабинета" доступна информация об обращении, которая обновляется в ходе обработки (отметки о доставке, регистрации, исполнении, ответ о рассмотрении или отказе в рассмотрении).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туристскую операторскую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 деятельность)"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2338"/>
        <w:gridCol w:w="92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лицензии на туристскую операторскую деятельность (туроператорская деятельность)"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Нур-Султана, Алматы и Шымкента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www.egov.kz, www.elicense.kz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с момента обращения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лицензии и (или) приложения к лицензии – не позднее 6 (шести)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лицензии и (или) приложения к лицензии – в течение 3 (трех)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 лицензии и (или) приложения к лицензии при реорганизации путем выделения или разделения юридического лица-лицензиата от другого юридического лица – не позднее 6 (шести)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неполноте документов письменный мотивированный отказ услугодателя – 2 (два) рабочих дня</w:t>
            </w:r>
          </w:p>
          <w:bookmarkEnd w:id="51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и (или) приложение к лицензии, переоформленная лицензия и (или) приложение к лицензии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настоящим Стандартом.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услуги: электронная.</w:t>
            </w:r>
          </w:p>
          <w:bookmarkEnd w:id="52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на платной основе физическим и юридическим лицам (далее – услугополучатель).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оказании государственной услуги в бюджет по месту нахождения услугополучателя оплачивается лицензионный сбор за право занятия туроператорской деятельностью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статьи 554 Кодекса Республики Казахстан "О налогах и других обязательных платежах в бюджет" (Налоговый кодекс):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лицензионный сбор при выдаче лицензии за право занятия туроператорской деятельностью составляет 10 месячных расчетных показателей (далее – МРП);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лицензионный сбор за переоформление лицензии составляет 10 % от ставки при выдаче лицензии, но не более 4 МРП;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производится в наличной и безналичной форме через банки второго уровня и организации, осуществляющие отдельные виды банковских операций, а также через портал. Оплата может осуществляться через платежный шлюз "электронного правительства" (далее – ПШЭП).</w:t>
            </w:r>
          </w:p>
          <w:bookmarkEnd w:id="53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– с понедельника по пятницу, с 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bookmarkEnd w:id="54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 и (или) приложения к лицензии: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1) заявление юридического лица для получения лицензии и (или) приложения к лицензии по форме согласно приложению 2 настоящих Правил или заявление физического лица для получения лицензии и (или) приложения к лицензии по форме согласно приложению 3 настоящих Правил в форме электронного документа, удостоверенного электронной цифровой подписью (далее – ЭЦП)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2) электронная копия документа, подтверждающая уплату лицензионного сбора, за исключением оплаты через ПШЭП;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форма сведений о соответствии квалификационным требованиям, предъявляемым к туристской операторской деятельности и перечню документов, подтверждающих соответствие им согласно приложению 4 настоящих Правил в форме электронного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лицензии и (или) приложения к лицензии: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заявление юридического лица для переоформления лицензии и (или) приложения к лицензии по форме согласно приложению 5 настоящих Правил и заявление физического лица для переоформления лицензии и (или) приложения к лицензии по форме согласно приложению 6 настоящих Правил в форме электронного документа, удостоверенного ЭЦП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электронная копия документа, подтверждающий уплату лицензионного сбора за переоформление лицензии и (или) приложения к лицензии, за исключением случаев оплаты через ПШЭП;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содержащего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электронная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(в результате реорганизации в форме выделения);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форма сведений о соответствии квалификационным требованиям, предъявляемым к туристской операторской деятельности и перечню документов, подтверждающих соответствие им согласно приложению 4 настоящих Правил в форме электронного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переоформления лицензии и (или) приложения к лицензии на одно из вновь возникших в результате разделения юридических лиц услугополучатель дополнительно представляет электронные копии сведений и документов о соответствии квалификационным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личность, о государственной регистрации в качестве индивидуального предпринимателя, о государственной регистрации (перерегистрации) юридического лица, о лицензии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bookmarkEnd w:id="55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туроператорской деятельностью запрещено законами Республики Казахстан для данной категории услугополучателя;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 внесен лицензионный сбор;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услугополучатель не соответствует квалификационным требованиям;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приостановлении или запрещении туроператорской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судом на основании представления судебного исполнителя временно запрещено выдавать услугополучателю-должнику лицензии.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непредставление или ненадлежащее оформление документов, указанных в настоящем стандарте;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несоответствия услугополучателя квалификационным требованиям (по основанию реорганизации юридического лица в форме разделения или выделения);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если ранее лицензия была переоформлена на другое юридическое лицо из числа вновь возникших в результате разделения или выделения юридических лиц-лицензиатов (по основанию реорганизации юридического лица в форме разделения или выделения).</w:t>
            </w:r>
          </w:p>
          <w:bookmarkEnd w:id="56"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Министерства по вопросам оказания государственной услуги: 8 (7172) 74 17 34, единый контакт-центр по вопросам оказания государственных услуг: 1414, 8 800 080 77 77.</w:t>
            </w:r>
          </w:p>
          <w:bookmarkEnd w:id="5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туристскую операторскую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 деятельность)"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 местонахождение,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бизнес–идентификационный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лица),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филиала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представительства 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 –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отсутствия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юридического лица)</w:t>
            </w:r>
          </w:p>
        </w:tc>
      </w:tr>
    </w:tbl>
    <w:bookmarkStart w:name="z9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юридического лица для получения лицензии и (или)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приложения к лицензии</w:t>
      </w:r>
    </w:p>
    <w:bookmarkEnd w:id="58"/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bookmarkEnd w:id="59"/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наименование вида и (или) подвида(ов) деятельности)</w:t>
      </w:r>
    </w:p>
    <w:bookmarkEnd w:id="60"/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</w:t>
      </w:r>
    </w:p>
    <w:bookmarkEnd w:id="61"/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62"/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(почтовый индекс, страна (для иностранного юридического лица), область, город, район,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</w:t>
      </w:r>
    </w:p>
    <w:bookmarkEnd w:id="64"/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</w:t>
      </w:r>
    </w:p>
    <w:bookmarkEnd w:id="65"/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</w:t>
      </w:r>
    </w:p>
    <w:bookmarkEnd w:id="66"/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Банковский счет 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</w:p>
    <w:bookmarkEnd w:id="67"/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Адрес(а) осуществления деятельности___________________________________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почтовый индекс, область, город, район, населенный пункт, наименование улицы,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дома/здания (стационарного помещения)</w:t>
      </w:r>
    </w:p>
    <w:bookmarkEnd w:id="68"/>
    <w:bookmarkStart w:name="z1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____________ листов.</w:t>
      </w:r>
    </w:p>
    <w:bookmarkEnd w:id="69"/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70"/>
    <w:bookmarkStart w:name="z1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71"/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не запрещено судом заниматься лицензируемым видом и (или) подвидом деятельности;</w:t>
      </w:r>
    </w:p>
    <w:bookmarkEnd w:id="72"/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73"/>
    <w:bookmarkStart w:name="z10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 ограниченного</w:t>
      </w:r>
    </w:p>
    <w:bookmarkEnd w:id="74"/>
    <w:bookmarkStart w:name="z1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доступа, составляющих охраняемую законом тайну, содержащихся в</w:t>
      </w:r>
    </w:p>
    <w:bookmarkEnd w:id="75"/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информационных системах, при выдаче лицензии и (или) приложения к лицензии;</w:t>
      </w:r>
    </w:p>
    <w:bookmarkEnd w:id="76"/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удостоверено ЭЦП:</w:t>
      </w:r>
    </w:p>
    <w:bookmarkEnd w:id="77"/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наличии))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туристскую операторскую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 деятельность)"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номер)</w:t>
            </w:r>
          </w:p>
        </w:tc>
      </w:tr>
    </w:tbl>
    <w:bookmarkStart w:name="z11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 физического лица для получения лицензии и (или) приложения к лицензии</w:t>
      </w:r>
    </w:p>
    <w:bookmarkEnd w:id="79"/>
    <w:bookmarkStart w:name="z1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и (или) приложение к лицензии на осуществление</w:t>
      </w:r>
    </w:p>
    <w:bookmarkEnd w:id="80"/>
    <w:bookmarkStart w:name="z11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наименование вида и (или) подвида(ов) деятельности)</w:t>
      </w:r>
    </w:p>
    <w:bookmarkEnd w:id="81"/>
    <w:bookmarkStart w:name="z11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_______________________________</w:t>
      </w:r>
    </w:p>
    <w:bookmarkEnd w:id="82"/>
    <w:bookmarkStart w:name="z12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83"/>
    <w:bookmarkStart w:name="z12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индекс, область, город, район, населенный пункт, наименование улицы, номер дома/здания)</w:t>
      </w:r>
    </w:p>
    <w:bookmarkEnd w:id="84"/>
    <w:bookmarkStart w:name="z12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</w:t>
      </w:r>
    </w:p>
    <w:bookmarkEnd w:id="85"/>
    <w:bookmarkStart w:name="z12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bookmarkEnd w:id="86"/>
    <w:bookmarkStart w:name="z12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bookmarkEnd w:id="87"/>
    <w:bookmarkStart w:name="z12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Банковский счет 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</w:p>
    <w:bookmarkEnd w:id="88"/>
    <w:bookmarkStart w:name="z12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осуществления деятельности ______________________________________</w:t>
      </w:r>
    </w:p>
    <w:bookmarkEnd w:id="89"/>
    <w:bookmarkStart w:name="z12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0"/>
    <w:bookmarkStart w:name="z12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(почтовый индекс, область, город, район, населенный пункт, наименование улицы,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помещения))</w:t>
      </w:r>
    </w:p>
    <w:bookmarkEnd w:id="91"/>
    <w:bookmarkStart w:name="z12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____________ листов.</w:t>
      </w:r>
    </w:p>
    <w:bookmarkEnd w:id="92"/>
    <w:bookmarkStart w:name="z13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93"/>
    <w:bookmarkStart w:name="z13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94"/>
    <w:bookmarkStart w:name="z13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не запрещено судом заниматься лицензируемым видом и (или) подвидом деятельности;</w:t>
      </w:r>
    </w:p>
    <w:bookmarkEnd w:id="95"/>
    <w:bookmarkStart w:name="z13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96"/>
    <w:bookmarkStart w:name="z13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</w:p>
    <w:bookmarkEnd w:id="97"/>
    <w:bookmarkStart w:name="z13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удостоверено ЭЦП: 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наличии))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туристскую операторскую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 деятельность)"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соответствии квалификационным требованиям и перечню документов, подтверждающих соответствие им для осуществления туроператорской деятельности</w:t>
      </w:r>
    </w:p>
    <w:bookmarkEnd w:id="99"/>
    <w:bookmarkStart w:name="z13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Сформированный туристский продукт:</w:t>
      </w:r>
    </w:p>
    <w:bookmarkEnd w:id="100"/>
    <w:bookmarkStart w:name="z14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 договора с третьими лицами на оказание отдельных туристских услуг,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входящих в сформированный туристский продукт _______________________________;</w:t>
      </w:r>
    </w:p>
    <w:bookmarkEnd w:id="101"/>
    <w:bookmarkStart w:name="z14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заключения договора ___________________________________________.</w:t>
      </w:r>
    </w:p>
    <w:bookmarkEnd w:id="102"/>
    <w:bookmarkStart w:name="z14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Наличие не менее одного работника с туристским образованием, имеющего стаж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работы не менее одного года:</w:t>
      </w:r>
    </w:p>
    <w:bookmarkEnd w:id="103"/>
    <w:bookmarkStart w:name="z14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специальность и квалификация _______________________________________;</w:t>
      </w:r>
    </w:p>
    <w:bookmarkEnd w:id="104"/>
    <w:bookmarkStart w:name="z14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диплома о высшем образовании по профилю лицензируемого вида деятельности</w:t>
      </w:r>
    </w:p>
    <w:bookmarkEnd w:id="105"/>
    <w:bookmarkStart w:name="z14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_____________________________________________________________________;</w:t>
      </w:r>
    </w:p>
    <w:bookmarkEnd w:id="106"/>
    <w:bookmarkStart w:name="z14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выдачи диплома ________________________________________________;</w:t>
      </w:r>
    </w:p>
    <w:bookmarkEnd w:id="107"/>
    <w:bookmarkStart w:name="z14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учебного заведения ____________________________________;</w:t>
      </w:r>
    </w:p>
    <w:bookmarkEnd w:id="108"/>
    <w:bookmarkStart w:name="z14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стаж работы работника с туристским образованием ______________________.</w:t>
      </w:r>
    </w:p>
    <w:bookmarkEnd w:id="109"/>
    <w:bookmarkStart w:name="z14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Помещение для офиса на праве собственности или иных законных основаниях</w:t>
      </w:r>
    </w:p>
    <w:bookmarkEnd w:id="110"/>
    <w:bookmarkStart w:name="z15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11"/>
    <w:bookmarkStart w:name="z15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(наименование, номер и дата правоустанавливающего документа на помещение для офиса)</w:t>
      </w:r>
    </w:p>
    <w:bookmarkEnd w:id="112"/>
    <w:bookmarkStart w:name="z15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Договор внесения банковской гарантии, заключенный с банком второго уровня Республики Казахстан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27-3 Закона Республики Казахстан "О туристской деятельности в Республике Казахстан"</w:t>
      </w:r>
    </w:p>
    <w:bookmarkEnd w:id="113"/>
    <w:bookmarkStart w:name="z15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(для туроператоров сферы выездного туризма)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туристскую операторскую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 деятельность)"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(наименование, местонахождение,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том числе 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лица),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 филиала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представительства иностранного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 – 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отсутствия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идентификационного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юридического лица) Форма</w:t>
            </w:r>
          </w:p>
        </w:tc>
      </w:tr>
    </w:tbl>
    <w:bookmarkStart w:name="z15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юридического лица для переоформления лицензии и (или)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приложения к лицензии</w:t>
      </w:r>
    </w:p>
    <w:bookmarkEnd w:id="115"/>
    <w:bookmarkStart w:name="z15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и (или) приложение к лицензии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_________ 20 ___ года, выданную(ое)(ых)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(номер(а) лицензии и (или) приложения(й) к лицензии, дата выдачи,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лицензиара, выдавшего лицензию и (или) приложение(я) к лицензии)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вида и (или) подвида(ов) деятельности)</w:t>
      </w:r>
    </w:p>
    <w:bookmarkEnd w:id="116"/>
    <w:bookmarkStart w:name="z15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 (им) основанию(ям) (укажите в соответствующей ячейке Х):</w:t>
      </w:r>
    </w:p>
    <w:bookmarkEnd w:id="117"/>
    <w:bookmarkStart w:name="z16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</w:t>
      </w:r>
    </w:p>
    <w:bookmarkEnd w:id="118"/>
    <w:bookmarkStart w:name="z16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слияния ____</w:t>
      </w:r>
    </w:p>
    <w:bookmarkEnd w:id="119"/>
    <w:bookmarkStart w:name="z16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преобразования ____</w:t>
      </w:r>
    </w:p>
    <w:bookmarkEnd w:id="120"/>
    <w:bookmarkStart w:name="z16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присоединения ____</w:t>
      </w:r>
    </w:p>
    <w:bookmarkEnd w:id="121"/>
    <w:bookmarkStart w:name="z16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выделения ____</w:t>
      </w:r>
    </w:p>
    <w:bookmarkEnd w:id="122"/>
    <w:bookmarkStart w:name="z16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разделения ____;</w:t>
      </w:r>
    </w:p>
    <w:bookmarkEnd w:id="123"/>
    <w:bookmarkStart w:name="z16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лица-услугополучателя __________;</w:t>
      </w:r>
    </w:p>
    <w:bookmarkEnd w:id="124"/>
    <w:bookmarkStart w:name="z16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изменение места нахождения юридического лица-услугополучателя _______;</w:t>
      </w:r>
    </w:p>
    <w:bookmarkEnd w:id="125"/>
    <w:bookmarkStart w:name="z16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требования о переоформлении в законах Республики Казахстан ____________________________________________________________________;</w:t>
      </w:r>
    </w:p>
    <w:bookmarkEnd w:id="126"/>
    <w:bookmarkStart w:name="z16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наименования вида и (или) подвида деятельности _____________.</w:t>
      </w:r>
    </w:p>
    <w:bookmarkEnd w:id="127"/>
    <w:bookmarkStart w:name="z17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юридического лица _____________________________________________</w:t>
      </w:r>
    </w:p>
    <w:bookmarkEnd w:id="128"/>
    <w:bookmarkStart w:name="z17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(страна (для иностранного юридического лица), почтовый индекс, область, город, район,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помещения).</w:t>
      </w:r>
    </w:p>
    <w:bookmarkEnd w:id="129"/>
    <w:bookmarkStart w:name="z17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</w:t>
      </w:r>
    </w:p>
    <w:bookmarkEnd w:id="130"/>
    <w:bookmarkStart w:name="z17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bookmarkEnd w:id="131"/>
    <w:bookmarkStart w:name="z17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</w:t>
      </w:r>
    </w:p>
    <w:bookmarkEnd w:id="132"/>
    <w:bookmarkStart w:name="z17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Банковский счет 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</w:p>
    <w:bookmarkEnd w:id="133"/>
    <w:bookmarkStart w:name="z17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____________ листов.</w:t>
      </w:r>
    </w:p>
    <w:bookmarkEnd w:id="134"/>
    <w:bookmarkStart w:name="z17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135"/>
    <w:bookmarkStart w:name="z17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 может быть направлена любая информация по вопросам выдачи или отказа в выдаче лицензии и (или) приложения к лицензии;</w:t>
      </w:r>
    </w:p>
    <w:bookmarkEnd w:id="136"/>
    <w:bookmarkStart w:name="z17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не запрещено судом заниматься лицензируемым видом и (или) подвидом деятельности;</w:t>
      </w:r>
    </w:p>
    <w:bookmarkEnd w:id="137"/>
    <w:bookmarkStart w:name="z18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138"/>
    <w:bookmarkStart w:name="z18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</w:p>
    <w:bookmarkEnd w:id="139"/>
    <w:bookmarkStart w:name="z18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удостоверено ЭЦП: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наличии))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туристскую операторскую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 деятельность)"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</w:p>
        </w:tc>
      </w:tr>
    </w:tbl>
    <w:bookmarkStart w:name="z186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физического лица для переоформления лицензии и (или)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приложения к лицензии</w:t>
      </w:r>
    </w:p>
    <w:bookmarkEnd w:id="141"/>
    <w:bookmarkStart w:name="z18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переоформить лицензию и (или) приложение к лицензии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№ _____ от "___" __________ 20___ года,  выданную(ое) (ых)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(номер(а) лицензии и (или) приложения(й) к лицензии, дата выдачи, наименование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лицензиара, выдавшего лицензию и (или) приложение(я) к лицензии)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вида и (или) подвида(ов) деятельности)</w:t>
      </w:r>
    </w:p>
    <w:bookmarkEnd w:id="142"/>
    <w:bookmarkStart w:name="z18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следующему(им) основанию(ям) (укажите в соответствующей ячейке Х):</w:t>
      </w:r>
    </w:p>
    <w:bookmarkEnd w:id="143"/>
    <w:bookmarkStart w:name="z18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лица-услугополучателя _______;</w:t>
      </w:r>
    </w:p>
    <w:bookmarkEnd w:id="144"/>
    <w:bookmarkStart w:name="z19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перерегистрация индивидуального предпринимателя- услугополучателя, изменение его наименования _______;</w:t>
      </w:r>
    </w:p>
    <w:bookmarkEnd w:id="145"/>
    <w:bookmarkStart w:name="z19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перерегистрация индивидуального предпринимателя-услугополучателя, изменение его юридического адреса</w:t>
      </w:r>
    </w:p>
    <w:bookmarkEnd w:id="146"/>
    <w:bookmarkStart w:name="z19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47"/>
    <w:bookmarkStart w:name="z19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_____________________________________________________________________;</w:t>
      </w:r>
    </w:p>
    <w:bookmarkEnd w:id="148"/>
    <w:bookmarkStart w:name="z19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требования о переоформлении в законах Республики Казахстан ____;</w:t>
      </w:r>
    </w:p>
    <w:bookmarkEnd w:id="149"/>
    <w:bookmarkStart w:name="z19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наименования вида и (или) подвида деятельности ______________.</w:t>
      </w:r>
    </w:p>
    <w:bookmarkEnd w:id="150"/>
    <w:bookmarkStart w:name="z19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_________________________________</w:t>
      </w:r>
    </w:p>
    <w:bookmarkEnd w:id="151"/>
    <w:bookmarkStart w:name="z19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 номер дома/здания)</w:t>
      </w:r>
    </w:p>
    <w:bookmarkEnd w:id="152"/>
    <w:bookmarkStart w:name="z19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_____________________________________________________</w:t>
      </w:r>
    </w:p>
    <w:bookmarkEnd w:id="153"/>
    <w:bookmarkStart w:name="z19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 ____________________________________________________________</w:t>
      </w:r>
    </w:p>
    <w:bookmarkEnd w:id="154"/>
    <w:bookmarkStart w:name="z20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Факс _________________________________________________________________</w:t>
      </w:r>
    </w:p>
    <w:bookmarkEnd w:id="155"/>
    <w:bookmarkStart w:name="z20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 _______________________________________________________  (номер счета, наименование и местонахождение банка)</w:t>
      </w:r>
    </w:p>
    <w:bookmarkEnd w:id="156"/>
    <w:bookmarkStart w:name="z20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157"/>
    <w:bookmarkStart w:name="z20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</w:t>
      </w:r>
    </w:p>
    <w:bookmarkEnd w:id="158"/>
    <w:bookmarkStart w:name="z20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указанные данные являются официальными контактами и на них</w:t>
      </w:r>
    </w:p>
    <w:bookmarkEnd w:id="159"/>
    <w:bookmarkStart w:name="z20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быть направлена любая информация по вопросам выдачи или отказа в выдаче лицензии и (или) приложения к лицензии;</w:t>
      </w:r>
    </w:p>
    <w:bookmarkEnd w:id="160"/>
    <w:bookmarkStart w:name="z20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услугополучателю не запрещено судом заниматься лицензируемым видом и (или) подвидом деятельности;</w:t>
      </w:r>
    </w:p>
    <w:bookmarkEnd w:id="161"/>
    <w:bookmarkStart w:name="z20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прилагаемые документы соответствуют действительности и являются действительными;</w:t>
      </w:r>
    </w:p>
    <w:bookmarkEnd w:id="162"/>
    <w:bookmarkStart w:name="z20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 и (или) приложения к лицензии;</w:t>
      </w:r>
    </w:p>
    <w:bookmarkEnd w:id="163"/>
    <w:bookmarkStart w:name="z20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удостоверено ЭЦП: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(при его наличии))</w:t>
      </w:r>
    </w:p>
    <w:bookmarkEnd w:id="1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