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d092" w14:textId="135d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августа 2021 года № ҚР ДСМ - 75. Зарегистрирован в Министерстве юстиции Республики Казахстан 6 августа 2021 года № 23885.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здравоохранения РК от 16.08.2022 </w:t>
      </w:r>
      <w:r>
        <w:rPr>
          <w:rFonts w:ascii="Times New Roman"/>
          <w:b w:val="false"/>
          <w:i w:val="false"/>
          <w:color w:val="000000"/>
          <w:sz w:val="28"/>
        </w:rPr>
        <w:t>№ ҚР ДСМ-83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лекарственной политики Министерства здравоохранения Республики Казахстан в установленном законодательством порядке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– 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Перечень предусматривается в редакции приказа Министра здравоохранения РК от 25.05.2026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10.09.2025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МКБ-10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заболевания (состояния)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 граждан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Показания (степень, стадия, тяжесть течения) для назначения лекарственных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лекарственных средств (лекарственная форма) или медицинских изделий или специализированных лечебных продуктов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анатомо-терапевтическо-химической (АТХ) классификации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I21-I22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 (в первые 6 месяцев после перенесенного острого инфаркта миокарда)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после стентирования коронарных сосудов, аортокоронарного шунтирования, инфаркта миокарда. Стенокардия напряжения III-IV ФК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Нитроглицерин, аэрозоль подъязычный, спрей подъязычный дозированный, таблетка подъязычная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спрей,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Интерстициальные болезни легких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капсула/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L13, Q81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Хлоргексидин*, раствор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B18.2, К74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J05AP01/J05AB04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и велпатасвир,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и Ледипасвир,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B18.0, В18.1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 с дельта и без дельта агента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гранулы, суппозитория, суспензия ректальная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раствор для инъекций,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гранулы, суппозитория, суспензия ректальная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D45-47.9, С81– С96 D56, D57, D59.5, D61, D69.3, D76.0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им тканей, включая миелодисплатические синдромы, включая некоторые заболевания крови, в том числе апластическую анемию и имунную тромбоцитопению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L01EA01/L01XE01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L01EA02/L01XE06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L01XE08/L01EA03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L01EL01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L01EL02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Третиноин*,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91.0,С 92.1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лейкоз, хронический миелоидный лейкоз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D66- D68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дефициты факторов свертывания крови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(плазменный), лиофилизат/порошок лиофилизированный для приготовления раствора для внутривенного введения/лиофилизированный порошок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(рекомбинантный), лиофилизат/порошок лиофилизированный для приготовления раствора для внутривенного введения/порошок лиофилизированный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разрушения фактора свертывания крови VIII (Антиингибиторный коагулянтный комплекс), лиофилизат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(плазменный), лиофилизат для приготовления раствора для внутривенного введения/лиофилизат/ лиофилизированный порошок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(рекомбинантный), лиофилизат для приготовления раствора для внутривенного введения/лиофилизат/лиофилизированный порошок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Виллебранда и фактор свертывания крови VIII в комбинации, лиофилизат для приготовления раствора для инфузий/лиофилизат для приготовления раствора для внутривенного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VIIа (Эптаког альфа (активированный), лиофилизат для приготовления раствора для внутривенного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D80- D89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Аутоиммунные заболевания и иммунодефицитные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нормальный человеческий, раствор для инъекций,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J06BA01/ J06BA02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 (исключая Е22.8), D35.2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Гормонально активные опухоли гипофиза. Акромегалия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микросферы для приготовления суспензии для иньекций, лиофилизат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Ланреотид, раствор для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Е23.0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Гипофизарный нанизм, синдром Шерешевского- Тернера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инъекционного раствора,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Е22.8, E30.1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(преждевременное, ускоренное) половое развитие центрального генеза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суспензий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Гепато-церебральная дистрофия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течение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таблетка/капсула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Гоше (1 и 3 тип, вне зависимости от степени тяжести)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Имиглюцераза, лиофилизат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 (Все стадии и степени тяжести)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Агалсидаза альфа 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Агалсидаза бета, лиофилизат для приготовления концентрата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 E76.1, E76.2, E76.3, E76.8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типа (синдром Гурлера)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1-3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 бета,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6-типа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IVА 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тяжести, пациенты принимают лекарственные препараты одного производителя на протяжении всей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Мультиферменты (липаза, протеаза и т.д.), капсула в кишечнорастворимой оболочке, содержащая минимикросферы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порошок для ингаляций в капсулах, раствор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натрия, порошок для приготовления раствора для инъекций или инфузий, порошок для раствора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альфа, раствор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 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генерализованная липодистрофия Берардинелли-Сейпа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Метрелептин,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Стилла, развившаяся у взрослых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лиофилизат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L04AС07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М30, М31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 и родственные состояния; Другие некротизирующие васкулопатии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М33-М33.9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М34-М34.9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тяжелого феномена Рейно с дигитальными язвами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Альцгеймера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 течения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1а, лиофилизат для приготовления раствора для внутримышечного введения,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 b, лиофилизат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бета-1а, раствор для инъекций для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Диметилфумарат, таблетка/капсула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Высокоактивные и быстропрогрессирующие формы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Окрелизумаб, концентрат для приготовления раствора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L04AG08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G40.0-G40.9, Q85.1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Ламотриджин, таблетка, таблетка жевательная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Леветирацетам, таблетка, раствор для перорального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 и фармакорезистентные формы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Тетракозактид, суспензия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Этосуксимид,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Лакосамид, таблетка,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2-х лет и старше с подтвержденной нонсенс-мутацией в гене DMD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Аталурен, гранулы для пероральной суспензии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Нусинерсен, раствор для интратекального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таблетка, масляный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Пациенты, подлежащие поддерживающей терапии агонистами опиоидов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Метадон, раствор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инфекционные и паразитарные болезни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А15-А19 Z20.1 R76.1 Y58.0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и поддерживающая фазы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Стрептомицин, порошок для приготовления раствора для внуримышечного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Амикацин, раствор для инъекций, порошок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Аминосалициловая кислота и ее производные, таблетка, гранулы, порошок дозированный для приготовления раствора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Капреомицин, порошок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Изониазид, таблетка,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Этамбутол, раствор для инъекций,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и Изониазид,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Рифампицин, Пиразинамид, Этамбутол и Изониазид,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В20-В24, Z20.6, Z20.1, Z29.2, Z29.8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ВИЧ-инфекция, для до и постконтактной профилактики ВИЧ -инфекции, ВИЧ-ассоциированных заболеваний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 согласно схеме антиретровирусной терапии, в том числе для профилактики беременных женщин и детей, рожденных от ВИЧ инфицированных матерей, для проведения до и постконтактной профилактики ВИЧ-инфекции, ВИЧ-ассоциированных заболеваний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принимают лекарственные препараты одного производителя по достижении 18 лет. Пациенты из очага Туркестанской области и г. Шымкент с ВИЧ-инфекцией принимают лекарственные препараты одного производителя на протяжении всей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таблетка,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Абакавир, таблетка;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 и Ламивудин,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 и Абакавир,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 и Эмтрицитабин,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Невирапин, таблетка, пероральная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и Ритонавир, таблетка,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Абакавир и Долутегравир,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и Кобицистат,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J05AJ03/J05AX12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Эмтрицитабин, тенофовира алафенамид и рилпивирин,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тенофовира дизопроксил и долутегравир,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С00-С97, D00- D48 (за исключением D35.2)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Эритропоэтин (Эпоэтин зета),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Трастузумаб, раствор для инъекций;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L01EA01/L01XE01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L01EB01/L01XE02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L01EX01/L01XE04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L01XE25/ L01EE01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имплантат пролонгированного действия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Апалутамид, таблетки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БЦЖ, порошок для приготовления суспензии для интравизикального введения в комплекте с растворителем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С47.3 С47.4 С47.5 С47.6 С47.8 С47.9 С48.0 С74.0 С74.1 С74.9 С76.0 С76.1 С76.2 С76.7 С76.8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Нейробластома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таблетка, суппозитория ректальная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таблетка;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раствор для инъекций, таблетка, капсула, суппозитория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трансдермальная терапевтическая система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таблетка, раствор для инъекций, капсула, суппозитория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таблетка, драже,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предупреждения риска отторжения трансплантированных органов и тканей, пациенты принимают лекарственные препараты одного производителя на протяжении всей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и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веществ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Е70.0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формы, пожизненная терапия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низкобелковые продукты и продукты с низким содержанием фенилаланина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L13, Q81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фиксирующийся эластичный*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ваттный мягкий нестерильный*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искусственное или смешанное вскармливание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O92.0, O92.3, O92.4, O92.7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искусственное или смешанное вскармливание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Адаптированные заменители грудного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вскармливание: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медицинские: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заболевания кормящей матери: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ВИЧ-инфекция, активная форма туберкулеза;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заболевания ребенка: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подтвержденная врожденная лактазная недостаточность, галактоземия, фенилкетонурия, болезнь "кленового сиропа";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социальные: усыновленные дети.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Относительные показания: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вскармливание: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медицинские: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психические заболевания (психозы или тяжелые послеродовые депрессии), врожденные и приобретенные пороки сердца, заболевания сердца, сопровождающиеся декомпенсацией сердечно-сосудистой системы, тяжелые формы эндокринных заболеваний, тяжелые формы аллергических заболеваний;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и смешанное вскармливание: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формы болезней системы крови и кроветворного аппарата, злокачественные онкологические заболевания, тяжелые формы заболеваний почек с развитием почечной недостаточности, гнойно-септические заболевания, первичные формы гипогалактии;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от многоплодной беременности;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матерей, обучающихся по очной форме обучения в организациях образования,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стационарное лечение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Лекарственные средства в системе обязательного социального медицинского страхования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I20, I23, I24, I25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 (кроме первых 6 месяцев после перенесенного острого инфаркта миокарда)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напряжения, вариантная стенокардия, постинфарктный кардиосклероз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Нитроглицерин, аэрозоль подъязычный, спрей подъязычный дозированный, таблетка подъязычная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спрей,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Индапамид***,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в комбинации с диуретиками***,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предсердий (пароксизмальная, персистирующая, постоянная), в том числе после выполнения радиочастотной аблации (РЧА)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 I42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 с низкой фракцией выброса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I05-I09, I34-I39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 (больные с протезированными клапанами сердца)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 и Флутиказон, аэрозоль для ингаляций дозированный,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порошок, суспензия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 и ремиссии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 и Флутиказон, аэрозоль для ингаляций,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ингаляций, аэрозоль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бромид, раствор для ингаляций, капсула с порошком для ингаляций в комплекте с ингалятором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E10-Е11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При наличии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I и II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E00-E03, E89.0, Е05, Е20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Гипотиреоз/ Гипертиреоз/ Гипопаратиреоз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фертильного возраста,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железодефицитной анемии II, III степени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однокомпонентный/комбинированный с аскорбиновой кислотой,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B03AA07/ B03AЕ10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D55-64.9 D 69 (исключая D56, D57, D59.5, D61, D69.3, D76.0)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 (исключая некоторые заболевания крови, в том числе апластическую анемию, иммунные тромбоцитопении)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M05-М06 (исключая M06.1)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лиофилизат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Пациентам, ранее получавшим препарат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и Карбидопа,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эпилептиформных припадков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спастических состояниях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глаза и слуха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H40-Н42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 тяжелая степень,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M07.3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L04AВ06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Прогрессирующие гломерулярные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 ренальной анемией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III-IV-V стадии, за исключением пациентов, получающих программный диализ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полиэтиленгликоль-эпоэтина бета, раствор для внутривенных и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Севеламер, порошок для приготовления оральной суспензии,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N18.2 N18.3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 додиализная стадия нефропротекции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Медицинские изделия в системе обязательного социального медицинского страхования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 Е11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инсулинзависимого диабета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кетоновых тел в моче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инсулиновые шприцы с маркировкой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интенсивной инсулинотерапии – режим множественных инъекций инсулина (помповая инсулинотерапия) Пациенты с сахарным диабетом на фоне режима 2 инъекций инсулина смешанного типа действия Пациенты с сахарным диабетом на фоне терапии базальным инсулином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Лекарственные средства в системе обязательного социального медицинского страхования для детей до 18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I33, I 01.1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 инфекционный (острый/подострый)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стационарного лечения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Ампициллин, порошок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порошок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Цефтриаксон, порошок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в комбинации с беталактамным антибиотиком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Индапамид***,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 I42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I05-I09, I34-I39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 (больные с протезированными клапанами сердца)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 и Флутиказон, аэрозоль для ингаляций дозированный,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порошок, суспензия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Монтелукаст, таблетка, в том числе жевательная, гранула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00-J06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верхних дыхательных путей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J12 J 13-J16 J18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20- J22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нижних дыхательных путей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присоединении бактериальной инфекции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брохообструкции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Вазомоторный и аллергический ринит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спрей дозированный назальный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Печеночная недостаточность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капли, раствор масляный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тяжелом и торпидном течении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железодефицитной анемии II, III степени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однокомпонентный/комбинированный с аскорбиновой кислотой,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B03AA07/ B03AЕ10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12 лет,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таблетка/ капли/ раствор для приема внутрь/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D55-64.9 D 69 (исключая D56, D57, D59.5, D61, D69.3, D76.0)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 (исключая некоторые заболевания крови, в том числе апластическую анемию, иммунные тромбоцитопении)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E10-Е11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I и II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гипогликемические состояния после инъекции инсулина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Глюкагон, лиофилизат для приготовления раствора для инъекций в комплекте с растворителем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H04AA01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E00-E03, E89.0, Е05, Е20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Гипотиреоз/ Гипертиреоз/ Гипопаратиреоз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 (за исключением Е23.0), Q96.9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и другие нарушения гипофиза, Синдром Тернера неуточненный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раствора для инъекций,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5 лет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в осенне-зимний период, лечение вне зависимости от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капли, раствор масляный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Колекальциферол, капли, раствор для приема внутрь, капли оральные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Грибковые инфекции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B35-B49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Клотримазол, мазь, крем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Тербинафин, крем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капсула, таблетка,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Нистатин, гранулы для приготовления суспензии для местного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зрения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H40-H42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L20-L30, L42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крем,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крем,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мазь, крем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эффективности метотрексата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М07.3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эпилептиформных припадков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спастических состояниях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Прогрессирующие гломерулярные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 ренальной анемией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III-IV-V стадии, за исключением пациентов, получающих программный диализ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полиэтиленгликоль-эпоэтина бета, раствор для внутривенных и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Севеламер, порошок для приготовления оральной суспензии,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Медицинские изделия в системе обязательного социального медицинского страхования для детей до 18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 Е11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инсулинзависимого диабета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кетоновых тел в моче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инсулиновые шприцы с маркировкой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интенсивной инсулинотерапии – режим множественных инъекций инсулина (помповая инсулинотерапия) Пациенты с сахарным диабетом на фоне режима 2 инъекций инсулина смешанного типа действия Пациенты с сахарным диабетом на фоне терапии базальным инсулином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Помпы инсулиновые**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для детей до 18 лет, ранее получавших помповую терапию расходные материалы одного 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лекарственные средства, в том числе подлежащие обеспечению с использованием сооплаты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-10 – международный классификатор болезней десятого пересмотра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- анатомо-терапевтически-химическая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 – функциональный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ОРВИ – острая респираторная вирусная инфекция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 – врач общей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 – вирус иммунодефицита человека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 № ҚР ДСМ - 75</w:t>
            </w:r>
          </w:p>
        </w:tc>
      </w:tr>
    </w:tbl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2017 года № 666 "Об утверждении Перечня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медицинскими изделиями и специализированными лечебными продуктами на амбулаторном уровне" (зарегистрирован в Реестре государственной регистрации нормативных актов под № 15724);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марта 2018 года № 105 "О внесении изменений в приказ Министра здравоохранения Республики Казахстан от 29 августа 2017 года № 666 "Об утверждении Перечня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cоциального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уровне" (зарегистрирован в Реестре государственной регистрации нормативных правовых актов под № 16618);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мая 2019 года № ҚР ДСМ-76 "О внесении изменений в приказ Министра здравоохранения Республики Казахстан от 29 августа 2017 года № 666 "Об утверждении Перечня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специализированными лечебными продуктами на амбулаторном уровне" (зарегистрирован в Реестре государственной регистрации нормативных правовых актов под № 18678);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января 2020 года № ҚР ДСМ-1/2020 "О внесении изменений в приказ Министра здравоохранения Республики Казахстан от 29 августа 2017 года № 666 "Об утверждении Перечня лекарственных средств и медицинских изделий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медицинскими изделиями на амбулаторном уровне" (зарегистрирован в Реестре государственной регистрации нормативных правовых актов под № 19852);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июля 2020 года № ҚР ДСМ-88/2020 "О внесении дополнения в приказ Министра здравоохранения Республики Казахстан от 29 августа 2017 года № 666 "Об утверждении Перечня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медицинскими изделиями и специализированными лечебными продуктами на амбулаторном уровне" (зарегистрирован в Реестре государственной регистрации нормативных правовых актов под № 21021).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