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2cf2" w14:textId="c62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июля 2021 года № 395. Зарегистрирован в Министерстве юстиции Республики Казахстан 4 августа 2021 года № 23865.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Специальная экономическая зона "Национальный индустриальный нефтехимический технопарк":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многопрофильной больницы.";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Специальная экономическая зона "Морпорт Актау":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основных фармацевтических продуктов и препаратов;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и ввод в эксплуатацию многофункционального комплекса "AKTAU RESORT HOTEL" в соответствии с проектно-сметной документацией;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обработка данных, размещение приложений (прикладных программ) и связанная с этим деятельность; деятельность веб-порталов;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аквакультура;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электроэнергии тепловыми электростанциями;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передача электроэнергии;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распределение электроэнергии;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жилых и нежилых зданий;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услуг гостиницами и аналогичными местами для проживания;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аренда и управление собственной или арендуемой недвижимостью;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деятельность по организации отдыха и развлечений;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и ввод в эксплуатацию многопрофильной больницы.";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Специальная экономическая зона "Сарыарқа":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автотранспортных средств, трейлеров и полуприцепов;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компьютеров, электронной и оптической продукции;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электрического оборудования;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химической промышленности;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неметаллической минеральной продукции;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гидравлического оборудования;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прочих насосов, компрессоров, пробок и клапанов;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прочих кранов и вентилей;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подшипников, шестеренок, элементов зубчатых передач и приводов;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плит, печей и печных горелок;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подъемного и транспортировочного оборудования;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ручных электрических инструментов;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очистительных аппаратов для жидких минералов;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оборудования для производства, диспергирования или распыления жидких минералов или порошков;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стояков водяного охлаждения для прямого охлаждения посредством рециркуляции воды;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сельскохозяйственной и лесохозяйственной техники;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оборудования для обработки металлов давлением;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прочих металлообрабатывающих станков;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машин и оборудования для металлургии;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техники для горнодобывающей промышленности, подземной разработки и строительства;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оборудования для производства и переработки продуктов питания, напитков и табачных изделий;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оборудования для изготовления текстильных, швейных, меховых и кожаных изделий;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техники для изготовления бумаги и картона;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сбор, обработка и удаление отходов; утилизация (восстановление) материалов в отношении вышедших из эксплуатации транспортных средств, специальной техники и сельскохозяйственных машин, холодильников и холодильных оборудований;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и ввод в эксплуатацию комбикормового завода по производству и переработке кормов для рыб и сельскохозяйственных животных;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производство продукции коксовых печей;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снабжение электроэнергией, газом, паром, горячей водой и кондиционированным воздухом;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и ввод в эксплуатацию многопрофильной больницы.";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Специальная экономическая зона "Павлодар":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металлургическая промышленность;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готовых металлических изделий, кроме машин и оборудования;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резиновых и пластмассовых изделий;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многопрофильной больницы.";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Специальная экономическая зона "Химический парк Тараз":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резиновых и пластмассовых изделий;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прочей неметаллической минеральной продукции;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машин и оборудования для химических производств;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сахарного завода и производства сахара, в том числе сахара-сырца или сахара рафинированного тростникового или свекловичного; патока (меласса); жом свекловичный, багасса (жом тростника сахарного), отходы производства сахарного прочие; услуги в области производства сахара;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завода по переработке картофеля и производству картофеля фри (переработка и консервирование).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ввод в эксплуатацию многопрофильной больницы.".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