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456" w14:textId="9dd2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 августа 2021 года № 413. Зарегистрирован в Министерстве юстиции Республики Казахстан 4 августа 2021 года № 23855. Утратил силу приказом Министра промышленности и строительства Республики Казахстан от 20 марта 2026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в Реестре государственной регистрации нормативных правовых актов за № 16165)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построенного объекта в эксплуатацию собственником самостоятельно,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приемке построенного объекта собственником самостоятельно требуется наличие: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архитектурно-планировочного задания, выданного местным исполнительным органом, осуществляющим функции в области архитектуры и градостроительства (за исключением реконструкции (перепланировки, переоборудования) помещений (отдельных частей) существующих зданий, не связанных с изменениями несущих и ограждающих конструкций, инженерных систем и оборудования и не предусматривающей дополнительный отвод (прирезку) земельного участка);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условий (при необходимости в подключении, дополнительном подключении объекта к источникам инженерного и коммунального обеспечения и/или увеличения нагрузок);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эскиза (эскизного проекта)/технического проекта.";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приемке построенного объекта в эксплуатацию собственник: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объект в эксплуатацию с оформлением акта приемки построенного объекта в эксплуатацию собственником самостоятельно по форме, согласно приложению 2 к настоящему приказу (далее - акт);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соблюдение требований эскиза (эскизного проекта)/технического проекта, выданных исходных материалов (документов) для проектирования объекта и действующих нормативно-технических документов;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строительно-монтажных работ, применяемых строительных материалов (изделий, конструкций) и оборудования эскизу (эскизному проекту)/техническому проекту, а также государственным (межгосударственным) нормативам, в случае если строительство объекта осуществлялось подрядным способом.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(перепланировке, переоборудовании) помещений (отдельных частей) существующих зданий и сооружений не связанных с изменением несущих и ограждающих конструкций, инженерных систем и оборудования акт ввода построенного объекта согласовывает с проектировщиком на соответствие разработанного ранее технического проекта.";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приемки построенного объекта в эксплуатацию собственником самостоятельно,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867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приемки построенного объекта в эксплуатацию собственником самостоятельно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            "____" ____________ 20__ года 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населенного пункта)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объекта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места проживания)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подрядчик (если строительство объекта осуществлялось подрядным способом)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его наличии),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лица, осуществлявшего строительство, адрес, телефон, № лицензии, дата получения) 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 </w:t>
      </w:r>
    </w:p>
    <w:bookmarkEnd w:id="20"/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1. Строительство объекта/реконструкция (перепланировка, переоборудование)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помещений (отдельных частей) существующих зданий, не связанных с изменениями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несущих и ограждающих конструкций, инженерных систем 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объекта, месторасположение или адрес)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осуществлялось собственником самостоятельно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и/или с привлеченной им подрядной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фамилия, имя, отчество (при его наличии), должность лица)  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Выполнены: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(виды работ)  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объекта произведено на основании: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вынесшего решение, № и дата решения)  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4. Строительство/реконструкция (перепланировка, переоборудование) помещений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(отдельных частей) существующих зданий, не связанных с изменениями несущих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ограждающих конструкций, инженерных систем и оборудования осуществлялось по эскизу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(эскизному проекту)/техническому проекту, разработанному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фамилия, имя, отчество (при его наличии), должность лица,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разработавшего эскиз (эскизный проект)/технический проект) Эскиз (эскизный проект) согласован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организации, выдавший письмо-согласование, № и дата )  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Строительно-монтажные работы осуществлены в сроки:  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 начало работ__________________________________________________________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(месяц и год)   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работ________________________________________________________, 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(месяц и год)  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6. Принимаемый в эксплуатацию объект имеет технические характеристики согласно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приложению _____ к настоящему акту.  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7. Мероприятия по обеспечению взрывобезопасности, пожаробезопасности, охране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природной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(сведения о выполнении) 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подтверждения соответствия завершенного строительством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объекта/реконструкцией (перепланировкой, переоборудованием) помещений (отдельных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частей) существующих зданий, не связанных с изменениями несущих и ограждающих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конструкций, инженерных систем и оборудования государственным (межгосударственным)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нормативным требованиям, архитектурно-планировочному заданию, согласованному эскизу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(эскизному проекту)/техническому проекту собственник решил   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 эксплуатацию:________________________________________________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  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9. Соответствие построенного объекта нормативным требованиям, архитектурно-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планировочному заданию, эскизу (эскизному проекту)/техническому проекту подтверждаю.  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объекта______________________________________________________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места проживания, подпись, дата)  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(если строительство объекта осуществлялось подрядным способом)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его наличии),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подпись, дата, печать (при наличии)  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организация (в случае реконструкции (перепланировки, переоборудования)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здания и сооружений (отдельных частей, помещений), не связанных с изменением несущих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ограждающих конструкций, инженерных систем и оборудования)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его наличии),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должность, подпись,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(рыбохозяйственные технологические водоемы (рыбоводный пруд, рыбоводный бассейн) для ведения рыбоводства (аквакультуры) площадью водного зеркала одного пруда и (или) бассейна не более 0,15 га)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пруд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пруда (нагульный, зимовальный, маточный и другое)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для обустройства пруда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(самотеком, насосные станции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(шандоры, шлюз и тому подобное)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бассейн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бассейна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бассейна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(м) (для круглых бассейнов)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отведенного земельного участка (га)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(пластик, бетон, стекловолокно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(установка замкнутого водоснабжения самотеком, принудительно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бассейна (круглый, прямоугольный, овальный, квадратный и тому подобное)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бассейна (копанный, притопленный, напольный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(система перелива шлюз и тому подобное)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(индивидуальный жилой дом не выше двух этажей; хозяйственно-бытовые постройки на территории индивидуальных приусадебных участков, а также на участках садовых и огороднических товариществ (обществ); временные строения жилых и (или) хозяйственно-бытовых помещений для сезонных работ и отгонного животноводства; здания или сооружения временного, сезонного или вспомогательного назначения (склады и хранилища (пролетом до 6 м, высотой до 7 м и площадью до 2000 м² включительно)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 строение, пристройки, хозяйственные постройки и тому подобное)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объекта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________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основных фондов, принимаемых в эксплуатацию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________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(мобильные комплексы контейнерного, блочного и модульного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 отдельно стоящие одноэтажные здания (сооружения) для размещения объектов индивидуального предпринимательства общей площадью до 20 м²; гаражи с боксами не более чем на две автомашины; быстровозводимые здания и сооружения не более двух этажей, являющихся технически не сложными (во время ЧС))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(основное, пристройка)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техническим характеристикам объекта: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планы______________________________________________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планам________________________________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(м²)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клумбы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перепланировка (переоборудование) помещений непроизводственного назначения, осуществляемая (осуществляемое) в существующих зданиях и не требующая (не требующее) изменения несущих конструкций) (многоквартирные жилые дома, промышленные, торговые объекты и прочее)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нежилых помещений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прилагаемых к техническим характеристикам объекта: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Планы ____________________________________________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комнаты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 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 </w:t>
      </w:r>
    </w:p>
    <w:bookmarkEnd w:id="78"/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Проектная организация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организации, фамилия, имя, отчество (при его наличии), должность,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подпись, дата)  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электроснабжения с установленной мощностью до 200 киловатт для субъектов предпринимательства)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 с деревянными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деревянные с железобетонными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сталеалюминиевые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светильников: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уличного освещения: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светильники с лампами накаливания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светильники с ртутными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светильники с люминесцетными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марки…….напряжением...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2)марки........напряжением...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грозозащиты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покрытия кабельных сетей: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булыжные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тротуары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водоснабжения и водоотведения и тому подобное, защита инженерных сетей от электрокоррозии)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полиэтиленовых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Задвижка,d-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сети и и внутридомовые системы газоснабжения бытового назначения индивидуальных жилых домов)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эстакадах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безопорная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полупроходных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бесканальная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Сифоны (гидрозатворы)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поворотные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 (тип ______ , марка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 (колодца)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 (колодца)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линии связи)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ККС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ККС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ККС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ККС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коммуникационные,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асбесто-цементные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Необслуживаемые усилительные пункты (далее - НУП)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Спецификация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  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(малые архитектурные формы и ограждения территорий; открытые спортивные площадки, тротуары, мощения вокруг зданий (сооружений); автостоянки открытого типа на количество автомашин не более пятидесяти единиц)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(м)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 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(системы автоматической охранно-пожарной сигнализации внутри административно-бытовых и производственных зданий)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Приемно-контрольный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(заказчик, застройщик)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