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c947" w14:textId="692c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30 июля 2021 года № 75. Зарегистрирован в Министерстве юстиции Республики Казахстан 31 июля 2021 года № 23787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приема уведомлений государственными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 начале или прекращении осуществления деятельности или определенных действий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уведомления о начале производства строительно-монтажных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уведомления о начале или прекращении деятельности саморегулируемой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уведомления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уведомления о начале или прекращении деятельности по энергетической экспертизе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уведомления о начале деятельности в качестве индивидуального предпринимателя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уведомления о начале или прекращении деятельности в качестве налогоплательщика, осуществляющего отдельные виды деятельности по производству бензина (кроме авиационного), дизельного топлива, оптовой и (или) розничной реализации бензина (кроме авиационного), дизельного топлива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уведомление о начале или прекращении деятельности в качестве налогоплательщика, осуществляющего отдельные виды деятельности по оптовой реализации табачных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уведомления о начале или прекращении деятельности в качестве налогоплательщика, осуществляющего отдельные виды деятельности – игорный бизнес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уведомление о начале или прекращении деятельности в качестве налогоплательщика, осуществляющего отдельные виды деятельности - электронная торговля товарами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уведомления о начале или прекращении эксплуатации радиоэлектронных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уведомления о начале или прекращении эксплуатации высокочастотного устройства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уведомления о начале или прекращении эксплуатации радиоэлектронных средств для радиолюбительских служб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уведомления о начале или прекращении эксплуатации радиоудлинителя телефонного канала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перечень государственных органов, осуществляющих прием уведомлений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форму уведомления о начале или прекращении деятельности в качестве налогоплательщика, осуществляющего производство, сборку (комплектацию) подакцизных товаров согласно приложению 5 к настоящему приказу;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форму уведомления о начале или прекращении деятельности по сбору, сортировке и (или) транспортировке отходов, восстановлению и (или) уничтожению неопасных отходов согласно приложению 6 к настоящему приказу;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форму декларации о воздействии на окружающую среду согласно приложению 7 к настоящему приказу.";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уведомлений государственными органами,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- Закон) и определяют порядок приема уведомлений государственными органами.";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5, 6 и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в установленном законодательством Республики Казахстан порядке обеспечить: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национальной экономики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сведений об исполнении мероприятий, предусмотренных подпунктами 1) и 2) настоящего пункта.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национального экономики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деятельности в качестве индивидуального предпринимателя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подачи: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1"/>
        <w:gridCol w:w="5729"/>
      </w:tblGrid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качестве индивидуального предпринимателя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данных, указанных в уведомлении</w:t>
            </w: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Настоящим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физического лица (если оно указано в документе, 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(БИН совместного предпринимательства) физического лица</w:t>
      </w:r>
      <w:r>
        <w:br/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 начале осуществления деятельности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 вид предпринимательства: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1"/>
        <w:gridCol w:w="1336"/>
        <w:gridCol w:w="661"/>
        <w:gridCol w:w="662"/>
        <w:gridCol w:w="662"/>
        <w:gridCol w:w="662"/>
        <w:gridCol w:w="662"/>
        <w:gridCol w:w="662"/>
        <w:gridCol w:w="662"/>
      </w:tblGrid>
      <w:tr>
        <w:trPr>
          <w:trHeight w:val="30" w:hRule="atLeast"/>
        </w:trPr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Вид осуществляемой деятельности (указывается 5-тизначный код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общим классификатором видов экономической деятельности):</w:t>
      </w:r>
      <w:r>
        <w:br/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Выбор порядка (режима) налогообложения: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809"/>
        <w:gridCol w:w="2757"/>
        <w:gridCol w:w="5336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Общеустановленный порядок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на основе патента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на основе упрощенной декларации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для крестьянских или фермерских хозяйств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для производителей сельскохозяйственной продукции и сельскохозяйственных кооперативов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с использованием фиксированного вычета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розничного налога</w:t>
            </w:r>
          </w:p>
        </w:tc>
      </w:tr>
    </w:tbl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места нахождения индивидуального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Область/район (см. справочник)</w:t>
      </w:r>
      <w:r>
        <w:br/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(аул, село)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квартиры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(комнаты, иного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Контактная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факса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В случае, если в пункте 2 настоящего уведомления вид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 совместное, необходимо заполнить: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руководителя совместного предпринимательства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членов (человек) совместного предпринимательства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членов совместного предпринимательства: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Форму совместного предпринимательства: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3"/>
        <w:gridCol w:w="2503"/>
        <w:gridCol w:w="2504"/>
      </w:tblGrid>
      <w:tr>
        <w:trPr>
          <w:trHeight w:val="3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 супругов</w:t>
            </w:r>
          </w:p>
        </w:tc>
      </w:tr>
      <w:tr>
        <w:trPr>
          <w:trHeight w:val="3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предпринимательство</w:t>
            </w:r>
          </w:p>
        </w:tc>
      </w:tr>
      <w:tr>
        <w:trPr>
          <w:trHeight w:val="3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</w:t>
            </w: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уведомлению прилагаются*: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наименование документов и количество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Подавая данное уведомление, заявитель подтверждает нижеследующее: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указанные данные являются официальными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информация по вопросам осуществления деятельности или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заявленным видом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отдельными действиями;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обеспечивает соблюдение требований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обязательных для исполнения до начала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действия и в последующем;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 (Я) даем (даю) согласие на сбор и обработку персональных данных, необходимых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получения государственной услуги, оказываемой в рамках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Заявитель____________________________________________________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(если оно указано в документе,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_________ 20__ года "__" часов "__"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*Пункт 9 заполняется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совместного индивидуального предпринимательства (доверенность,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подписанная от имени всех участников совместного предпринимательства);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если заявитель не достиг совершеннолетнего возраста (согласие законных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представителей, а при отсутствии такого согласия - копия свидетельства о заключении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брака (супружества) либо решение органа опеки и попечительства или решение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объявлении несовершеннолетнего полностью дееспособным).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деятельности в качестве налогоплательщика,</w:t>
      </w:r>
      <w:r>
        <w:br/>
      </w:r>
      <w:r>
        <w:rPr>
          <w:rFonts w:ascii="Times New Roman"/>
          <w:b/>
          <w:i w:val="false"/>
          <w:color w:val="000000"/>
        </w:rPr>
        <w:t>осуществляющего отдельные виды деятельности - электронная торговля товарами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БИН/ИИН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Наименование__________________________________________________________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Местонахождение_______________________________________________________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улицы, номер дома, 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"/>
        <w:gridCol w:w="181"/>
        <w:gridCol w:w="181"/>
        <w:gridCol w:w="11212"/>
        <w:gridCol w:w="181"/>
        <w:gridCol w:w="182"/>
        <w:gridCol w:w="182"/>
      </w:tblGrid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налогоплательщиков осуществляющих электронную торговлю товарами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начале деятельности с "__" _____________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прекращении деятельности с "__" ________20__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изменении данных с "__" _____________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Дополнительные сведения для налогоплательщиков, осуществляющих электронную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торговлю товарами: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6.1. Электронная почта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6.2. Телефоны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6.3. Адрес (а) осуществления деятельности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дома, 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Подавая данное уведомление, заявитель обеспечивает нижеследующее: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официальными, и на указанные адреса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осуществления деятельности или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заявленным видом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отдельными действиями;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подтверждает, что все прилагаемые документы являются достоверными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дает согласие на сбор и обработку персональных данных,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настоящем уведомлении;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несет ответственность в соответствии с законами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достоверность и полноту сведений, указанных в настоящем уведомлении.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обеспечивает соблюдение требований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обязательных для исполнения по осуществлению деятельности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налогоплательщика, осуществляющего электронную торговлю товарами.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 имя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подачи "_____" ________ 20____ года "___" часов "____"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почтового штемпеля "______"______________20___год.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(заполняется в случае подачи уведомления по почте)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подачи уведомления лицом по доверенности: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Доверенное лицо___________________________________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и дата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подачи: "__" ______20__ года "__" часов "___" минут.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эксплуатации радиоэлектронных средств для радиолюбительских служб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территориального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 месту использования радиочастотного спектра)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Настоящим_______________________________________________________________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пользователя радиочастотного спектра,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юридического лица (при наличии) (в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или представительства иностранного юридического лица),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Уведомляет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начале осуществления деятельности по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прекращении осуществления деятельности по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наименование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адреса физического лица______________________________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места нахождения юридического лица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адреса осуществления деятельности или действий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соответствующем поле ставится знак 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данных, указанных в уведомлении*__________________________________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Адрес места нахождения юридического лица/юридический адрес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улицы, номер дома, 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Электронная почта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Телефоны__________________________________________________________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Факс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Адрес 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дома,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(№, дата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Позывной сигнал: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(позывной сигнал, присвоенный уполномоченным органом или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Владелец РЭС ВЧУ**: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Для резидентов: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пользователя радиочастотного спектра,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(при наличии) (в том числе филиала или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иностранного юридического лица),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Для нерезидентов ***: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Name (Нэйм)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Surname (СҰнэйм)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Дата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Date and place of Birth (Дэйт энд плэйс оф БҰрз)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Citizenship (Ситизиншип)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Permanent homе address (ПҰрманент хоум эдрес)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Номер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Passport number (Паспот намбэр)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Срок действия: до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Настоящим уведомляю о начале эксплуатации РЭС по нижеуказанному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следующими техническими параметрами: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075"/>
        <w:gridCol w:w="6062"/>
        <w:gridCol w:w="582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Место установки (улица, дом)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РЭС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(производитель и модель)</w:t>
            </w:r>
          </w:p>
          <w:bookmarkEnd w:id="52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радиостанций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Позывной сигнал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Подавая данное уведомление,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официальными, и на указанные адреса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отдельных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 случае изменения территории эксплуатации РЭС, обязуюсь своевременно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уведомлять территориальное подразделение уполномоченного органа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 наличии согласия родителей (попечителя) претендента для лиц, не достигших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летнего возраста, что не возражает эксплуатировать РЭС и принимает на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за соблюдение требований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радиоэлектронных средств радиолюбительских служб, утвержденных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2015 года № 787;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 наличии согласия собственника помещения при открытии коллективной радиостанции;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все параметры РЭС будут соответствовать установленным нормам и стандартам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соблюдение требований законодательства Республики Казахстан,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исполнения до начала осуществления эксплуатации РЭС.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Осведомлены, что за нарушение при вводе эксплуатации РЭС и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 в области связи будем нести ответственность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Заявитель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– для физических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для юридических лиц – руководитель организации,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Место печати (в случае наличия) ****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подачи: "___"________20__ года "__" часов "__"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– заполняется при изменении регистрационных данных, указанных в уведомлении.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данной строке указываются прежнее полное наименование пользователя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радиочастотного спектра, бизнес-идентификационный номер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(в том числе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лица), индивидуальный идентификационный номер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 – физическое или юридическое лицо, у которого эти средства или устройства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находятся в собственности, на праве хозяйственного ведения или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оперативного управления, либо ином законном основании (аренда, безвозмездное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пользование);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*** – заполняются данные нерезидента;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**** – при подаче заявления в электронном виде данный пункт не заполняется.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сокращения, указанные в уведомлении: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Вт – 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МГц – мегагерц;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Расписание работы – данные позиции заполняются только для указанных в скобках видов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РЭС – радиоэлектронное средство.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эксплуатации радиоудлинителя телефонного канала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территориального государственного органа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радиочастотного спектра)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Настоящим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пользователя радиочастотного спектра,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юридического лица (при наличии) (в том числе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представительства иностранного юридического лица),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Уведомляет о: начале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прекращении осуществления деятельности по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деятельности) изменении: юридического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места нахождения юридического лица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адреса осуществления деятельности или действий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соответствующем поле ставится знак Х) данных, указанных в уведомлении*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Адрес места нахождения юридического лица/юридический адрес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дома, 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Электронная почта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Телефоны_______________________________________________________________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Факс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Адрес (а) осуществления деятельности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дома, 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Настоящим уведомляю о начале эксплуатации радиоудлинителя телефонного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канала по нижеуказанному адресу со следующими техническими параметрами: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5"/>
        <w:gridCol w:w="9457"/>
        <w:gridCol w:w="418"/>
      </w:tblGrid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радиоудлинителя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радиоудлинителя (терминала/ базовой станции)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 радиоудлинителя (для базовой станции адрес)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 радиоудлинителя (для мобильного – марка автомобиля, государственный номер, адрес терминала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Мощность передатчика (терминала / базовой станции), Вт 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частоты, МГц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Подавая данное уведомление,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указанные данные являются официальными, и на указанные адреса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информация по вопросам осуществления деятельности или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 случае изменения технических параметров, мною будут своевременно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представлены соответствующие уведомления в территориальное подразделение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все параметры радиоудлинителя будут соответствовать установленным нормам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стандартам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4) произвести оплату за радиоудлинители (за канал)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"О налогах и других обязательных платежах в бюджет"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(Налоговый кодекс)"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соблюдение требований законодательства Республики Казахстан,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исполнения до начала осуществления эксплуатации радиоудлинителя;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Осведомление, об ответственности за нарушение при вводе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радиоудлинителя телефонного канала и требований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в области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Заявитель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– для физических лиц, для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 – руководитель организации,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Место печати (в случае наличия) 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подачи: "___"________20__ года "__" часов "__"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– заполняется при изменении регистрационных данных, указанных в уведомлении.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данной строке указываются прежнее полное наименование пользователя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радиочастотного спектра, бизнес-идентификационный номер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(в том числе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лица), индивидуальный идентификационный номер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 – при подаче заявления в электронном виде данный пункт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Основные сокращения, указанные в уведомлении: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Вт – 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МГц – мегагерц.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bookmarkStart w:name="z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осуществляющих прием уведомлений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286"/>
        <w:gridCol w:w="3269"/>
        <w:gridCol w:w="6631"/>
        <w:gridCol w:w="437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уведомлений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распространению периодических печатных изданий или интернет-ресурсов, размещающих материалы эротического характера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или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области племенного животноводства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Комитета ветеринарного контроля и надзора Министерства сельского хозяйства Республики Казахстан по городам Нур-Султан, Алматы и Шымкент, районам и городам областного значения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животных, продукции и сырья животного происхождения ветеринарным нормативам.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Министерства юстиции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нотариальной деятельности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контролю в сфере образования и науки Министерства образования и науки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сфере дошкольного воспитания и обучения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здравоохранение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неинтервенционных клинических исследований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Министерства здравоохранения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розничной реализации медицинских изделий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оптовой реализации медицинских изделий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контроля качества и безопасности товаров и услуг Министерства здравоохранения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гигиеническому обучению декретированных групп населения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 прекращении деятельности (эксплуатации) объекта незначительной эпидемической значимости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проведению санитарно-эпидемиологического аудита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ввозу на территорию Республики Казахстан из стран, не входящих в Евразийский экономический союз, и вывозу с территории Республики Казахстан в эти страны драгоценных металлов и драгоценных камней, ювелирных и других изделий из драгоценных металлов и драгоценных камней, сырьевых товаров, содержащих драгоценные металлы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изготовлению и выдаче электронных карточек к электронным (цифровым) тахографам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подготовке (переподготовке) и повышению квалификации специалистов морского транспорта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энергоаудиту и переподготовки и (или) повышения квалификации кадров,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транспорта Министерства индустрии и инфраструктурного развития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операторов технического осмотра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применяемом режиме налогообложения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в качестве индивидуального предпринимателя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налогоплательщика, осуществляющего отдельные виды деятельности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администратора (временного администратора, реабилитационного, временного и банкротного управляющих)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финансовому мониторингу Министерства финансов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начале или прекращении деятельности лица, являющегося субъектом финансового мониторинга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легализации (отмыванию) доходов, полученных преступным путем, и финансированию терроризма"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турагентской деятельности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гида (гида-переводчика), экскурсовода, инструктора туризма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иностранными и международными организациями по выдаче документов в сфере подтверждения соответствия иностранного образца на территории Республики Казахстан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осуществления иной деятельности субъектом естественной монополии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оказания услуги, технологически связанной с регулируемыми услугами (товарами, работами), субъектами естественной монополии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геодезических работ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картографических работ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оказанию услуг связи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телекоммуникаций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радиоэлектронных средств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высокочастотного устройства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Министерства внутренних дел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монтажу, наладке и техническому обслуживанию средств охранной сигнализации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профессиональных объединений по подготовке водителей транспортных средств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экологии, геологии и природных ресурсов Республики Казахстан 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экологии, геологии и природных ресурсов Республики Казахстан 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морских научных исследований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метеорологическому мониторингу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создании зоологической коллекции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энергетической экспертизе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контроля в сферах углеводородов и недропользования Министерства энергетики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деятельности, связанной с оптовыми поставками нефтепродуктов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купле-продаже, передаче в аренду или доверительное управление объектов электроэнергетики и (или) их отдельных частей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Национального Банка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обменного пункта уполномоченного банка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утверждении финансовых продуктов финансовой организацией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местного управления областей, городов республиканского значения и столицы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экспертизы сортовых и посевных качеств семян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апробации сортовых посевов сельскохозяйственных растений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перевозчика такси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предпринимательской деятельности в области ветеринарии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установке и обслуживанию тахографов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проведения научно-реставрационных работ на памятниках истории и культуры местного значения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автовокзалов, автостанций и пунктов обслуживания пассажиров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курсов по подготовке судоводителей маломерных судов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сбору (заготовке), хранению, переработке и реализации юридическими лицами лома и отходов цветных и черных металлов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строительно-монтажных работ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воздействии на окружающую среду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саморегулируемой организации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деятельности в качестве налогоплательщика,</w:t>
      </w:r>
      <w:r>
        <w:br/>
      </w:r>
      <w:r>
        <w:rPr>
          <w:rFonts w:ascii="Times New Roman"/>
          <w:b/>
          <w:i w:val="false"/>
          <w:color w:val="000000"/>
        </w:rPr>
        <w:t>осуществляющего производство, сборку (комплектацию) подакцизных товаров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Настоящим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наименование налогоплательщика (налогового агента)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(ИИН/БИН)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уведомляет о:</w:t>
      </w:r>
      <w:r>
        <w:br/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начале деятельности в качестве налогоплательщика, осуществляющего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виды деятельности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прекращении деятельности в качестве налогоплательщика,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отдельные виды деятельности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изменении сведений об объектах налогообложения и (или) объектах, связанных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налогообложением, указанных в уведомлении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Вид деятельности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производство, сборка (комплектация) подакцизных товаров,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других обязательных платежах в бюджет"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Вид: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моторные транспортные средства, предназначенные для перевозки 10 и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человек с объемом двигателя более 3000 кубических сантиметров,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микроавтобусов, автобусов и троллейбусов;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автомобили легковые и прочие моторные транспортные средства, предназначенные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перевозки людей с объемом двигателя более 3000 кубических сантиметров (кроме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автомобилей с ручным управлением или адаптером ручного управления, специально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предназначенных для инвалидов);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моторные транспортные средства на шасси легкового автомобиля с платформой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грузов и кабиной водителя, отделенной от грузового отсека жесткой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стационарной перегородкой, с объемом двигателя более 3000 кубических сантиметров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(кроме автомобилей с ручным управлением или адаптером ручного управления,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 предназначенных для 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Место нахождения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(район)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поселок (село)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Сведения об объектах: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А. Количество помещении, (шт)__________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 Общая занимаемая площадь складов, (кв.м)__________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Сведения о земельных участках: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А. Количество земельных участков, (шт)__________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 Общая площадь земельного участка, (га)__________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Вид собственности: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А. наименование правоустанавливающего документа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 номер правоустанавливающего документа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В. дата правоустанавливающего документа ______________________________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 договору аренды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А. номер договора аренды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 дата договора аренды "__" 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В. срок действия договора аренды "__" _____ 20__ года по "__" 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Заявитель 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(подпись)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Дата почтового штемпеля "__" 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(заполняется в случае подачи уведомления по почте)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деятельности по сбору, сортировке и (или)</w:t>
      </w:r>
      <w:r>
        <w:br/>
      </w:r>
      <w:r>
        <w:rPr>
          <w:rFonts w:ascii="Times New Roman"/>
          <w:b/>
          <w:i w:val="false"/>
          <w:color w:val="000000"/>
        </w:rPr>
        <w:t>транспортировке отходов, восстановлению и (или) уничтожению неопасных отходов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предпринимательства в сфере управления отходами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деятельности в сфере управления отходами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субъекте (физическое и (или) юридическое лицо)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(физическое и (или) юридическое лицо)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уведомляет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начале осуществления деятельности по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(деятельности по сбору, сортировке и (или) транспортировке отходов,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восстановлению и (или) уничтожению твердых бытовых отходов;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сбору, сортировке и (или) транспортировке отходов, восстановлению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уничтожению строительных отходов; деятельности по сбору, сортировке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транспортировке отходов, восстановлению и (или) уничтожению пищевых отходов,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органики и иных отходов)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деятельности или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начале осуществления действия по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прекращении осуществления деятельности по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деятельности или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изменении: юридического адреса физического лица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места нахождения юридического лица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адреса осуществления деятельности или действий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субъектов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(заместитель руководителя, главный инженер) в сфере управления отходами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данные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(отсутствие) автотранспорта (мусоровоз, погрузчик, экскаватор)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праве собственности (аренде)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лицензий, разрешений в сфере управления отходами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(отсутствие) сортировочной линии на праве собственности (аренде)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количества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(отсутствие) завода по уничтожению (энергоутилизации) неопасных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отходов на праве собственности (аренде) с указанием количества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(отсутствие) установок по уничтожению неопасных отходов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 (аренде)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уведомления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прекращения деятельности __________________________________________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о воздействии на окружающую среду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подачи: "___" 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намечаемой деятельности (новому объекту) и (или) действующему объекту: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органы местного управления областей, городов республиканского значения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столицы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юридического лица (индивидуального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- для физических лиц,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- для юридических лиц, 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помещения) и 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уведомляю о воздействии на окружающую среду на объекте III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месторасположение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основной деятельности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объекта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и объем производимой продукции, выполняемых работ, оказываемых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(объем производимой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выдачи положительного заключения 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экспертизы (для намечаемой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выбросов загрязняющих веществ в атмосферный воздух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(грамм/секунда тонна/год)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 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источника загрязнения наименование загрязняющего вещества грамм/секунда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тонна/год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опасных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накопления, тонна/год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отхода количество образования, тонна/год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неопасных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накопления, тонна/год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образования, тонна/год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этом сообщаю: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Подавая данное уведомление,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указанные данные являются официальными,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информация по вопросам осуществления деятельности или отдельных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соблюдение требований законодательства Республики Казахстан, обязательных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исполнения до начала осуществления намечаемой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Осведомление, об ответственности за нарушение требований экологического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Юридическое лицо/индивидуальный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 БИН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физических или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подачи уведомления лицом по доверенности: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доверенное лицо: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подачи: "___" 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намечаемой деятельности (новому объекту) и (или) действующему объекту: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органы местного управления областей, городов республиканского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столицы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юридического лица (индивидуального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- для физических лиц,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- для юридических лиц, 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помещения) и 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уведомляю о воздействии на окружающую среду на объекте III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 месторасположение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основной деятельности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объекта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и объем производимой продукции, выполняемых работ, оказываемых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(объем производимой продукции)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выдачи положительного заключения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 (для намечаемой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выбросов загрязняющих веществ в атмосферный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воздух по (грамм/секунда, тонна/год)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 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источника загрязнения наименование загрязняющего вещества грамм/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секунда тонна/год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опасных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накопления, тонна/год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отхода количество образования, тонна/год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неопасных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накопления, тонна/год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отхода количество образования, тонна/год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этом сообщаю: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1.Подавая данное уведомление,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указанные данные являются официальными,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информация по вопросам осуществления деятельности или отдельных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соблюдение требований законодательства Республики Казахстан,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исполнения до начала осуществления намечаемой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Осведомление, об ответственности за нарушение требований экологического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Юридическое лицо/индивидуальный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 БИН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физических или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подачи уведомления лицом по доверенности: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Доверенное лицо: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подачи: "___" __________ 20___ года.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