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d1ec2" w14:textId="e6d1e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ведения государственного гидрометеорологического фонда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экологии, геологии и природных ресурсов Республики Казахстан от 7 июля 2021 года № 239. Зарегистрирован в Министерстве юстиции Республики Казахстан 27 июля 2021 года № 23711.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166 Экологического кодекса Республики Казахстан от 2 января 2021 года,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государственного гидрометеорологического фонда.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Департаменту экологической политики и устойчивого развития Министерства экологии, геологии и природных ресурсов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экологии, геологии и природных ресурсов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экологии, геологии и природных ресурсов Республики Казахстан сведений об исполнении мероприятий, предусмотренных подпунктами 1), 2) и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приказа возложить на курирующего вице-министра экологии, геологии и природных ресурсов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И.о. министра экологии,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геологии и природных ресурсов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Брекешев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7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цифрового развития,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инноваций и аэрокосмической промышленности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8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индустрии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 инфраструктурного развития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 экологии,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геологии 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июля 2021 года № 239</w:t>
            </w:r>
          </w:p>
        </w:tc>
      </w:tr>
    </w:tbl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ведения Государственного гидрометеорологического фонда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ведения государственного гидрометеорологического фонда (далее – Правила) определяют порядок ведения и использования государственного гидрометеорологического фонда (далее – Фонд) и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166 Экологического Кодекса Республики Казахстан.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Фонд представляет собой совокупность документированной метеорологической и гидрологической информации, подлежащей хранению в целях ее использования.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Ведение Фонда осуществляется Национальной гидрометеорологической службой (далее – НГМС).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Данные Фонда формируется на основании первичных данных, полученных в результате метеорологического и гидрологического мониторинга на государственной наблюдательной сети, а также в результате проведения иных наблюдений и работ.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НГМС вправе включать в Фонд документированную метеорологическую информацию, полученную в порядке, установленном законодательством Республики Казахстан, от иных производителей метеорологической информации.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данные Фонда включаются следующие виды документированной метеорологической и гидрологической информации: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первичные метеорологические данные, полученные в результате метеорологических наблюдений (приземных метеорологических, актинометрических, агрометеорологических, метеорологических радиолокационных и аэрологических и других): значения температуры воздуха и почвы, влажности воздуха, атмосферного давления, количества осадков, направления и скорости ветра, данные о наличии, интенсивности, продолжительности метеорологических явлений и других характеристик и параметров, определяемых в соответствии с установленными программами наблюдений;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первичные гидрологические данные, полученные в результате гидрологических наблюдений: значения уровней воды в реках, озерах, водохранилищах, морях, измеренных расходов воды в реках, сведения о гидрологических явлениях и других гидрологических характеристиках и параметрах, определяемых в соответствии с установленными программами наблюдений;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первичные данные иных видов метеорологических и гидрологических наблюдений, предусмотренных законодательными актами;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режимная метеорологическая и гидрологическая информация, являющаяся результатом обработки и анализа первичных метеорологических и гидрологических данных: средние и экстремальные значения метеорологических и гидрологических параметров по пунктам наблюдений для различных периодов обобщений (сутки, декада, месяц, год), даты перехода определенных метеорологических и гидрологических параметров через их характерные значения и так далее);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сведения о наблюдаемых метеорологических и гидрологических явлениях по различным периодам обобщений;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обзоры наблюдавшихся за определенный период обобщений метеорологических и гидрологических условий;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расчетные данные, относящиеся к государственному климатическому кадастру и государственному водному кадастру;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обработанные метеорологические и гидрологические материалы, предназначенные для составления метеорологических и гидрологических прогнозов.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Помимо информации, указанной в пункте 5 настоящих Правил, в данные фонда включаются сведения, характеризующие условия проведения метеорологических и гидрологических наблюдений, даты открытия, переноса, закрытия пунктов государственной наблюдательной сети и другие данные, необходимые для проведения оценки полноты и достоверности предоставляемых в Фонд первичных метеорологических и гидрологических данных.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Фонд включается только документированная метеорологическая и гидрологическая информация, имеющая научное, историческое и практическое значение (далее – информация Фонда).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Информация Фонда с указанием реквизитов, позволяющих еҰ идентифицировать, фиксируется на бумажном, электронном носителях (далее – документы фонда).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НГМС при ведении фонда организует и обеспечивает: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сбор метеорологической информации от ее производителей;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оценку ценности предоставленной метеорологической информации для еҰ включения в состав фонда;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обработку и запись на электронные носители метеорологической и гидрологической информации, подлежащей включению в состав фонда;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установление сроков хранения информации фонда;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систематизацию документов фонда;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учет и хранение документов фонда.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Обработка и запись на электронные носители метеорологической и гидрологической информации, отнесенной к данным фонда, осуществляются НГМС в соответствии с возложенными на нее функциями независимо от источника получения такой информации.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Документы Фонда систематизируются по видам метеорологической и гидрологической информации, по видам материальных носителей, на которые она записывается, по названиям пунктов наблюдений, по областям, по годам, по алфавиту.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Документы Фонда вне зависимости от вида информации и материальных носителей подлежат обязательному учету.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 документов фонда производится по единицам хранения.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Хранение документов Фонда осуществляет НГМС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25 августа 2023 года № 235 "Об утверждении Правил приема, хранения, учета и использования документов Национального архивного фонда и других архивных документов ведомственными и частными архивами", обеспечивающими их сохранность:</w:t>
      </w:r>
    </w:p>
    <w:bookmarkEnd w:id="43"/>
    <w:bookmarkStart w:name="z6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создание и поддержание оптимальных условий для хранения документов Фонда (специально оборудованные для долговременного хранения документов хранилища, безопасные в пожарном отношении, имеющие охранную сигнализацию, пригодные для обеспечения необходимого температурно-влажностного, светового и санитарно-гигиенического режимов);</w:t>
      </w:r>
    </w:p>
    <w:bookmarkEnd w:id="44"/>
    <w:bookmarkStart w:name="z6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оптимальное размещение документов в хранилище, обеспечивающее их сохранность и возможность использования документов;</w:t>
      </w:r>
    </w:p>
    <w:bookmarkEnd w:id="45"/>
    <w:bookmarkStart w:name="z6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регулярная проверка наличия и состояния документов в хранилище;</w:t>
      </w:r>
    </w:p>
    <w:bookmarkEnd w:id="46"/>
    <w:bookmarkStart w:name="z6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соблюдение порядка выдачи документов из хранилища;</w:t>
      </w:r>
    </w:p>
    <w:bookmarkEnd w:id="47"/>
    <w:bookmarkStart w:name="z6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создание страховых копий документов и фондов пользования.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13 - в редакции приказа Министра экологии и природных ресурсов РК от 27.02.2024 </w:t>
      </w:r>
      <w:r>
        <w:rPr>
          <w:rFonts w:ascii="Times New Roman"/>
          <w:b w:val="false"/>
          <w:i w:val="false"/>
          <w:color w:val="000000"/>
          <w:sz w:val="28"/>
        </w:rPr>
        <w:t>№ 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Информация Фонда относится к информации общего назначения и доступна для использования со времени ее поступления в Фонд на хранение.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Основными формами использования документов Фонда являются: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исполнение письменных запросов государственных органов, иных юридических и физических лиц о предоставлении информации Фонда;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предоставление документов Фонда для их изучения.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Предоставление документов Фонда для их изучения осуществляется безвозмездно на основании запросов государственных органов, иных организаций и физических лиц в специально отведенном для этой цели помещении. Лица, работающие с документами Фонда, обязаны обеспечить их сохранность.</w:t>
      </w:r>
    </w:p>
    <w:bookmarkEnd w:id="5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