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d36ea" w14:textId="89d36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энергетики Республики Казахстан от 14 декабря 2016 года № 534 "Об утверждении Правил выдачи служебного удостоверения Министерства энергетики Республики Казахстан и его описания"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25 июня 2021 года № 212. Зарегистрирован в Министерстве юстиции Республики Казахстан 26 июля 2021 года № 23705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14 декабря 2016 года № 534 "Об утверждении Правил выдачи служебного удостоверения Министерства энергетики Республики Казахстан и его описания" (зарегистрирован в Реестре государственной регистрации нормативных правовых актов за № 14693).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развития персонала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энергетики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энергетики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