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effe" w14:textId="1e9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плана мероприятий по охране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21 июля 2021 года № 264. Зарегистрирован в Министерстве юстиции Республики Казахстан 23 июля 2021 года № 23674.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Экологического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плана мероприятий по охране окружающей среды.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264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плана мероприятий по охране окружающей среды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плана мероприятий по охране окружающей среды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Экологического кодекса Республики Казахстан и определяют порядок разработки плана мероприятий местных исполнительных органов областей, городов республиканского значения, столицы по охране окружающей среды, финансируемых за счет бюджетных средств.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плана мероприятий по охране окружающей среды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охране окружающей среды организуются: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местном уровне – местными исполнительными органами областей, городов республиканского значения, столицы;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республиканском уровне – уполномоченным органом в области охраны окружающей среды.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Планы мероприятий по охране окружающей среды разрабатываются местными исполнительными органами области, города республиканского значения, столицы на трехлетний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области, города республиканского значения, столицы направляют запросы местным представительным органам, заинтересованным территориальным подразделениям центральных государственных органов, заинтересованной общественности о мероприятиях по устранению проблемных вопросов, согласно перечню мероприятий по охране окружающей среды,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Экологическому кодексу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рассмотрении проекта Плана мероприятий по охране окружающей среды учитываются следующие параметры для отбора мероприятий по охране окружающей среды: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текущее состояние окружающей среды региона (в том числе данные экологического мониторинга за состоянием окружающей среды региона, лабораторных исследований, результатов общественного мониторинга заинтересованной экологической общественностью);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исторические проблемные вопросы в области экологии, охраны окружающей среды, а также риски экологического ущерба (прогнозируемые масштабы) в случае неисполнения мероприятий по их решению;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существующие способы, методы устранения экологических проблем, в том числе способы и методы, альтернативные предлагаемым мероприятиям по охране окружающей среды;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экологический эффект повышения качества окружающей среды, в том числе для здоровья населения;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прогнозные результаты достижения целевых показателей качества окружающей среды соответствующей области, города республиканского значения, столицы;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стоимости реализации конкретного мероприятия;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суммам платы за негативное воздействие на окружающую среду, поступившей в местный бюджет в течение трех лет, предшествовавших году разработки и утверждения Плана мероприятий по охране окружающей среды;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вопросы реализации мероприятий по охране окружающей среды (создание рабочих мест, привлечение местных поставщиков товаров, работ и услуг, импортозамещение, иное).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Планы мероприятий по охране окружающей среды включаются мероприятия по охране окружающей среды, направленные на достижение экологических нормативов качества, целевых показателей качества окружающей среды, программ развития территорий и генеральных планов населенных пунктов соответствующей области, города республиканского значения, столицы.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Плана мероприятий по охране окружающей среды направляется на общественные слушания.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области, города республиканского значения, столицы направляет проект Плана мероприятий по охране окружающей среды на согласование в уполномоченный орган в области охраны окружающей среды с приложением протокола общественных слушаний.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области охраны окружающей среды отказывает в согласовании Плана мероприятий по охране окружающей среды в случае его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положениям настоящих Правил.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мероприятий по охране окружающей среды, согласованный уполномоченным органом в области окружающей среды, утверждается местным представительным органом области, города республиканского значения, столицы и публикуется на официальном интернет-ресурсе местного исполнительного органа области, города республиканского значения, столицы и уполномоченного органа в области окружающей среды.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мероприятий по охране окружающей среды корректируется один раз в год в первом полугодии по решению местного представительного органа области, города республиканского значения, столицы и по согласованию с уполномоченным органом в области охраны окружающей среды.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окружающей среды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охране окружающей среды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21"/>
        <w:gridCol w:w="521"/>
        <w:gridCol w:w="722"/>
        <w:gridCol w:w="521"/>
        <w:gridCol w:w="2121"/>
        <w:gridCol w:w="2121"/>
        <w:gridCol w:w="1723"/>
        <w:gridCol w:w="521"/>
        <w:gridCol w:w="1526"/>
        <w:gridCol w:w="1257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(причины неисполнения)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атмосферного воздуха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водных объектов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недр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животного и растительного мира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 снижению воздействия на атмосферный воздух, водные ресурсы и образование отходов указывается количественный показатель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