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ce314" w14:textId="e8ce31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 сводных данных по принятым декларациям о воздействии на окружающую среду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 июля 2021 года № 227. Зарегистрирован в Министерстве юстиции Республики Казахстан 23 июля 2021 года № 23673.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Введение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110 Экологического кодекса Республики Казахстан и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статистике"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сводных данных по принятым декларациям о воздействии на окружающую среду.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 и распространяется на правоотношения, возникшие с 1 июля 2021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геологии 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Бюро национальной статистики Агентства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стратегическому планированию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реформам 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Утверждена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июля 2021 года № 227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"Сводные данные по принятым декларациям о воздействии на окружающую среду"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Форма – в редакции приказа Министра экологии и природных ресурсов РК от 23.07.2026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территориальные подразделения Комитета экологического регулирования и контроля Министерства экологии и природных ресурсов Республики Казахстан</w:t>
      </w:r>
    </w:p>
    <w:bookmarkEnd w:id="11"/>
    <w:bookmarkStart w:name="z3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www.eсogeo.gov.kz</w:t>
      </w:r>
    </w:p>
    <w:bookmarkEnd w:id="12"/>
    <w:bookmarkStart w:name="z3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1-ГТС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"___" ____________20___года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местные исполнительные органы столицы, областей и городов республиканского значения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до 5 числа (включительно)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поданных деклараций о воздействии на окружающую среду за отчетный период - 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адрес регистрации юридического лица или индивидуального предпринимателя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подачи декларации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объекта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основной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соответствии с национальным классификатором НК РК 03-2019 "Общий классификатор видов экономической деятельности")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отнесения объекта к III категории вида деятельности, оказывающего негативное воздействие на окружающую среду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Выбросы загрязняющих веществ в атмосферный воздух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загрязняющего вещества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вещества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Декларируемый объем, 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Образование, тонн/год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Накопление, тонн/год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Передача, тонн/год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Взвешенные вещества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Оксиды азота (NO2)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Сернистый ангидрид (SO2)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 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местного исполнительного органа столицы, области и города республиканского значения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сводных данных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принятым декларациям</w:t>
            </w:r>
          </w:p>
        </w:tc>
      </w:tr>
    </w:tbl>
    <w:bookmarkStart w:name="z3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</w:t>
      </w:r>
    </w:p>
    <w:bookmarkEnd w:id="14"/>
    <w:bookmarkStart w:name="z3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"Сводные данные по принятым декларациям о воздействии на окружающую среду"</w:t>
      </w:r>
    </w:p>
    <w:bookmarkEnd w:id="15"/>
    <w:bookmarkStart w:name="z3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"Сводные данные по принятым декларациям о воздействии на окружающую среду" (далее – Форма).</w:t>
      </w:r>
    </w:p>
    <w:bookmarkEnd w:id="16"/>
    <w:bookmarkStart w:name="z3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соответствующими управлениями местных исполнительных органов столицы, областей и городов республиканского значения и представляется в территориальные подразделения Комитета экологического регулирования и контроля Министерства экологии и природных ресурсов Республики Казахстан.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экологии и природных ресурсов РК от 23.07.2026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местного исполнительного органа столицы, области и города республиканского значения или лицом, исполняющим его обязанности.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экологии и природных ресурсов РК от 23.07.2026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представляется один раз в квартал до 5 числа (включительно) месяца, следующего за отчетным периодом.</w:t>
      </w:r>
    </w:p>
    <w:bookmarkEnd w:id="19"/>
    <w:bookmarkStart w:name="z4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20"/>
    <w:bookmarkStart w:name="z4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указывается сквозная нумерация.</w:t>
      </w:r>
    </w:p>
    <w:bookmarkEnd w:id="21"/>
    <w:bookmarkStart w:name="z4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указывается бизнес-идентификационный номер юридического лица.</w:t>
      </w:r>
    </w:p>
    <w:bookmarkEnd w:id="22"/>
    <w:bookmarkStart w:name="z4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указывается индивидуальный идентификационный номер индивидуальных предпринимателей.</w:t>
      </w:r>
    </w:p>
    <w:bookmarkEnd w:id="23"/>
    <w:bookmarkStart w:name="z4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указывается полное наименование юридического лица или индивидуального предпринимателя и их адрес регистрации.</w:t>
      </w:r>
    </w:p>
    <w:bookmarkEnd w:id="24"/>
    <w:bookmarkStart w:name="z4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графе 5 указывается основание подачи декларации, которое заполняется в соответствии с поданной декларацией о воздействии на окружающую среду лицами, осуществляющими деятельность на объектах III категории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110 Экологического кодекса Республики Казахстан (далее – Кодекс).</w:t>
      </w:r>
    </w:p>
    <w:bookmarkEnd w:id="25"/>
    <w:bookmarkStart w:name="z4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указывается местонахождение объекта с отражением фактического адреса нахождения (почтовый адрес).</w:t>
      </w:r>
    </w:p>
    <w:bookmarkEnd w:id="26"/>
    <w:bookmarkStart w:name="z4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графе 7 указывается вид основной деятельности, который выбирается из 79 видов деятельности,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разделе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2 к Кодексу.</w:t>
      </w:r>
    </w:p>
    <w:bookmarkEnd w:id="27"/>
    <w:bookmarkStart w:name="z5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указывается критерий отнесения к Ш категории, который заполняется в соответствии с поданной декларацией о воздействии на окружающую среду согласно разделу 3 приложения 2 к Кодексу.</w:t>
      </w:r>
    </w:p>
    <w:bookmarkEnd w:id="28"/>
    <w:bookmarkStart w:name="z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9 – 10 указываются выбросы основных (маркерных) загрязняющих веществ атмосферный воздух из стационарных источников, тонн в год. Код и наименование загрязняющего вещества приводятся по действующему справочнику специфических загрязняющих веществ.</w:t>
      </w:r>
    </w:p>
    <w:bookmarkEnd w:id="29"/>
    <w:bookmarkStart w:name="z5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11 указывается декларируемое количество выбросов загрязняющих веществ.</w:t>
      </w:r>
    </w:p>
    <w:bookmarkEnd w:id="30"/>
    <w:bookmarkStart w:name="z5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12 – 15 указывается декларируемое количество и виды отходов (образовываемых, накапливаемых и передаваемых специализированным организациям по управлению отходами).</w:t>
      </w:r>
    </w:p>
    <w:bookmarkEnd w:id="3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