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51e9" w14:textId="e085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21 июля 2021 года № 354. Зарегистрирован в Министерстве юстиции Республики Казахстан 23 июля 2021 года № 23666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квалификаций технического и профессионального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218"/>
        <w:gridCol w:w="3534"/>
        <w:gridCol w:w="1391"/>
        <w:gridCol w:w="2939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квалификации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уровня образования, специальности и квалификации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 Международной стандартной классификации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3W01120101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специальной (коррекционной) интернатной организации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(по направлениям)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01130203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самопознания, начального и основного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адаптивной физической культуре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3422-1-002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графики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допечатных процессов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Копирайтер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печатных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переплетных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дизайнерских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интерьера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технического и художественного эскизов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Декоратор одежды и аксессуаров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иллюстратор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дизайнерского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Макетчик макетно-модельного проектирования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промышленный продукции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2163-9-009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3W02120305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7536-9-002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 арабской 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2636-0-010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ювелирных дел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5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6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0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  <w:bookmarkEnd w:id="21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2653-1-001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2350-9-001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2332-1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 декорационное искусство (по профилю)*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3W02150802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театрального коллектива,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оркестра (ансамбля) народных инструментов,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декоративно-прикладного мастерства,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детского коллектива, преподаватель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Гуманитарные науки (кроме языков)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 Религия и теология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Азаншы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Имам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Устаз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теолог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Хафиз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аудит*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агент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 Право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 бактериологического анализа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 Науки о Земле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буровых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гидрогеолого-съемочных и поисковых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геофизического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 Статистика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Техник-статистик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3314-3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3W06880101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 механическим испытаниям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твердых бытовых отходов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9610-1-003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 и переработке отходов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 газоулавливающих установок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возобновляемой энергетики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электромеханического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мехатронных систем</w:t>
            </w:r>
          </w:p>
          <w:bookmarkEnd w:id="33"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3122-9-006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встраиваемых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 и комплексов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промышленной робототехники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встраиваемых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медицинского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беспроводной и мобильной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автоматических систем безопасности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8172-9-030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07150202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3115-6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холодильно-компрессорного оборудования предприятий промышленности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полиграфического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 и оборудования  (по отраслям промышленности)*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огнеупорных изделий на печах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07151702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S07151803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горячей прокатки труб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4S07151903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4S07160204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 подвижного состава железных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Радио-электромонтажник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4S07160803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6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горюче-смазочным материалам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4S07160903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8213 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авиационной 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сборщик авиационной 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-механик технического обслуживания воздушного судна категории В-3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технического обслуживания воздушного судна категории 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4S07161004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беспилотных летательных аппаратов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технической эксплуатации беспилотных авиационных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3115-4-019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службы полҰтной информации аэропорта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Оператор-сборщик автомобиля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автотранспортных средств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7133-9-022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4S07161406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 и механизмов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корпусов судов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4S07161506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мясной продукции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9329-2-010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8161-9-014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молока и молочных продуктов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сахара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поваренной соли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винно-водочных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пива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безалкогольных напитков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и жирозаменителей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растительных масел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жиров и жирозаменителей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по переработке табака и производству табачных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плодоовощного хранилища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хранения и переработки плодов и овощей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4S07211003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консервов и пищеконцентратов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 и регенерации продукции предприятий питания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приготовлению пищевых полуфабрикатов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и переработке растительной продукции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стальных и железобетонных конструкций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Сборщик-формовщик покрышек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3W07220605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4S07220606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полимерного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кабельного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3W07220903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7313-9-026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керамических, фарфоровых и фаянсовых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8181-3-008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4S07221003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Камнеобрабатывающее производство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камня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8115-3-003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обработке камня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 мебели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4S07221406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изделий на основе наноматериалов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 Текстиль (одежда, обувь и кожаные изделия)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3W07230204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4S07230205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химической обработка кожи и меха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обработке волокна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нетканых текстильных материалов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производству нетканых материалов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3W07230803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отделке ткани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окраске ткани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4S07230903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пошиву и ремонту ортопедической обуви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 геодезических и маркшейдерских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дробильно-сортировочного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агломерационных установок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 и технология буровых работ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39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0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макетирования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художественно- декоративных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кровельных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сухого строительства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Техник-сметчик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интеллектуальных систем управления зданием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Хаус-мастер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43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bookmarkEnd w:id="44"/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4S07320901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 и эскалаторам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3W07321001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7412-2-003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4S07321002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монтажу и эксплуатации инженерных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 очистных сооружений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3112-9 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Техник-плодоовощевод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защите растения и карантину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 карантину растений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3W08110602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4S08110603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 Растениеводство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Цветовод-флорист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6113-2-004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Техник-садовод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 по уходу за растениями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тепличного хозяйства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 Стоматология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3251-0-005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Массажист*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5149-1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 Медицинская диагностика и технологии лечения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 Фармацевтика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3213-0-002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социального работника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3W09230101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4S09230102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Междисциплинарные программы и квалификации,связанные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 Междисциплинарные программы и квалификации,связанные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4S10110103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2166-4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татуажа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макияжу, стилист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4S10120204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горничная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менеджер гостиницы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обслуживанию мероприятий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4S10130204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агент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4221-0-016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экологического туризма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продвижению туристских услуг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туристского информационного центра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безопасности и охране труда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4S10220101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3160-6-009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 Военное дело и безопасность**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аппаратов защиты органов дыхания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бронированию и продаже авиаперевозок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3W10410101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организации авиационных перевозок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4S10410102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3W10410204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документов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3W10410301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3W10410505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3115-3-023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4S10410509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технического и профессионального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имеющие цифровое и буквенное выражение, обозначают уровень образования согласно Национальной рамке квалификаций в соответствии с Европейской рамкой квалификаций: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квалифицированные рабочие кадры – 3W;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звена – 4S;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технического и профессионального образования;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технического и профессионального образования;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кода указывает на специализацию в данной области технического и профессионального образования;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седьмой и восьмой знаки кода обозначают двузначный цифровой код специальности технического и профессионального образования;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 и десятый знаки кода обозначают двузначный цифровой код наименования квалификации.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перечень специальностей по данному профилю определяется в соответствии с приказами руководителей министерств и ведомств, в ведении которых находятся военные, специальные учебные заведения.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