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1a5b0" w14:textId="731a5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организации и обеспечения водолазных спусков в Вооруженных Силах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обороны Республики Казахстан от 22 июля 2021 года № 475. Зарегистрирован в Министерстве юстиции Республики Казахстан 23 июля 2021 года № 23665. Утратил силу приказом Министра обороны Республики Казахстан от 25 ноября 2022 года № 1122.</w:t>
      </w:r>
    </w:p>
    <w:p>
      <w:pPr>
        <w:spacing w:after="0"/>
        <w:ind w:left="0"/>
        <w:jc w:val="both"/>
      </w:pPr>
      <w:bookmarkStart w:name="z1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обороны РК от 25.11.2022 </w:t>
      </w:r>
      <w:r>
        <w:rPr>
          <w:rFonts w:ascii="Times New Roman"/>
          <w:b w:val="false"/>
          <w:i w:val="false"/>
          <w:color w:val="ff0000"/>
          <w:sz w:val="28"/>
        </w:rPr>
        <w:t>№ 1122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19-70) </w:t>
      </w:r>
      <w:r>
        <w:rPr>
          <w:rFonts w:ascii="Times New Roman"/>
          <w:b w:val="false"/>
          <w:i w:val="false"/>
          <w:color w:val="000000"/>
          <w:sz w:val="28"/>
        </w:rPr>
        <w:t>пункта 21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Министерстве обороны Республики Казахстан, утвержденного постановлением Правительства Республики Казахстан от 16 августа 2001 года № 1074, ПРИКАЗЫВАЮ: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обеспечения водолазных спусков в Вооруженных Силах Республики Казахстан.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главнокомандующего Военно-морскими силами Вооруженных Сил Республики Казахстан в установленном законодательством порядке Республики Казахстан обеспечить: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обороны Республики Казахстан;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сведений в Юридический департамент Министерства обороны Республики Казахстан об исполнении мероприятий, предусмотренных подпунктами 1) и 2) настоящего пункта в течение десяти календарных дней со дня его первого официального опубликования.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заместителя Министра обороны – начальника Генерального штаба Вооруженных Сил Республики Казахстан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довести до должностных лиц в части, их касающейся.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ВрИО Министра обороны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генерал-лейтенант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Бектанов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июля 2021 года № 475</w:t>
            </w:r>
          </w:p>
        </w:tc>
      </w:tr>
    </w:tbl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организации и обеспечения водолазных спусков в Вооруженных Силах Республики Казахстан</w:t>
      </w:r>
    </w:p>
    <w:bookmarkEnd w:id="10"/>
    <w:bookmarkStart w:name="z1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организации и обеспечения водолазных спусков в Вооруженных Силах Республики Казахстан (далее – Правила) определяют порядок организации и обеспечения водолазных спусков в Вооруженных Силах Республики Казахстан.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Организация и обеспечение водолазных спусков в Вооруженных Силах Республики Казахстан включает в себя обеспечение безопасности при проведении водолазных спусков, медицинское обеспечение при проведении водолазных спусков и порядок работы водолазно-квалификационной комиссии Вооруженных Силах Республики Казахстан.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используются следующие понятия: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барокамера – прочная, герметичная емкость, предназначенная для размещения и пребывания в ней людей под повышенным давлением газовой среды;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боевые пловцы – военные водолазы, привлекаемые для выполнения боевых задач по защите собственных кораблей и береговых сооружений от диверсионных действий противника, предотвращения проникновения его в обороняемую гавань, в комплексе мер по охране водного района;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водолазный рабочий спуск – спуск под воду с целью выполнения работ или заданий;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обеспечивающий водолаз – водолаз, осуществляющий непосредственное обслуживание работающего водолаза на всех этапах спуска. В период спуска вытравливает или подбирает сигнальный конец (кабель-сигнал) и водолазный шланг работающего водолаза, наблюдает за местонахождением водолаза под водой;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уровень безопасности – это показатель защищенности водолаза от неблагоприятного действия факторов водной среды, других факторов труда водолазов. Уровень безопасности определяется исходя из квалификации, опыта водолазов, используемого водолазного снаряжения, гидрометеоусловий глубины и вида водолазного спуска и других факторов. Уровень безопасности выбирает руководитель водолазных работ;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водолазный учебно-боевой спуск – спуск с целью выполнения учебной боевой задачи;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водолазный учебный спуск – спуск во время обучения или переподготовки водолазов по программам учебной подготовки или переподготовки для получения водолазной квалификации;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страхующий водолаз – водолаз, находящийся у места спуска работающего водолаза в готовности к спуску и оказанию помощи аварийному водолазу. В период спуска обеспечивает разговорную связь с работающим водолазом и регулирует подачу ему воздуха;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квалификация водолаза – степень подготовки водолаза для спусков и работ под водой;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водолазный тренировочный спуск – спуск под воду или в барокамере с целью поддержания квалификации водолаза, физиологической тренировки его организма, тренировки по оказанию медицинской помощи, приобретению навыков по дополнительной специальности или опыта работы;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водолазный боевой спуск – спуск с целью выполнения боевой задачи;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журнал водолазных работ – документ для регистрации спусков и подводных работ, выполняемых водолазами. Записи в журнале служат для учета выполненных водолазных работ и заполнения личных книжек водолаза;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водолаз – специалист, умеющий выполнять под водой в водолазном снаряжении и допущенный к производству водолазных спусков. Профессия водолаза относится к числу профессий с особо вредными и особо тяжелыми условиями труда;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водолазное снаряжение – комплект устройств и изделий, надеваемых и закрепляемых на водолазе, обеспечивающий его жизнедеятельность под давлением окружающей водной и газовой среды. Водолазное снаряжение является составной частью водолазной техники;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водолазный комплекс – совокупность водолазной техники, конструктивно объединенной для обеспечения водолазных работ на заданной глубине;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книжка водолаза – документ, отражающий практическую деятельность водолаза, его подготовку и переподготовку по специальности, квалификацию, установленную глубину погружения, характер выполняемых водолазных работ, количество часов и другие дополнительные сведения;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медицинская книжка водолаза – документ, отражающий состояние здоровья водолаза;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водолазное имущество – собирательное название изделий водолазной техники, измерительных приборов и расходных материалов, для проведения водолазных спусков и поддержания водолазной техники в заданной готовности к применению;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водолазный спуск – процесс, включающий в себя погружение водолаза под воду (процесс повышения давления газовой среды в барокамере с находящимися в ней водолазами), пребывание водолаза на заданной глубине (под заданным давлением газовой среды в барокамере), подъем на поверхность или переход в нормальные условия воздушной среды по режиму декомпрессии или без него.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время водолазного спуска – время, исчисляемое с момента включения в аппарат, начала повышения давления в камере до выключения из аппарата, снижения давления в камере до атмосферного;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обслуживание водолазного спуска – работы, связанные с обеспечением погружения водолаза в воду, пребывания и работы на глубине, подъема его с глубины и декомпрессии в воде или на поверхности в барокамере;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руководитель водолазных спусков – лицо, прошедшее проверку знаний водолазной квалификационной комиссией и допущенное приказом руководителя учреждения к руководству водолазными спусками. Руководитель водолазных спусков осуществляет непосредственное руководство водолазным спуском и контроль за действиями водолазов и вспомогательного персонала, участвующих в обслуживании водолазного спуска;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командир водолазного спуска – лицо, имеющее водолазную квалификацию и допущенное приказом руководителя учреждения к руководству водолазными спусками. Командир водолазных спусков осуществляет непосредственное руководство водолазным спуском и контроль за действиями водолазов и вспомогательного персонала, участвующих в обслуживании водолазного спуска;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средства обеспечения водолазных спусков и работ – составная часть водолазной техники, обеспечивающая погружение водолаза (выход) в воду, пребывание и работу на глубине, подъем с глубины и декомпрессию в воде или на поверхности;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подводные средства движения водолазов (ПСД) – самоходные и буксируемые негерметичные аппараты, а также буксировщики, предназначенные для перемещения водолаза (водолазов) под водой.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Водолазный спуск по глубине различается: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малые глубины - до 20 метров;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средние глубины - от 20 метров до 60 метров;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глубоководный - на глубину более 60 метров.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Водолазный спуск по назначению различают: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рабочий;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учебный;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тренировочный;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учебно-боевой;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боевой.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местах, опасных для поражения водолазов электрическим током, водолазные спуски производятся только при полном снятии напряжения с действующих электроустановок.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загрязненную воду для предупреждения инфекционных и кожных заболеваний водолазы спускаются в снаряжении, полностью изолирующем их от внешней среды.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работе со стальными канатами водолаз дополнительно надевает специальные перчатки или рукавицы.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Ежегодно у водолазов проводится: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проверка знаний настоящих Правил;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медицинское освидетельствование водолазов военно-врачебной комиссии (далее – ВВК)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военно-врачебной экспертизы и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комиссиях военно-врачебной экспертизы в Вооруженных Силах Республики Казахстан, утвержденными приказом Министра обороны Республики Казахстан от 21 декабря 2020 года № 716 (зарегистрирован в Реестре нормативных правовых актов Республики Казахстан под № 21869);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допуск к спускам под воду в соответствии с порядком работы водолазно-квалификационной комиссии (далее – ВКК).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Не допускается спуск водолаза на глубину, больше определенной для него ВВК и ВКК, установленной в книжке водолаза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в медицинской книжке водолаза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57"/>
    <w:bookmarkStart w:name="z63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обеспечения безопасности при проведении водолазных спусков</w:t>
      </w:r>
    </w:p>
    <w:bookmarkEnd w:id="58"/>
    <w:bookmarkStart w:name="z64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Подготовка к водолазным спускам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Подготовка к водолазным спускам включает в себя подготовку снаряжения и средств обеспечения водолазных спусков, распределение обязанностей между водолазами, инструктаж водолаза, рабочую проверку снаряжения и средств обеспечения водолазных спусков, одевание водолаза, прохождение ВВК и ВКК.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Для решения вопросов, связанных с квалификацией водолазов и допуском их к спуску под воду, допуском к обеспечению водолазных спусков, руководство спусками и их медицинское обеспечение, приказом руководителя учреждения, в котором выполняются водолазные работы, ведется обучение и переподготовка водолазов, создается ВКК.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Водолазно-квалификационная комиссия ежегодно назначается приказом руководителя учреждения в составе не менее пяти человек: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председателя комиссии – главного водолазного специалиста учреждения (лицо, стоящее на высшей штатной водолазной должности);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членов комиссии – наиболее подготовленные водолазы (не ниже водолаза 2 класса), штатных врачей, прошедших обучение по курсу "водолазная медицина".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у водолаза книжки водолаза, ВКК выдает книжку водолаза с внесением данных первичного образования с подписью председателя ВКК и печатью учреждения, при котором создана комиссия.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ВКК осуществляет допуск лиц, проводящих инспектирование водолазной подготовки, рассмотрение и переквалификацию водолазов, окончивших водолазную школу, курсы или иные организации в Республике Казахстан и за рубежом. На основании пройденной программы обучения, теоретических знаний и практического опыта переквалифицирует военнослужащих: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основные квалификации: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водолаз 3 класса;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водолаз 2 класса;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водолаз 1 класса;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водолаз 1 класса – мастер.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дополнительные квалификации: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водолаз-сварщик (резчик);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водолаз-взрывник;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оператор барокамеры.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Водолазы сохраняют присвоенные квалификации только при выполнении ими годовых норм часов (спусков) пребывания под водой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Для обеспечения спуска страхующего водолаза необходимо иметь в наличии второй комплект водолазного снаряжения, соответствующий условиям и характеру работ, выполняемых работающим под водой водолазом.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Перед спуском под воду проводится рабочая проверка водолазных снаряжений и средств обеспечения водолазных спусков, а также дыхательных аппаратов для кислородной декомпрессии.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Во время проверки водолазного снаряжения подготавливаются и проверяются средства обеспечения спусков, наличие сжатого воздуха в баллонах.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Начальником станции проверка декомпрессионных камер производиться один раз в сутки перед спуском первого водолаза. При этом проверяется наличие запаса сжатого воздуха в баллонах, герметичность магистралей и клапанов на магистралях и в камере, состояние резиновых уплотнителей на крышках входных люков и шлюзов (прижатие крышек люков воздухом изнутри наступает при давлении в камере, равном 0,02 мега паскаль (0,2 килограмм сил/квадратный сантиметр), а также проверяется исправность манометров на отсеках камер (положение стрелки, срок годности, наличие пломбы), действие телефонного устройства, освещения и отопления, отвечающих требованиям пожаробезопасности, укомплектованность отсеков камер принадлежностями и приспособлениями. Результаты проверки заносятся в журнал водолазных работ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При плавании водолаза под водой в легководолазном снаряжении с большим удалением от места спуска, вместо сигнального конца допускается применение контрольного конца с поплавком плавучестью не менее 50 ньютон (5 клилограм сила) для указания местонахождения водолаза. Плавание с контрольным концом допускается на глубинах до 15 метров и обеспечивается шлюпкой с гребцами и страхующим водолазом.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Вентилируемое водолазное снаряжение надевается на водолаза в следующем порядке: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водолазное белье или рабочий костюм, водолазная рубаха закрепляется сигнальный конец (кабель-сигнал);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водолазные галоши (подвязываются рукавицы), манишка;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груза;</w:t>
      </w:r>
    </w:p>
    <w:bookmarkEnd w:id="85"/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закрепляется нижний брас, прикрепляется водолазный нож и надевается водолазный шлем.</w:t>
      </w:r>
    </w:p>
    <w:bookmarkEnd w:id="86"/>
    <w:bookmarkStart w:name="z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При спуске водолаза в вентилируемом водолазном снаряжении соблюдаются требования:</w:t>
      </w:r>
    </w:p>
    <w:bookmarkEnd w:id="87"/>
    <w:bookmarkStart w:name="z9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надевание водолазного белья или рабочего костюма осуществляется при отсутствии складок на белье;</w:t>
      </w:r>
    </w:p>
    <w:bookmarkEnd w:id="88"/>
    <w:bookmarkStart w:name="z9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регулирование натяжения нижнего браса производится по указанию одевающегося водолаза;</w:t>
      </w:r>
    </w:p>
    <w:bookmarkEnd w:id="89"/>
    <w:bookmarkStart w:name="z9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перед надеванием водолазного шлема осуществляется дезинфекция шлема, фланца и воротника водолазной рубахи.</w:t>
      </w:r>
    </w:p>
    <w:bookmarkEnd w:id="90"/>
    <w:bookmarkStart w:name="z9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При надевании легководолазного снаряжения шлангового типа воздушный шланг крепиться к месту, предусмотренному конструкцией дыхательного аппарата.</w:t>
      </w:r>
    </w:p>
    <w:bookmarkEnd w:id="91"/>
    <w:bookmarkStart w:name="z9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Перед погружением в легководолазном снаряжении с выдохом в воду водолаз включает аппарат на дыхание и в течение 1 - 2 минут проверяет подачу воздуха дыхательным автоматом водолазного дыхательного аппарата.</w:t>
      </w:r>
    </w:p>
    <w:bookmarkEnd w:id="92"/>
    <w:bookmarkStart w:name="z9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Обеспечивающий водолаз по окончании одевания водолаза в любой тип водолазного снаряжения докладывает руководителю спусков о готовности водолаза и получает разрешение на погружение.</w:t>
      </w:r>
    </w:p>
    <w:bookmarkEnd w:id="93"/>
    <w:bookmarkStart w:name="z99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Обеспечение безопасности, при проведении водолазных спусков</w:t>
      </w:r>
    </w:p>
    <w:bookmarkEnd w:id="94"/>
    <w:bookmarkStart w:name="z10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Виды уровней безопасности водолазных спусков:</w:t>
      </w:r>
    </w:p>
    <w:bookmarkEnd w:id="95"/>
    <w:bookmarkStart w:name="z10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учебный уровень водолазных спусков – применяется при проведении учебных и экспериментальных водолазных спусков (в том числе при обучении работе на новых аппаратах, водолазном снаряжении и оборудовании), при обучении вновь прибывших водолазов; при длительных (более 6 месяцев) перерывах между спусками; при первых совместных спусках руководителя и спускающихся водолазов; при испытании нового оборудования и снаряжения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96"/>
    <w:bookmarkStart w:name="z10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тренировочный уровень водолазных спусков – применяется при проведении тренировочных спусков водолазов, прошедших первичное обучение; при подготовке водолазов к представлению на более высокую квалификацию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97"/>
    <w:bookmarkStart w:name="z10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рабочий уровень водолазных спусков – применяется при проведении водолазных работ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98"/>
    <w:bookmarkStart w:name="z10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учебно-боевой уровень водолазных спусков - применяется при проведении учебно-боевых упражнений, учений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99"/>
    <w:bookmarkStart w:name="z10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боевой уровень водолазных спусков – применяется при выполнении боевых задач; в ситуациях, связанных со спасением жизни человека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00"/>
    <w:bookmarkStart w:name="z10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При выборе уровней безопасности обязательно разворачивается водолазный пост.</w:t>
      </w:r>
    </w:p>
    <w:bookmarkEnd w:id="101"/>
    <w:bookmarkStart w:name="z10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Водолазный пост включает в себя:</w:t>
      </w:r>
    </w:p>
    <w:bookmarkEnd w:id="102"/>
    <w:bookmarkStart w:name="z10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место спуска (водолазный трап);</w:t>
      </w:r>
    </w:p>
    <w:bookmarkEnd w:id="103"/>
    <w:bookmarkStart w:name="z10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средства обеспечения;</w:t>
      </w:r>
    </w:p>
    <w:bookmarkEnd w:id="104"/>
    <w:bookmarkStart w:name="z11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минимальный комплект водолазного снаряжения;</w:t>
      </w:r>
    </w:p>
    <w:bookmarkEnd w:id="105"/>
    <w:bookmarkStart w:name="z11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определенное уровнем безопасности количество обеспечивающих лиц и их местонахождение;</w:t>
      </w:r>
    </w:p>
    <w:bookmarkEnd w:id="106"/>
    <w:bookmarkStart w:name="z11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пункт обогрева (в холодное время года);</w:t>
      </w:r>
    </w:p>
    <w:bookmarkEnd w:id="107"/>
    <w:bookmarkStart w:name="z11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средства измерения температуры воды и воздуха, глубиномер.</w:t>
      </w:r>
    </w:p>
    <w:bookmarkEnd w:id="108"/>
    <w:bookmarkStart w:name="z11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Перед водолазными спусками командир войсковой части издает приказ о проведении водолазных спусков (работ). В приказе определяются руководитель водолазных работ, командиры спусков, должностное лицо, осуществляющее медицинское обеспечение, дежурная барокамера, а также определяется время, место и цели водолазных спусков.</w:t>
      </w:r>
    </w:p>
    <w:bookmarkEnd w:id="109"/>
    <w:bookmarkStart w:name="z11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приказа на каждый водолазный спуск руководителем водолазных работ разрабатывается технологическая карта спуска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При разработке технологических карт на проведение водолазных спусков и работ предусмотрены требования безопасности на каждый вид водолазных работ в зависимости от спуска и способа их производства. К участию в разработке технологических карт привлекаются руководители водолазных спусков, лица, осуществляющие медицинское обеспечение, спускающиеся водолазы.</w:t>
      </w:r>
    </w:p>
    <w:bookmarkEnd w:id="110"/>
    <w:bookmarkStart w:name="z11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Обо всех замеченных неисправностях водолазной техники, а также обо всех нарушениях требовании, по безопасности незамедлительно каждый водолаз и обслуживающие спуск должностные лица сообщают руководителю водолазных работ, а во время водолазного спуска - руководителю водолазного спуска.</w:t>
      </w:r>
    </w:p>
    <w:bookmarkEnd w:id="111"/>
    <w:bookmarkStart w:name="z11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Типовое техническое обслуживание основных составляющих водолазного снаряжения и оборудования производится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12"/>
    <w:bookmarkStart w:name="z118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медицинского обеспечения, при водолазных спусков</w:t>
      </w:r>
    </w:p>
    <w:bookmarkEnd w:id="113"/>
    <w:bookmarkStart w:name="z11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Медицинское обеспечение водолазных спусков и водолазов в период между водолазными спусками возлагается на штатных врачей, прошедших обучение по курсу "водолазная медицина". При их отсутствии приказом руководителя учреждения медицинское обеспечение возлагается на другого врача-специалиста (фельдшера, медицинскую сестру/брата). Медицинское обеспечение водолазных спусков до 20 метров возлагается на специалистов основных водолазных квалификаций (водолаз 1 класса – мастер, водолаз 1 класса, водолаз 2 класса). При отсутствии специалистов основных водолазных квалификаций медицинское обеспечение водолазных спусков возлагается на должностное лицо, имеющее квалификацию "водолаз 1 класса – мастер". Медицинское обеспечение экспериментальных водолазных спусков возлагается только на штатных врачей, прошедших обучение по курсу "водолазная медицина".</w:t>
      </w:r>
    </w:p>
    <w:bookmarkEnd w:id="114"/>
    <w:bookmarkStart w:name="z12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Ежегодно все должностные лица, указанные в пункте 31 сдают зачет на допуск к медицинскому обеспечению водолазных спусков. При допуске указываются глубины обеспечения (на малые глубины - до 20 метров, на средние глубины - от 20 метров до 60 метров, глубоководный - на глубину более 60 метров), тип используемого водолазного снаряжения и вид спусков.</w:t>
      </w:r>
    </w:p>
    <w:bookmarkEnd w:id="115"/>
    <w:bookmarkStart w:name="z12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Должностные лица, привлекаемые к медицинскому обеспечению водолазных спусков, готовы по уровню знаний, навыков и состоянию здоровья к оказанию медицинской помощи в водолазных барокамерах под давлением до 1 мега паскаль (10 килограм сила/сантиметр квадратный).</w:t>
      </w:r>
    </w:p>
    <w:bookmarkEnd w:id="116"/>
    <w:bookmarkStart w:name="z122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работы водолазно-квалификационной комиссии</w:t>
      </w:r>
    </w:p>
    <w:bookmarkEnd w:id="117"/>
    <w:bookmarkStart w:name="z12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Водолазно-квалификационная комиссия осуществляет:</w:t>
      </w:r>
    </w:p>
    <w:bookmarkEnd w:id="118"/>
    <w:bookmarkStart w:name="z12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проверку теоретических знаний и практических навыков водолазов для присвоения им квалификации;</w:t>
      </w:r>
    </w:p>
    <w:bookmarkEnd w:id="119"/>
    <w:bookmarkStart w:name="z12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проверку выполнения обязательных ежегодных норм часов работы под водой для подтверждения присвоенных квалификаций в соответствии с требованиями;</w:t>
      </w:r>
    </w:p>
    <w:bookmarkEnd w:id="120"/>
    <w:bookmarkStart w:name="z12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снижение, лишение и восстановление присвоенных квалификаций;</w:t>
      </w:r>
    </w:p>
    <w:bookmarkEnd w:id="121"/>
    <w:bookmarkStart w:name="z12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ежегодную проверку знаний у лиц, имеющих водолазные квалификации, осуществляющих руководство, командование и медицинское обеспечение водолазных спусков и работ на предмет их допуска в соответствии с требованиям.</w:t>
      </w:r>
    </w:p>
    <w:bookmarkEnd w:id="122"/>
    <w:bookmarkStart w:name="z12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Решения водолазно-квалификационной комиссии о присвоении, лишении, снижении и восстановлении водолазной квалификации принимаются на основании проведенных экзаменов и рассмотрения документов, представленных военнослужащим.</w:t>
      </w:r>
    </w:p>
    <w:bookmarkEnd w:id="123"/>
    <w:bookmarkStart w:name="z12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принятии решения рассматриваются следующие документы:</w:t>
      </w:r>
    </w:p>
    <w:bookmarkEnd w:id="124"/>
    <w:bookmarkStart w:name="z13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заключение военно-врачебной комиссии о допуске к водолазным спускам с указанием разрешенной глубины спусков по состоянию здоровья;</w:t>
      </w:r>
    </w:p>
    <w:bookmarkEnd w:id="125"/>
    <w:bookmarkStart w:name="z13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служебная характеристика;</w:t>
      </w:r>
    </w:p>
    <w:bookmarkEnd w:id="126"/>
    <w:bookmarkStart w:name="z13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послужной список;</w:t>
      </w:r>
    </w:p>
    <w:bookmarkEnd w:id="127"/>
    <w:bookmarkStart w:name="z13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табель успеваемости (для прошедших первоначальное или последующее обучение);</w:t>
      </w:r>
    </w:p>
    <w:bookmarkEnd w:id="128"/>
    <w:bookmarkStart w:name="z13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представление характеризующие материалы (при решении вопроса о лишении или восстановлении квалификации);</w:t>
      </w:r>
    </w:p>
    <w:bookmarkEnd w:id="129"/>
    <w:bookmarkStart w:name="z13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личная книжка водолаза;</w:t>
      </w:r>
    </w:p>
    <w:bookmarkEnd w:id="130"/>
    <w:bookmarkStart w:name="z13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дипломы, сертификаты и свидетельства о прохождении специальной водолазной подготовки (при наличии).</w:t>
      </w:r>
    </w:p>
    <w:bookmarkEnd w:id="131"/>
    <w:bookmarkStart w:name="z13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Результаты экзаменов и принятые ВКК решения оформляются протоколом, утверждаемым руководителем учреждения, при котором создана ВКК.</w:t>
      </w:r>
    </w:p>
    <w:bookmarkEnd w:id="132"/>
    <w:bookmarkStart w:name="z13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Протокол составляется в 2-х экземплярах, из которых один хранится в деле подразделения делопроизводства учреждения, второй экземпляр или выписка из него подшивается в личное дело военнослужащего.</w:t>
      </w:r>
    </w:p>
    <w:bookmarkEnd w:id="133"/>
    <w:bookmarkStart w:name="z13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Решения соответствующих ВКК объявляются приказом руководителя учреждения по месту службы водолазов, издаваемым на основании протокола ВКК.</w:t>
      </w:r>
    </w:p>
    <w:bookmarkEnd w:id="134"/>
    <w:bookmarkStart w:name="z14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Решение ВКК пересматривается при появлении новых данных.</w:t>
      </w:r>
    </w:p>
    <w:bookmarkEnd w:id="1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обеспечения водолазных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спусков в Вооруженных Силах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43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Наименование государственного учереждения   </w:t>
      </w:r>
    </w:p>
    <w:bookmarkEnd w:id="136"/>
    <w:bookmarkStart w:name="z144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Государственный герб</w:t>
      </w:r>
    </w:p>
    <w:bookmarkEnd w:id="137"/>
    <w:bookmarkStart w:name="z145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КНИЖКА ВОДОЛАЗА  </w:t>
      </w:r>
    </w:p>
    <w:bookmarkEnd w:id="138"/>
    <w:bookmarkStart w:name="z146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№_________</w:t>
      </w:r>
    </w:p>
    <w:bookmarkEnd w:id="139"/>
    <w:bookmarkStart w:name="z147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Фамилия __________________________________  </w:t>
      </w:r>
    </w:p>
    <w:bookmarkEnd w:id="140"/>
    <w:bookmarkStart w:name="z148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Имя, отчество (при его наличии) ______________________________  </w:t>
      </w:r>
    </w:p>
    <w:bookmarkEnd w:id="141"/>
    <w:bookmarkStart w:name="z149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Дата выдачи "____" __________________ 20__года.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Фамилия ____________________________________________________ 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Имя, отчество (при его наличии)________________________________ 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Год рождения __________ месяц _____________ число ____________ </w:t>
      </w:r>
    </w:p>
    <w:bookmarkEnd w:id="145"/>
    <w:p>
      <w:pPr>
        <w:spacing w:after="0"/>
        <w:ind w:left="0"/>
        <w:jc w:val="both"/>
      </w:pPr>
      <w:bookmarkStart w:name="z153" w:id="146"/>
      <w:r>
        <w:rPr>
          <w:rFonts w:ascii="Times New Roman"/>
          <w:b w:val="false"/>
          <w:i w:val="false"/>
          <w:color w:val="000000"/>
          <w:sz w:val="28"/>
        </w:rPr>
        <w:t xml:space="preserve">
      4. Образование ________________________________________________  </w:t>
      </w:r>
    </w:p>
    <w:bookmarkEnd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(высшее, среднее специальное, общее среднее, сколько классов) </w:t>
      </w:r>
    </w:p>
    <w:p>
      <w:pPr>
        <w:spacing w:after="0"/>
        <w:ind w:left="0"/>
        <w:jc w:val="both"/>
      </w:pPr>
      <w:bookmarkStart w:name="z154" w:id="147"/>
      <w:r>
        <w:rPr>
          <w:rFonts w:ascii="Times New Roman"/>
          <w:b w:val="false"/>
          <w:i w:val="false"/>
          <w:color w:val="000000"/>
          <w:sz w:val="28"/>
        </w:rPr>
        <w:t xml:space="preserve">
      5. Специальность до приобретения квалификации водолаза __________ </w:t>
      </w:r>
    </w:p>
    <w:bookmarkEnd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</w:p>
    <w:p>
      <w:pPr>
        <w:spacing w:after="0"/>
        <w:ind w:left="0"/>
        <w:jc w:val="both"/>
      </w:pPr>
      <w:bookmarkStart w:name="z155" w:id="148"/>
      <w:r>
        <w:rPr>
          <w:rFonts w:ascii="Times New Roman"/>
          <w:b w:val="false"/>
          <w:i w:val="false"/>
          <w:color w:val="000000"/>
          <w:sz w:val="28"/>
        </w:rPr>
        <w:t>
      6. Дата окончания и наименование водолазной школы (курсов) _______</w:t>
      </w:r>
    </w:p>
    <w:bookmarkEnd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</w:p>
    <w:p>
      <w:pPr>
        <w:spacing w:after="0"/>
        <w:ind w:left="0"/>
        <w:jc w:val="both"/>
      </w:pPr>
      <w:bookmarkStart w:name="z156" w:id="149"/>
      <w:r>
        <w:rPr>
          <w:rFonts w:ascii="Times New Roman"/>
          <w:b w:val="false"/>
          <w:i w:val="false"/>
          <w:color w:val="000000"/>
          <w:sz w:val="28"/>
        </w:rPr>
        <w:t>
      7. Установленная начальная глубина погружения, метров _____________</w:t>
      </w:r>
    </w:p>
    <w:bookmarkEnd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 </w:t>
      </w:r>
    </w:p>
    <w:p>
      <w:pPr>
        <w:spacing w:after="0"/>
        <w:ind w:left="0"/>
        <w:jc w:val="both"/>
      </w:pPr>
      <w:bookmarkStart w:name="z157" w:id="150"/>
      <w:r>
        <w:rPr>
          <w:rFonts w:ascii="Times New Roman"/>
          <w:b w:val="false"/>
          <w:i w:val="false"/>
          <w:color w:val="000000"/>
          <w:sz w:val="28"/>
        </w:rPr>
        <w:t xml:space="preserve">
      Место                               Начальник ________________________  </w:t>
      </w:r>
    </w:p>
    <w:bookmarkEnd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Фотографии                               (наименование школы, курсов) </w:t>
      </w:r>
    </w:p>
    <w:p>
      <w:pPr>
        <w:spacing w:after="0"/>
        <w:ind w:left="0"/>
        <w:jc w:val="both"/>
      </w:pPr>
      <w:bookmarkStart w:name="z158" w:id="151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  </w:t>
      </w:r>
    </w:p>
    <w:bookmarkEnd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(подпись) </w:t>
      </w:r>
    </w:p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bookmarkEnd w:id="152"/>
    <w:p>
      <w:pPr>
        <w:spacing w:after="0"/>
        <w:ind w:left="0"/>
        <w:jc w:val="both"/>
      </w:pPr>
      <w:bookmarkStart w:name="z160" w:id="153"/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Прохождение специального обучения </w:t>
      </w:r>
    </w:p>
    <w:bookmarkEnd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 "_____" ______________20___ года, по "____" ______________20__ года. </w:t>
      </w:r>
    </w:p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прошел обучение со следующими оценками успеваемости 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___________________________________ "____" _____________________; 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___________________________________ "____" _____________________; 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___________________________________ "____" _____________________; 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___________________________________ "____" _____________________; 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___________________________________ "____" _____________________; 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___________________________________ "____" _____________________; 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___________________________________ "____" _____________________.  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выполнил норму практических погружений ________________ часов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пребывания под водой (спусков) на глубинах до __________________ метров. </w:t>
      </w:r>
    </w:p>
    <w:bookmarkEnd w:id="163"/>
    <w:p>
      <w:pPr>
        <w:spacing w:after="0"/>
        <w:ind w:left="0"/>
        <w:jc w:val="both"/>
      </w:pPr>
      <w:bookmarkStart w:name="z171" w:id="164"/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протокола водолазной квалификационной комиссии _________ </w:t>
      </w:r>
    </w:p>
    <w:bookmarkEnd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(наименование комиссии)</w:t>
      </w:r>
    </w:p>
    <w:p>
      <w:pPr>
        <w:spacing w:after="0"/>
        <w:ind w:left="0"/>
        <w:jc w:val="both"/>
      </w:pPr>
      <w:bookmarkStart w:name="z172" w:id="165"/>
      <w:r>
        <w:rPr>
          <w:rFonts w:ascii="Times New Roman"/>
          <w:b w:val="false"/>
          <w:i w:val="false"/>
          <w:color w:val="000000"/>
          <w:sz w:val="28"/>
        </w:rPr>
        <w:t xml:space="preserve">
      от "_____" ____________________20__года. № ________________ </w:t>
      </w:r>
    </w:p>
    <w:bookmarkEnd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приказом ________________________________________________ начальника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школы, курсов) </w:t>
      </w:r>
    </w:p>
    <w:p>
      <w:pPr>
        <w:spacing w:after="0"/>
        <w:ind w:left="0"/>
        <w:jc w:val="both"/>
      </w:pPr>
      <w:bookmarkStart w:name="z173" w:id="166"/>
      <w:r>
        <w:rPr>
          <w:rFonts w:ascii="Times New Roman"/>
          <w:b w:val="false"/>
          <w:i w:val="false"/>
          <w:color w:val="000000"/>
          <w:sz w:val="28"/>
        </w:rPr>
        <w:t xml:space="preserve">
      от "____" _____________20__года. № ______________ присвоена квалификация </w:t>
      </w:r>
    </w:p>
    <w:bookmarkEnd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</w:t>
      </w:r>
    </w:p>
    <w:p>
      <w:pPr>
        <w:spacing w:after="0"/>
        <w:ind w:left="0"/>
        <w:jc w:val="both"/>
      </w:pPr>
      <w:bookmarkStart w:name="z174" w:id="167"/>
      <w:r>
        <w:rPr>
          <w:rFonts w:ascii="Times New Roman"/>
          <w:b w:val="false"/>
          <w:i w:val="false"/>
          <w:color w:val="000000"/>
          <w:sz w:val="28"/>
        </w:rPr>
        <w:t>
      Начальник __________________________________________________________</w:t>
      </w:r>
    </w:p>
    <w:bookmarkEnd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(подпись начальника школы, курсов) </w:t>
      </w:r>
    </w:p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М.П.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Прохождение обучения по дополнительным специальностям 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 "____" _____________20__года, по "____" ______________ 20__года.</w:t>
      </w:r>
    </w:p>
    <w:bookmarkEnd w:id="170"/>
    <w:p>
      <w:pPr>
        <w:spacing w:after="0"/>
        <w:ind w:left="0"/>
        <w:jc w:val="both"/>
      </w:pPr>
      <w:bookmarkStart w:name="z178" w:id="171"/>
      <w:r>
        <w:rPr>
          <w:rFonts w:ascii="Times New Roman"/>
          <w:b w:val="false"/>
          <w:i w:val="false"/>
          <w:color w:val="000000"/>
          <w:sz w:val="28"/>
        </w:rPr>
        <w:t xml:space="preserve">
      при _______________________________________________________________  </w:t>
      </w:r>
    </w:p>
    <w:bookmarkEnd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(наименование организации) </w:t>
      </w:r>
    </w:p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окончил курсы взрывного дела со следующими оценками успеваемости: 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___________________________________ " __________________________"; </w:t>
      </w:r>
    </w:p>
    <w:bookmarkEnd w:id="173"/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___________________________________ "__________________________";</w:t>
      </w:r>
    </w:p>
    <w:bookmarkEnd w:id="174"/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3) ___________________________________ "__________________________"; </w:t>
      </w:r>
    </w:p>
    <w:bookmarkEnd w:id="175"/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___________________________________ "__________________________"; </w:t>
      </w:r>
    </w:p>
    <w:bookmarkEnd w:id="176"/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___________________________________ "__________________________"; </w:t>
      </w:r>
    </w:p>
    <w:bookmarkEnd w:id="177"/>
    <w:bookmarkStart w:name="z1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___________________________________ "__________________________".</w:t>
      </w:r>
    </w:p>
    <w:bookmarkEnd w:id="178"/>
    <w:p>
      <w:pPr>
        <w:spacing w:after="0"/>
        <w:ind w:left="0"/>
        <w:jc w:val="both"/>
      </w:pPr>
      <w:bookmarkStart w:name="z186" w:id="179"/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Выполнил норму практических погружений ______________________ часов </w:t>
      </w:r>
    </w:p>
    <w:bookmarkEnd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пребывания под водой (спусков) на глубинах до __________________ метров. </w:t>
      </w:r>
    </w:p>
    <w:p>
      <w:pPr>
        <w:spacing w:after="0"/>
        <w:ind w:left="0"/>
        <w:jc w:val="both"/>
      </w:pPr>
      <w:bookmarkStart w:name="z187" w:id="180"/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протокола водолазной квалификационной комиссии ________ </w:t>
      </w:r>
    </w:p>
    <w:bookmarkEnd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комиссии) </w:t>
      </w:r>
    </w:p>
    <w:p>
      <w:pPr>
        <w:spacing w:after="0"/>
        <w:ind w:left="0"/>
        <w:jc w:val="both"/>
      </w:pPr>
      <w:bookmarkStart w:name="z188" w:id="181"/>
      <w:r>
        <w:rPr>
          <w:rFonts w:ascii="Times New Roman"/>
          <w:b w:val="false"/>
          <w:i w:val="false"/>
          <w:color w:val="000000"/>
          <w:sz w:val="28"/>
        </w:rPr>
        <w:t xml:space="preserve">
      от "____" ___________________ 20__года. № ________________ </w:t>
      </w:r>
    </w:p>
    <w:bookmarkEnd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приказом _____________________________________________ начальника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школы, курсов)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 "____" _____________20__года. № ______________ присвоена квалификация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 </w:t>
      </w:r>
    </w:p>
    <w:p>
      <w:pPr>
        <w:spacing w:after="0"/>
        <w:ind w:left="0"/>
        <w:jc w:val="both"/>
      </w:pPr>
      <w:bookmarkStart w:name="z189" w:id="182"/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_________________________________________________________  </w:t>
      </w:r>
    </w:p>
    <w:bookmarkEnd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(подпись начальника школы, курсов)</w:t>
      </w:r>
    </w:p>
    <w:bookmarkStart w:name="z19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bookmarkEnd w:id="183"/>
    <w:bookmarkStart w:name="z19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 "____" _____________20__года. по "____" ______________ 20__года.</w:t>
      </w:r>
    </w:p>
    <w:bookmarkEnd w:id="184"/>
    <w:p>
      <w:pPr>
        <w:spacing w:after="0"/>
        <w:ind w:left="0"/>
        <w:jc w:val="both"/>
      </w:pPr>
      <w:bookmarkStart w:name="z192" w:id="185"/>
      <w:r>
        <w:rPr>
          <w:rFonts w:ascii="Times New Roman"/>
          <w:b w:val="false"/>
          <w:i w:val="false"/>
          <w:color w:val="000000"/>
          <w:sz w:val="28"/>
        </w:rPr>
        <w:t xml:space="preserve">
      при _______________________________________________________________  </w:t>
      </w:r>
    </w:p>
    <w:bookmarkEnd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(наименование организации)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окончил курсы по сварке и резке металла под водой со следующими оценками успеваемости:</w:t>
      </w:r>
    </w:p>
    <w:bookmarkStart w:name="z19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___________________________________ " __________________________"; </w:t>
      </w:r>
    </w:p>
    <w:bookmarkEnd w:id="186"/>
    <w:bookmarkStart w:name="z19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___________________________________ "__________________________"; </w:t>
      </w:r>
    </w:p>
    <w:bookmarkEnd w:id="187"/>
    <w:bookmarkStart w:name="z19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___________________________________ "__________________________"; </w:t>
      </w:r>
    </w:p>
    <w:bookmarkEnd w:id="188"/>
    <w:bookmarkStart w:name="z19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___________________________________ "__________________________"; </w:t>
      </w:r>
    </w:p>
    <w:bookmarkEnd w:id="189"/>
    <w:bookmarkStart w:name="z19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___________________________________ "__________________________"; </w:t>
      </w:r>
    </w:p>
    <w:bookmarkEnd w:id="190"/>
    <w:bookmarkStart w:name="z19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___________________________________ "___________________________". </w:t>
      </w:r>
    </w:p>
    <w:bookmarkEnd w:id="191"/>
    <w:p>
      <w:pPr>
        <w:spacing w:after="0"/>
        <w:ind w:left="0"/>
        <w:jc w:val="both"/>
      </w:pPr>
      <w:bookmarkStart w:name="z199" w:id="192"/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Выполнил норму практических погружений ______________________ часов </w:t>
      </w:r>
    </w:p>
    <w:bookmarkEnd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пребывания под водой (спусков) на глубинах до __________________ метров. </w:t>
      </w:r>
    </w:p>
    <w:p>
      <w:pPr>
        <w:spacing w:after="0"/>
        <w:ind w:left="0"/>
        <w:jc w:val="both"/>
      </w:pPr>
      <w:bookmarkStart w:name="z200" w:id="193"/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протокола водолазной квалификационной комиссии ________ </w:t>
      </w:r>
    </w:p>
    <w:bookmarkEnd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(наименование комиссии)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 "____" ___________________ 20__года. № 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приказом _____________________________________________ начальника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школы, курсов)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 "____" _____________20__года. № ______________ присвоена квалификация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 </w:t>
      </w:r>
    </w:p>
    <w:p>
      <w:pPr>
        <w:spacing w:after="0"/>
        <w:ind w:left="0"/>
        <w:jc w:val="both"/>
      </w:pPr>
      <w:bookmarkStart w:name="z201" w:id="194"/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_________________________________________________________  </w:t>
      </w:r>
    </w:p>
    <w:bookmarkEnd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(подпись начальника школы, курсов)</w:t>
      </w:r>
    </w:p>
    <w:bookmarkStart w:name="z20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М.П. </w:t>
      </w:r>
    </w:p>
    <w:bookmarkEnd w:id="195"/>
    <w:p>
      <w:pPr>
        <w:spacing w:after="0"/>
        <w:ind w:left="0"/>
        <w:jc w:val="both"/>
      </w:pPr>
      <w:bookmarkStart w:name="z203" w:id="196"/>
      <w:r>
        <w:rPr>
          <w:rFonts w:ascii="Times New Roman"/>
          <w:b w:val="false"/>
          <w:i w:val="false"/>
          <w:color w:val="000000"/>
          <w:sz w:val="28"/>
        </w:rPr>
        <w:t xml:space="preserve">
      3. С "____" _____________20__года. по "____" ______________ 20__года. </w:t>
      </w:r>
    </w:p>
    <w:bookmarkEnd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окончил курсы 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 курсов) со следующими оценками успеваемости: </w:t>
      </w:r>
    </w:p>
    <w:bookmarkStart w:name="z20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___________________________________ " __________________________"; </w:t>
      </w:r>
    </w:p>
    <w:bookmarkEnd w:id="197"/>
    <w:bookmarkStart w:name="z20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___________________________________ "__________________________"; </w:t>
      </w:r>
    </w:p>
    <w:bookmarkEnd w:id="198"/>
    <w:bookmarkStart w:name="z20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___________________________________ "__________________________"; </w:t>
      </w:r>
    </w:p>
    <w:bookmarkEnd w:id="199"/>
    <w:bookmarkStart w:name="z20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___________________________________ "__________________________"; </w:t>
      </w:r>
    </w:p>
    <w:bookmarkEnd w:id="200"/>
    <w:bookmarkStart w:name="z20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___________________________________ "__________________________".</w:t>
      </w:r>
    </w:p>
    <w:bookmarkEnd w:id="201"/>
    <w:p>
      <w:pPr>
        <w:spacing w:after="0"/>
        <w:ind w:left="0"/>
        <w:jc w:val="both"/>
      </w:pPr>
      <w:bookmarkStart w:name="z209" w:id="202"/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Выполнил норму практических погружений ______________________ часов </w:t>
      </w:r>
    </w:p>
    <w:bookmarkEnd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пребывания под водой (спусков) на глубинах до __________________ метров. </w:t>
      </w:r>
    </w:p>
    <w:p>
      <w:pPr>
        <w:spacing w:after="0"/>
        <w:ind w:left="0"/>
        <w:jc w:val="both"/>
      </w:pPr>
      <w:bookmarkStart w:name="z210" w:id="203"/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протокола водолазной квалификационной комиссии ________ </w:t>
      </w:r>
    </w:p>
    <w:bookmarkEnd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комиссии)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от "____" ___________________ 20__года. № 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приказом ____________________________________________________ начальника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школы, курсов)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 "____" _____________20__года. № ______________ присвоена квалификация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 </w:t>
      </w:r>
    </w:p>
    <w:p>
      <w:pPr>
        <w:spacing w:after="0"/>
        <w:ind w:left="0"/>
        <w:jc w:val="both"/>
      </w:pPr>
      <w:bookmarkStart w:name="z211" w:id="204"/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_________________________________________________________  </w:t>
      </w:r>
    </w:p>
    <w:bookmarkEnd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(подпись начальника школы, курсов)</w:t>
      </w:r>
    </w:p>
    <w:bookmarkStart w:name="z21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bookmarkEnd w:id="205"/>
    <w:bookmarkStart w:name="z213" w:id="2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Установленная глубина погружения</w:t>
      </w:r>
    </w:p>
    <w:bookmarkEnd w:id="2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Глубина в метрах (прописью)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председателя ВКК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14" w:id="2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Прохождение водолазной службы</w:t>
      </w:r>
    </w:p>
    <w:bookmarkEnd w:id="2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организации, должность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Зачисления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Увольнения или перевода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15" w:id="2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Время пребывания под водой подтвержденное документами к моменту выдачи личной книжки</w:t>
      </w:r>
    </w:p>
    <w:bookmarkEnd w:id="2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пребывания под водой, часы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Наименование, номер и дата документа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16" w:id="209"/>
      <w:r>
        <w:rPr>
          <w:rFonts w:ascii="Times New Roman"/>
          <w:b w:val="false"/>
          <w:i w:val="false"/>
          <w:color w:val="000000"/>
          <w:sz w:val="28"/>
        </w:rPr>
        <w:t xml:space="preserve">
      Всего подтвержденного времени пребывания под водой по 20___года. включительно  </w:t>
      </w:r>
    </w:p>
    <w:bookmarkEnd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часов 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начальник, руководитель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(наименование предприятия, организации) </w:t>
      </w:r>
    </w:p>
    <w:p>
      <w:pPr>
        <w:spacing w:after="0"/>
        <w:ind w:left="0"/>
        <w:jc w:val="both"/>
      </w:pPr>
      <w:bookmarkStart w:name="z217" w:id="210"/>
      <w:r>
        <w:rPr>
          <w:rFonts w:ascii="Times New Roman"/>
          <w:b w:val="false"/>
          <w:i w:val="false"/>
          <w:color w:val="000000"/>
          <w:sz w:val="28"/>
        </w:rPr>
        <w:t xml:space="preserve">
      М.П.                         __________________________________________________  </w:t>
      </w:r>
    </w:p>
    <w:bookmarkEnd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главный, старший бухгалтер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(подпись)</w:t>
      </w:r>
    </w:p>
    <w:bookmarkStart w:name="z218" w:id="2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Учет времени пребывания под водой за 20___года.</w:t>
      </w:r>
    </w:p>
    <w:bookmarkEnd w:id="2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пребывания на глубине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водолазного специалиста (лица, ответственного за спуск)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</w:t>
            </w:r>
          </w:p>
          <w:bookmarkEnd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</w:t>
            </w:r>
          </w:p>
          <w:bookmarkEnd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</w:t>
            </w:r>
          </w:p>
          <w:bookmarkEnd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31-</w:t>
            </w:r>
          </w:p>
          <w:bookmarkEnd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41-</w:t>
            </w:r>
          </w:p>
          <w:bookmarkEnd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51-</w:t>
            </w:r>
          </w:p>
          <w:bookmarkEnd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</w:t>
            </w:r>
          </w:p>
          <w:bookmarkEnd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</w:t>
            </w:r>
          </w:p>
          <w:bookmarkEnd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27" w:id="220"/>
      <w:r>
        <w:rPr>
          <w:rFonts w:ascii="Times New Roman"/>
          <w:b w:val="false"/>
          <w:i w:val="false"/>
          <w:color w:val="000000"/>
          <w:sz w:val="28"/>
        </w:rPr>
        <w:t xml:space="preserve">
      Итого времени пребывания под водой за 20___года. _________________________ </w:t>
      </w:r>
    </w:p>
    <w:bookmarkEnd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(прописью)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начальник, руководитель 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(наименование предприятия, организации) </w:t>
      </w:r>
    </w:p>
    <w:p>
      <w:pPr>
        <w:spacing w:after="0"/>
        <w:ind w:left="0"/>
        <w:jc w:val="both"/>
      </w:pPr>
      <w:bookmarkStart w:name="z228" w:id="221"/>
      <w:r>
        <w:rPr>
          <w:rFonts w:ascii="Times New Roman"/>
          <w:b w:val="false"/>
          <w:i w:val="false"/>
          <w:color w:val="000000"/>
          <w:sz w:val="28"/>
        </w:rPr>
        <w:t xml:space="preserve">
      М.П. _________________________________________   </w:t>
      </w:r>
    </w:p>
    <w:bookmarkEnd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(подпись) </w:t>
      </w:r>
    </w:p>
    <w:p>
      <w:pPr>
        <w:spacing w:after="0"/>
        <w:ind w:left="0"/>
        <w:jc w:val="both"/>
      </w:pPr>
      <w:bookmarkStart w:name="z229" w:id="222"/>
      <w:r>
        <w:rPr>
          <w:rFonts w:ascii="Times New Roman"/>
          <w:b w:val="false"/>
          <w:i w:val="false"/>
          <w:color w:val="000000"/>
          <w:sz w:val="28"/>
        </w:rPr>
        <w:t>
       главный (старший) бухгалтер _____________________________________________</w:t>
      </w:r>
    </w:p>
    <w:bookmarkEnd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(подпись)</w:t>
      </w:r>
    </w:p>
    <w:bookmarkStart w:name="z23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Характеристика работы за 20____года.</w:t>
      </w:r>
    </w:p>
    <w:bookmarkEnd w:id="223"/>
    <w:bookmarkStart w:name="z23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Виды водолазных работ: </w:t>
      </w:r>
    </w:p>
    <w:bookmarkEnd w:id="224"/>
    <w:bookmarkStart w:name="z23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аварийно-спасательные ___________________________________________; </w:t>
      </w:r>
    </w:p>
    <w:bookmarkEnd w:id="225"/>
    <w:bookmarkStart w:name="z23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судоподъемные __________________________________________________; </w:t>
      </w:r>
    </w:p>
    <w:bookmarkEnd w:id="226"/>
    <w:bookmarkStart w:name="z23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подводно-технические ____________________________________________; </w:t>
      </w:r>
    </w:p>
    <w:bookmarkEnd w:id="227"/>
    <w:bookmarkStart w:name="z23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судовые ________________________________________________________; </w:t>
      </w:r>
    </w:p>
    <w:bookmarkEnd w:id="228"/>
    <w:bookmarkStart w:name="z23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спасательные ___________________________________________________; </w:t>
      </w:r>
    </w:p>
    <w:bookmarkEnd w:id="229"/>
    <w:bookmarkStart w:name="z23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резка и сварка металла ___________________________________________; </w:t>
      </w:r>
    </w:p>
    <w:bookmarkEnd w:id="230"/>
    <w:bookmarkStart w:name="z23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взрывные ______________________________________________________. </w:t>
      </w:r>
    </w:p>
    <w:bookmarkEnd w:id="231"/>
    <w:bookmarkStart w:name="z23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Использовавшееся водолазное снаряжение: </w:t>
      </w:r>
    </w:p>
    <w:bookmarkEnd w:id="232"/>
    <w:bookmarkStart w:name="z24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вентилируемое ___________________________________________________; </w:t>
      </w:r>
    </w:p>
    <w:bookmarkEnd w:id="233"/>
    <w:bookmarkStart w:name="z24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 замкнутой схемой дыхания _______________________________________; </w:t>
      </w:r>
    </w:p>
    <w:bookmarkEnd w:id="234"/>
    <w:bookmarkStart w:name="z24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 открытой схемой дыхания _______________________________________. </w:t>
      </w:r>
    </w:p>
    <w:bookmarkEnd w:id="235"/>
    <w:bookmarkStart w:name="z243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Особые отметки: </w:t>
      </w:r>
    </w:p>
    <w:bookmarkEnd w:id="236"/>
    <w:bookmarkStart w:name="z244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237"/>
    <w:bookmarkStart w:name="z245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238"/>
    <w:p>
      <w:pPr>
        <w:spacing w:after="0"/>
        <w:ind w:left="0"/>
        <w:jc w:val="both"/>
      </w:pPr>
      <w:bookmarkStart w:name="z246" w:id="239"/>
      <w:r>
        <w:rPr>
          <w:rFonts w:ascii="Times New Roman"/>
          <w:b w:val="false"/>
          <w:i w:val="false"/>
          <w:color w:val="000000"/>
          <w:sz w:val="28"/>
        </w:rPr>
        <w:t xml:space="preserve">
       водолазный специалист (лицо ответственное за спуски) __________________ </w:t>
      </w:r>
    </w:p>
    <w:bookmarkEnd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bookmarkStart w:name="z247" w:id="2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Ежегодная проверка знаний по специальности и требований по безопасности</w:t>
      </w:r>
    </w:p>
    <w:bookmarkEnd w:id="240"/>
    <w:p>
      <w:pPr>
        <w:spacing w:after="0"/>
        <w:ind w:left="0"/>
        <w:jc w:val="both"/>
      </w:pPr>
      <w:bookmarkStart w:name="z248" w:id="241"/>
      <w:r>
        <w:rPr>
          <w:rFonts w:ascii="Times New Roman"/>
          <w:b w:val="false"/>
          <w:i w:val="false"/>
          <w:color w:val="000000"/>
          <w:sz w:val="28"/>
        </w:rPr>
        <w:t xml:space="preserve">
      Сдал зачеты по знанию водолазной техники и требований руководящей нормативной </w:t>
      </w:r>
    </w:p>
    <w:bookmarkEnd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документации по безопасности труда при выполнении водолазных работ и спусков. Допущен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 самостоятельному выполнению работ под водой.  </w:t>
      </w:r>
    </w:p>
    <w:bookmarkStart w:name="z249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(протокол ВКК № ________ от "____" __________________20___года.)  </w:t>
      </w:r>
    </w:p>
    <w:bookmarkEnd w:id="242"/>
    <w:p>
      <w:pPr>
        <w:spacing w:after="0"/>
        <w:ind w:left="0"/>
        <w:jc w:val="both"/>
      </w:pPr>
      <w:bookmarkStart w:name="z250" w:id="243"/>
      <w:r>
        <w:rPr>
          <w:rFonts w:ascii="Times New Roman"/>
          <w:b w:val="false"/>
          <w:i w:val="false"/>
          <w:color w:val="000000"/>
          <w:sz w:val="28"/>
        </w:rPr>
        <w:t>
      председатель ВКК __________________________________________________</w:t>
      </w:r>
    </w:p>
    <w:bookmarkEnd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(наименование предприятия, организации)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водолазный специалист 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(наименование предприятия, организации)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(подпись)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"____" ____________________ 20___года.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обеспечения водолазных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спусков в Вооруженных Силах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53" w:id="2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Наименование государственного учереждения   </w:t>
      </w:r>
    </w:p>
    <w:bookmarkEnd w:id="244"/>
    <w:bookmarkStart w:name="z254" w:id="2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герб</w:t>
      </w:r>
    </w:p>
    <w:bookmarkEnd w:id="2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КНИЖКА ВОДОЛАЗА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"_______" __________________ 20__года. (дата заполнения)</w:t>
            </w:r>
          </w:p>
        </w:tc>
      </w:tr>
    </w:tbl>
    <w:bookmarkStart w:name="z255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Фамилия _________________________________________________ </w:t>
      </w:r>
    </w:p>
    <w:bookmarkEnd w:id="246"/>
    <w:bookmarkStart w:name="z256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Имя, отчество (при его наличии) _____________________________ </w:t>
      </w:r>
    </w:p>
    <w:bookmarkEnd w:id="247"/>
    <w:bookmarkStart w:name="z257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Год рождения _______________ месяц _________________ число </w:t>
      </w:r>
    </w:p>
    <w:bookmarkEnd w:id="248"/>
    <w:p>
      <w:pPr>
        <w:spacing w:after="0"/>
        <w:ind w:left="0"/>
        <w:jc w:val="both"/>
      </w:pPr>
      <w:bookmarkStart w:name="z258" w:id="249"/>
      <w:r>
        <w:rPr>
          <w:rFonts w:ascii="Times New Roman"/>
          <w:b w:val="false"/>
          <w:i w:val="false"/>
          <w:color w:val="000000"/>
          <w:sz w:val="28"/>
        </w:rPr>
        <w:t xml:space="preserve">
      4. Образование ______________________________________________  </w:t>
      </w:r>
    </w:p>
    <w:bookmarkEnd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(высшее, среднее специальное, общее среднее) </w:t>
      </w:r>
    </w:p>
    <w:p>
      <w:pPr>
        <w:spacing w:after="0"/>
        <w:ind w:left="0"/>
        <w:jc w:val="both"/>
      </w:pPr>
      <w:bookmarkStart w:name="z259" w:id="250"/>
      <w:r>
        <w:rPr>
          <w:rFonts w:ascii="Times New Roman"/>
          <w:b w:val="false"/>
          <w:i w:val="false"/>
          <w:color w:val="000000"/>
          <w:sz w:val="28"/>
        </w:rPr>
        <w:t xml:space="preserve">
      5. Семейное положение _______________________________________ </w:t>
      </w:r>
    </w:p>
    <w:bookmarkEnd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(женат, холост) </w:t>
      </w:r>
    </w:p>
    <w:bookmarkStart w:name="z260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Место работы______________________________________________ </w:t>
      </w:r>
    </w:p>
    <w:bookmarkEnd w:id="251"/>
    <w:bookmarkStart w:name="z261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Занимаемая должность ______________________________________ </w:t>
      </w:r>
    </w:p>
    <w:bookmarkEnd w:id="252"/>
    <w:bookmarkStart w:name="z262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Водолазная квалификация ___________________________________</w:t>
      </w:r>
    </w:p>
    <w:bookmarkEnd w:id="253"/>
    <w:bookmarkStart w:name="z263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9. Последнее место жительства _________________________________ </w:t>
      </w:r>
    </w:p>
    <w:bookmarkEnd w:id="254"/>
    <w:bookmarkStart w:name="z264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для фотографии  </w:t>
      </w:r>
    </w:p>
    <w:bookmarkEnd w:id="255"/>
    <w:bookmarkStart w:name="z265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М.П. </w:t>
      </w:r>
    </w:p>
    <w:bookmarkEnd w:id="256"/>
    <w:p>
      <w:pPr>
        <w:spacing w:after="0"/>
        <w:ind w:left="0"/>
        <w:jc w:val="both"/>
      </w:pPr>
      <w:bookmarkStart w:name="z266" w:id="257"/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ВКК ____________________  </w:t>
      </w:r>
    </w:p>
    <w:bookmarkEnd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(подпись)</w:t>
      </w:r>
    </w:p>
    <w:bookmarkStart w:name="z267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Краткий анамнез </w:t>
      </w:r>
    </w:p>
    <w:bookmarkEnd w:id="258"/>
    <w:p>
      <w:pPr>
        <w:spacing w:after="0"/>
        <w:ind w:left="0"/>
        <w:jc w:val="both"/>
      </w:pPr>
      <w:bookmarkStart w:name="z268" w:id="259"/>
      <w:r>
        <w:rPr>
          <w:rFonts w:ascii="Times New Roman"/>
          <w:b w:val="false"/>
          <w:i w:val="false"/>
          <w:color w:val="000000"/>
          <w:sz w:val="28"/>
        </w:rPr>
        <w:t xml:space="preserve">
      Перенесенные заболевания и операции (какие, и в каком возрасте) </w:t>
      </w:r>
    </w:p>
    <w:bookmarkEnd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</w:p>
    <w:p>
      <w:pPr>
        <w:spacing w:after="0"/>
        <w:ind w:left="0"/>
        <w:jc w:val="both"/>
      </w:pPr>
      <w:bookmarkStart w:name="z269" w:id="260"/>
      <w:r>
        <w:rPr>
          <w:rFonts w:ascii="Times New Roman"/>
          <w:b w:val="false"/>
          <w:i w:val="false"/>
          <w:color w:val="000000"/>
          <w:sz w:val="28"/>
        </w:rPr>
        <w:t xml:space="preserve">
      Алкоголь (употребляет редко, часто, много, мало, переносимость) </w:t>
      </w:r>
    </w:p>
    <w:bookmarkEnd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 </w:t>
      </w:r>
    </w:p>
    <w:p>
      <w:pPr>
        <w:spacing w:after="0"/>
        <w:ind w:left="0"/>
        <w:jc w:val="both"/>
      </w:pPr>
      <w:bookmarkStart w:name="z270" w:id="261"/>
      <w:r>
        <w:rPr>
          <w:rFonts w:ascii="Times New Roman"/>
          <w:b w:val="false"/>
          <w:i w:val="false"/>
          <w:color w:val="000000"/>
          <w:sz w:val="28"/>
        </w:rPr>
        <w:t xml:space="preserve">
      Табак (курит, какое количество сигарет выкуривает в день, не курит) </w:t>
      </w:r>
    </w:p>
    <w:bookmarkEnd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</w:p>
    <w:p>
      <w:pPr>
        <w:spacing w:after="0"/>
        <w:ind w:left="0"/>
        <w:jc w:val="both"/>
      </w:pPr>
      <w:bookmarkStart w:name="z271" w:id="262"/>
      <w:r>
        <w:rPr>
          <w:rFonts w:ascii="Times New Roman"/>
          <w:b w:val="false"/>
          <w:i w:val="false"/>
          <w:color w:val="000000"/>
          <w:sz w:val="28"/>
        </w:rPr>
        <w:t>
      Переносимость морской болезни __________________________________</w:t>
      </w:r>
    </w:p>
    <w:bookmarkEnd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 </w:t>
      </w:r>
    </w:p>
    <w:p>
      <w:pPr>
        <w:spacing w:after="0"/>
        <w:ind w:left="0"/>
        <w:jc w:val="both"/>
      </w:pPr>
      <w:bookmarkStart w:name="z272" w:id="263"/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Дополнительные замечания к анамнезу </w:t>
      </w:r>
    </w:p>
    <w:bookmarkEnd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bookmarkStart w:name="z273" w:id="2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Объективные данные при первичном и ежегодном медицинских освидетельствованиях </w:t>
      </w:r>
    </w:p>
    <w:bookmarkEnd w:id="2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(число, месяц, год)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20_года.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20_года.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20_года.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20_года.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20_года.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20_года.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Рост, сантиметр.</w:t>
            </w:r>
          </w:p>
          <w:bookmarkEnd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сидя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тела, килограмм.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Окружность грудной клетки,</w:t>
            </w:r>
          </w:p>
          <w:bookmarkEnd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сантиметры. в покое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максимальном вдохе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максимальном выдохе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Окружность живота, сантиметр.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Динамометрия, килограмм:</w:t>
            </w:r>
          </w:p>
          <w:bookmarkEnd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становая сила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сила кистей рук: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Телосложение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Частота дыхания в минутах.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Жизненная емкость легких,</w:t>
            </w:r>
          </w:p>
          <w:bookmarkEnd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миллилитрах.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 (в состоянии покоя, сидя), частота ударов в минуту.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Артериальное давление, миллиметрах ртутного столба:</w:t>
            </w:r>
          </w:p>
          <w:bookmarkEnd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максимальное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минимальное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86" w:id="2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первичного медицинского освидетельствования (после окончания обучения в водолазной школе)</w:t>
      </w:r>
    </w:p>
    <w:bookmarkEnd w:id="2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Врачи специалисты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освидетельствования и заключение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Хирург </w:t>
            </w:r>
          </w:p>
          <w:bookmarkEnd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Терапевт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Отоларинголог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Окулист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Невропатолог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Стоматолог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Дерматовенеролог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93" w:id="2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Группа крови Резус-фактор Заключение военно-врачебной комиссии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при первичном медицинском освидетельствовании водолаза</w:t>
      </w:r>
    </w:p>
    <w:bookmarkEnd w:id="272"/>
    <w:p>
      <w:pPr>
        <w:spacing w:after="0"/>
        <w:ind w:left="0"/>
        <w:jc w:val="both"/>
      </w:pPr>
      <w:bookmarkStart w:name="z294" w:id="273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 </w:t>
      </w:r>
    </w:p>
    <w:bookmarkEnd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 </w:t>
      </w:r>
    </w:p>
    <w:bookmarkStart w:name="z295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Дата "_____" ____________________ 20__ года. </w:t>
      </w:r>
    </w:p>
    <w:bookmarkEnd w:id="274"/>
    <w:bookmarkStart w:name="z296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военно-врачебной комиссии __________________________ </w:t>
      </w:r>
    </w:p>
    <w:bookmarkEnd w:id="275"/>
    <w:p>
      <w:pPr>
        <w:spacing w:after="0"/>
        <w:ind w:left="0"/>
        <w:jc w:val="both"/>
      </w:pPr>
      <w:bookmarkStart w:name="z297" w:id="276"/>
      <w:r>
        <w:rPr>
          <w:rFonts w:ascii="Times New Roman"/>
          <w:b w:val="false"/>
          <w:i w:val="false"/>
          <w:color w:val="000000"/>
          <w:sz w:val="28"/>
        </w:rPr>
        <w:t xml:space="preserve">
      Члены комиссии_____________________________ </w:t>
      </w:r>
    </w:p>
    <w:bookmarkEnd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 </w:t>
      </w:r>
    </w:p>
    <w:bookmarkStart w:name="z298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Данные ежегодных освидетельствований водолаза за 20___ года. </w:t>
      </w:r>
    </w:p>
    <w:bookmarkEnd w:id="277"/>
    <w:bookmarkStart w:name="z299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Жалобы </w:t>
      </w:r>
    </w:p>
    <w:bookmarkEnd w:id="278"/>
    <w:p>
      <w:pPr>
        <w:spacing w:after="0"/>
        <w:ind w:left="0"/>
        <w:jc w:val="both"/>
      </w:pPr>
      <w:bookmarkStart w:name="z300" w:id="279"/>
      <w:r>
        <w:rPr>
          <w:rFonts w:ascii="Times New Roman"/>
          <w:b w:val="false"/>
          <w:i w:val="false"/>
          <w:color w:val="000000"/>
          <w:sz w:val="28"/>
        </w:rPr>
        <w:t xml:space="preserve">
      2. Осмотр хирургом _____________________________________________________  </w:t>
      </w:r>
    </w:p>
    <w:bookmarkEnd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(диагноз) (подпись) </w:t>
      </w:r>
    </w:p>
    <w:p>
      <w:pPr>
        <w:spacing w:after="0"/>
        <w:ind w:left="0"/>
        <w:jc w:val="both"/>
      </w:pPr>
      <w:bookmarkStart w:name="z301" w:id="280"/>
      <w:r>
        <w:rPr>
          <w:rFonts w:ascii="Times New Roman"/>
          <w:b w:val="false"/>
          <w:i w:val="false"/>
          <w:color w:val="000000"/>
          <w:sz w:val="28"/>
        </w:rPr>
        <w:t xml:space="preserve">
      3. Осмотр терапевтом _____________________________________________________  </w:t>
      </w:r>
    </w:p>
    <w:bookmarkEnd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(диагноз) (подпись) </w:t>
      </w:r>
    </w:p>
    <w:p>
      <w:pPr>
        <w:spacing w:after="0"/>
        <w:ind w:left="0"/>
        <w:jc w:val="both"/>
      </w:pPr>
      <w:bookmarkStart w:name="z302" w:id="281"/>
      <w:r>
        <w:rPr>
          <w:rFonts w:ascii="Times New Roman"/>
          <w:b w:val="false"/>
          <w:i w:val="false"/>
          <w:color w:val="000000"/>
          <w:sz w:val="28"/>
        </w:rPr>
        <w:t xml:space="preserve">
      4. Осмотр отоларингологом                         Острота слуха </w:t>
      </w:r>
    </w:p>
    <w:bookmarkEnd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(правое ухо)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(левое ухо)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Барофункция_______________________степень._____________________________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(диагноз)                                     (подпись) </w:t>
      </w:r>
    </w:p>
    <w:p>
      <w:pPr>
        <w:spacing w:after="0"/>
        <w:ind w:left="0"/>
        <w:jc w:val="both"/>
      </w:pPr>
      <w:bookmarkStart w:name="z303" w:id="282"/>
      <w:r>
        <w:rPr>
          <w:rFonts w:ascii="Times New Roman"/>
          <w:b w:val="false"/>
          <w:i w:val="false"/>
          <w:color w:val="000000"/>
          <w:sz w:val="28"/>
        </w:rPr>
        <w:t xml:space="preserve">
      5. Осмотр невропатологом </w:t>
      </w:r>
    </w:p>
    <w:bookmarkEnd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            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(диагноз)                               (подпись) </w:t>
      </w:r>
    </w:p>
    <w:p>
      <w:pPr>
        <w:spacing w:after="0"/>
        <w:ind w:left="0"/>
        <w:jc w:val="both"/>
      </w:pPr>
      <w:bookmarkStart w:name="z304" w:id="283"/>
      <w:r>
        <w:rPr>
          <w:rFonts w:ascii="Times New Roman"/>
          <w:b w:val="false"/>
          <w:i w:val="false"/>
          <w:color w:val="000000"/>
          <w:sz w:val="28"/>
        </w:rPr>
        <w:t xml:space="preserve">
      6. Осмотр окулистом                               Острота зрения  </w:t>
      </w:r>
    </w:p>
    <w:bookmarkEnd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(правый глаз) (левый глаз)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(диагноз)                               (подпись) </w:t>
      </w:r>
    </w:p>
    <w:p>
      <w:pPr>
        <w:spacing w:after="0"/>
        <w:ind w:left="0"/>
        <w:jc w:val="both"/>
      </w:pPr>
      <w:bookmarkStart w:name="z305" w:id="284"/>
      <w:r>
        <w:rPr>
          <w:rFonts w:ascii="Times New Roman"/>
          <w:b w:val="false"/>
          <w:i w:val="false"/>
          <w:color w:val="000000"/>
          <w:sz w:val="28"/>
        </w:rPr>
        <w:t xml:space="preserve">
      7. Осмотр стоматологом </w:t>
      </w:r>
    </w:p>
    <w:bookmarkEnd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             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                        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(диагноз)                                           (подпись) </w:t>
      </w:r>
    </w:p>
    <w:p>
      <w:pPr>
        <w:spacing w:after="0"/>
        <w:ind w:left="0"/>
        <w:jc w:val="both"/>
      </w:pPr>
      <w:bookmarkStart w:name="z306" w:id="285"/>
      <w:r>
        <w:rPr>
          <w:rFonts w:ascii="Times New Roman"/>
          <w:b w:val="false"/>
          <w:i w:val="false"/>
          <w:color w:val="000000"/>
          <w:sz w:val="28"/>
        </w:rPr>
        <w:t xml:space="preserve">
      8. Осмотр дерматовенерологом </w:t>
      </w:r>
    </w:p>
    <w:bookmarkEnd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             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(диагноз)                                     (подпись) </w:t>
      </w:r>
    </w:p>
    <w:bookmarkStart w:name="z307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 </w:t>
      </w:r>
    </w:p>
    <w:bookmarkEnd w:id="286"/>
    <w:bookmarkStart w:name="z308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ЗАКЛЮЧЕНИЕ  </w:t>
      </w:r>
    </w:p>
    <w:bookmarkEnd w:id="287"/>
    <w:p>
      <w:pPr>
        <w:spacing w:after="0"/>
        <w:ind w:left="0"/>
        <w:jc w:val="both"/>
      </w:pPr>
      <w:bookmarkStart w:name="z309" w:id="288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 </w:t>
      </w:r>
    </w:p>
    <w:bookmarkEnd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Установленная глубина спусков на 20__ года по состоянию здоровья: в барокамере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(до какого избыточного давления, мега паскаль (килограмм сила/  сантиметров в квадрате),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включительно, прописью)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 воду 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(до скольких метров включительно, прописью) </w:t>
      </w:r>
    </w:p>
    <w:p>
      <w:pPr>
        <w:spacing w:after="0"/>
        <w:ind w:left="0"/>
        <w:jc w:val="both"/>
      </w:pPr>
      <w:bookmarkStart w:name="z310" w:id="289"/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ВВК _________________________________________________  </w:t>
      </w:r>
    </w:p>
    <w:bookmarkEnd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Члены комиссии 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bookmarkStart w:name="z311" w:id="2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рентгенологических исследований при первичном и ежегодных медицинских освидетельствовании</w:t>
      </w:r>
    </w:p>
    <w:bookmarkEnd w:id="2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(число, месяц, год)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рентгеноскопии, рентгенографии, флюорографии. Заключение и подпись врача.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12" w:id="2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Клинический анализ мочи при первичном и ежегодных медицинских освидетельствовании</w:t>
      </w:r>
    </w:p>
    <w:bookmarkEnd w:id="2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(число, месяц, год)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20_года.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20_года.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20_года.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20_года.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20_года.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20_года.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свойства</w:t>
            </w:r>
          </w:p>
          <w:bookmarkEnd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Химическое исследование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  <w:bookmarkEnd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Цвет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Прозрачность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Реакция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Сахар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Ацетон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Индикан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Желчные пигменты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Эпителиальные клетки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24" w:id="2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лабораторных исследовании крови при первичном и ежегодных медицинских освидетельствовании</w:t>
      </w:r>
    </w:p>
    <w:bookmarkEnd w:id="2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(число, месяц, год)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СОЭ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Цветной показатель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Лейкоцитарная формула, 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Гемоглобин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Эритроциты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Лейкоциты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Юные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Палочкоядерные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Сегментоядерные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Лимфоциты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Моноциты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25" w:id="2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электрокардиографических исследовании </w:t>
      </w:r>
    </w:p>
    <w:bookmarkEnd w:id="2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(число, месяц, год)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26" w:id="2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Другие исследования </w:t>
      </w:r>
    </w:p>
    <w:bookmarkEnd w:id="2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(число, месяц, год)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исследований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27" w:id="2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медицинского наблюдения за состоянием здоровья в промежутках между медицинскими освидетельствованиями (осмотры, обследования, обращения за медицинской помощью, регистрация заболеваний согласно листкам нетрудоспособности)</w:t>
      </w:r>
    </w:p>
    <w:bookmarkEnd w:id="2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обращения (осмотра)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осмотра (диагноз)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дней временной нетрудоспособности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Исход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28" w:id="2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Специфические и неспецифические заболевания, связанные с выполнением водолазных работ </w:t>
      </w:r>
    </w:p>
    <w:bookmarkEnd w:id="2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номер протокола по журналу медицинского обеспечения водолазов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и причины, при которых получено заболевание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и исход заболевания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29" w:id="2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Пребывание в стационарах при лечении заболеваний и травм </w:t>
      </w:r>
    </w:p>
    <w:bookmarkEnd w:id="2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Диагноз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Выписки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направлении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Установленный в лечебном учреждении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обеспечения водолазных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спусков в Вооруженных Силах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331" w:id="3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Ежегодные нормы часов (спусков) работы под водой</w:t>
      </w:r>
    </w:p>
    <w:bookmarkEnd w:id="3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спусковых часов с начала водолазной практики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водолазные квалификации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водолаз 3 класса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водолаз 2 класса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водолаз 1 класса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водолаз 1 класса – мастер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водолазные квалификации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Водолаз-сварщик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ч работы под водой по сварке и резке металлов каждый год (без учета времени декомпрессии)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барокамеры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двух тренировок в квартал.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обеспечения водолазных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спусков в Вооруженных Силах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34" w:id="3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ВОДОЛАЗНЫХ РАБОТ </w:t>
      </w:r>
      <w:r>
        <w:br/>
      </w:r>
      <w:r>
        <w:rPr>
          <w:rFonts w:ascii="Times New Roman"/>
          <w:b/>
          <w:i w:val="false"/>
          <w:color w:val="000000"/>
        </w:rPr>
        <w:t xml:space="preserve"> ____________________________________________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>(наименование корабля или № войсковой части)</w:t>
      </w:r>
    </w:p>
    <w:bookmarkEnd w:id="301"/>
    <w:bookmarkStart w:name="z335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Начат ______________________20___ года.</w:t>
      </w:r>
    </w:p>
    <w:bookmarkEnd w:id="302"/>
    <w:bookmarkStart w:name="z336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Окончен_____________________20___ года.</w:t>
      </w:r>
    </w:p>
    <w:bookmarkEnd w:id="3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спуска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и инициалы водолазов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спуска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Глубина, 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снаряжения, аппарата или барокамеры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аппарата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37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Давление в баллонах, килограмм сила/сантиметр в квадрате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водолаза в проведении рабочей проверки водолазного снаряжения или барокамеры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опроса (медицинского осмотра) водолаза перед спуском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спуска, часов: минут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Окончание спуска, час. мин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время спуска, час, мин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обеспечения водолазных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спусков в Вооруженных Силах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339" w:id="3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Учебный уровень водолазных спусков</w:t>
      </w:r>
    </w:p>
    <w:bookmarkEnd w:id="3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водолазного снаряжения:</w:t>
            </w:r>
          </w:p>
          <w:bookmarkEnd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с открытой схемой дыхания: нет ограничений по использованию;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с полузамкнутой схемой дыхания: допускается использование при обучении водолазов, уже имеющих водолазную квалификацию и допущенных к работе с медицинским кислородом.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использовать при первичном обучении водолазов;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с замкнутой схемой дыхания: допускается использование при обучении водолазов, уже имеющих водолазную квалификацию и допущенных к работе с медицинским кислородом.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использовать при первичном обучении водолазов.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водолазного оборудования:</w:t>
            </w:r>
          </w:p>
          <w:bookmarkEnd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сварки, резки, гидравлические инструменты и прочие подводные механизмы: допускается обучение водолазам, имеющим квалификацию не ниже "водолаз 3 класса". Подводные буксировщики и другие подводные средства перемещения: допускается использование при обучении водолазов, имеющих водолазную квалификацию, в бассейнах и закрытых акваториях.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Подводные взрывные работы: допускается обучение водолазов, имеющих водолазную квалификацию и наработку не менее 50 часов под водой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Дыхательные газовые смеси:</w:t>
            </w:r>
          </w:p>
          <w:bookmarkEnd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Воздух: нет ограничений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Дифференцированные кислородно-азотные смеси: допускается использование водолазами, имеющими водолазную квалификацию и допущенными к работе с медицинским кислородом.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кислород: допускается использование водолазами, имеющими водолазную квалификацию и допущенными к работе с медицинским кислородом.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Парциальное давление газов:</w:t>
            </w:r>
          </w:p>
          <w:bookmarkEnd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Кислород: не более 1,4 килограмм сила/сантиметров в квадрате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Азот: не более 3,2 килограмм сила/сантиметров в квадрате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факторы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Бассейн или закрытая акватория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воздуха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5оС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воды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15оС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Прозрачность воды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метров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Загрязненность водоема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водоем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 метра в секунду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20 метров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обеспечения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Обязательное Наличие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сигнальный (страховочный) конец</w:t>
            </w:r>
          </w:p>
          <w:bookmarkEnd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контрольный буй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оборудованное место спуска (водолазный трап)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водолазная барокамера (начать лечебную рекомпрессию в течение 1 часа после получения заболевания)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зависимости от вида обучения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ходовые и спусковые концы</w:t>
            </w:r>
          </w:p>
          <w:bookmarkEnd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водолазная беседка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лодка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спусков (командир спуска)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водолаз 2 класса и выше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Обеспечивающие водолазы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Водолаз, имеющий действующую водолазную квалификацию.</w:t>
            </w:r>
          </w:p>
          <w:bookmarkEnd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обеспечивающих водолазов определяется руководителем спуска в зависимости от вида и сложности водолазных спусков.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Страхующий водолаз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Назначается из наиболее опытных водолазов, имеющих действующую водолазную квалификацию.</w:t>
            </w:r>
          </w:p>
          <w:bookmarkEnd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страхующих водолазов и степень их готовности к спуску определяется руководителем спуска в зависимости от вида и сложности водолазных спусков.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Спускающийся водолаз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Годен по состоянию здоровья к водолазным спускам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Медицинское обеспечение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Штатный врач, прошедший обучение по курсу "водолазная медицина", (допущенный ВКК установленным порядком)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обеспечения водолазных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спусков в Вооруженных Силах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360" w:id="3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Тренировочный уровень водолазных спусков</w:t>
      </w:r>
    </w:p>
    <w:bookmarkEnd w:id="3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водолазного снаряжения:</w:t>
            </w:r>
          </w:p>
          <w:bookmarkEnd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с открытой схемой дыхания: нет ограничений по использованию;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с полузамкнутой схемой дыхания: допускается использование при наличии допуска к работе в данном снаряжении;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с замкнутой схемой дыхания: допускается использование при наличии допуска к работе в данном снаряжении.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водолазного оборудования:</w:t>
            </w:r>
          </w:p>
          <w:bookmarkEnd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сварки, резки, гидравлические инструменты и прочие подводные механизмы: допускается использование водолазами, имеющими квалификацию не ниже "водолаз 3 класса" и допуск к данному виду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Подводные буксировщики и другие подводные средства перемещения: допускается использование водолазами, имеющими допуск к работе с данными средствами;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Подводные взрывные работы: допускаются водолазы, прошедшие специальную подготовку и имеющие допуск к подводным взрывным (подрывным) работам.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Дыхательные газовые смеси:</w:t>
            </w:r>
          </w:p>
          <w:bookmarkEnd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Воздух: нет ограничений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Дифференцированные кислородно-азотные смеси: допускается использование водолазами, имеющими водолазную квалификацию и допущенными к работе с медицинским кислородом.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кислород: допускается использование водолазами, имеющими водолазную квалификацию и допущенными к работе с медицинским кислородом.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Парциальное давление газов:</w:t>
            </w:r>
          </w:p>
          <w:bookmarkEnd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Кислород: не более 1,7 килограмм сила/сантиметров в квадрате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Азот: не более 3,2 килограмм сила/сантиметров в квадрате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факторы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Любая акватория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воздуха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-10оС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воды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5оС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Прозрачность воды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0,5 метров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Загрязненность водоема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водоем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 метра в секунду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60 метров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обеспечения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Обязательное наличие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контрольный буй</w:t>
            </w:r>
          </w:p>
          <w:bookmarkEnd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оборудованное место спуска (водолазный трап)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водолазная барокамера (начать лечебную рекомпрессию в течение 1 часа после получения заболевания)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зависимости от вида</w:t>
            </w:r>
          </w:p>
          <w:bookmarkEnd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Тренировки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ходовые и спусковые концы</w:t>
            </w:r>
          </w:p>
          <w:bookmarkEnd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водолазная беседка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лодка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спусков</w:t>
            </w:r>
          </w:p>
          <w:bookmarkEnd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(командир спуска)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водолаз 3 класса и выше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Обеспечивающие водолазы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Водолаз, имеющий действующую водолазную квалификацию.</w:t>
            </w:r>
          </w:p>
          <w:bookmarkEnd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обеспечивающих водолазов определяется руководителем спуска в зависимости от вида и сложности водолазных спусков.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Страхующий водолаз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Назначается из наиболее опытных водолазов, имеющих действующую водолазную квалификацию.</w:t>
            </w:r>
          </w:p>
          <w:bookmarkEnd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страхующих водолазов и степень их готовности к спуску определяется руководителем спуска в зависимости от вида и сложности водолазных спусков.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Спускающийся водолаз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Водолаз, имеющий действующую водолазную квалификацию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Медицинское обеспечение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Штатный врач, прошедший обучение по курсу "водолазная медицина", (допущенный ВКК установленным порядком), водолаз 2 класса и выше, имеющий допуск к самостоятельному медицинскому обеспечению водолазных спусков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обеспечения водолазных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спусков в Вооруженных Силах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381" w:id="3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Рабочий уровень водолазных спусков</w:t>
      </w:r>
    </w:p>
    <w:bookmarkEnd w:id="3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водолазного снаряжения:</w:t>
            </w:r>
          </w:p>
          <w:bookmarkEnd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с открытой схемой дыхания: нет ограничений по использованию;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с полузамкнутой схемой дыхания: допускается использование при наличии допуска к работе в данном снаряжении;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с замкнутой схемой дыхания: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допускается использование при наличии допуска к работе в данном снаряжении.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водолазного оборудования:</w:t>
            </w:r>
          </w:p>
          <w:bookmarkEnd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сварки, резки, гидравлические инструменты и прочие подводные механизмы: допускается использование водолазами, имеющими квалификацию не ниже "водолаз 3 класса" и допуск к данному виду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Подводные буксировщики и другие подводные средства перемещения: допускается использование водолазами, имеющими допуск к работе с данными средствами.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Подводные взрывные работы: допускаются водолазы, прошедшие специальную подготовку и имеющие допуск к подводным взрывным (подрывным) работам.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Дыхательные газовые смеси:</w:t>
            </w:r>
          </w:p>
          <w:bookmarkEnd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Воздух: нет ограничений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Дифференцированные кислородно-азотные смеси: допускается использование водолазами, имеющими водолазную квалификацию и допущенными к работе с медицинским кислородом.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кислород: допускается использование водолазами, имеющими водолазную квалификацию и допущенными к работе с медицинским кислородом.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Парциальное давление газов:</w:t>
            </w:r>
          </w:p>
          <w:bookmarkEnd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Кислород: не более 1,7 килограмм сила/сантиметров в квадрате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Азот: не более 5,6 килограмм сила/сантиметров в квадрате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факторы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Любая акватория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воздуха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Ограничена техническими характеристиками водолазного снаряжения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воды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Ограничена техническими характеристиками водолазного снаряжения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Прозрачность воды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ограничений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Загрязненность водоема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Ограничена техническими характеристиками водолазного снаряжения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 метров в секунду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60 метров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обеспечения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Обязательное наличие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сигнальный конец или средства связи</w:t>
            </w:r>
          </w:p>
          <w:bookmarkEnd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оборудованное место спуска (водолазный трап)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водолазная барокамера (начать лечебную рекомпрессию в течение 1 часа после получения заболевания)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зависимости от вида</w:t>
            </w:r>
          </w:p>
          <w:bookmarkEnd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ходовые и спусковые концы</w:t>
            </w:r>
          </w:p>
          <w:bookmarkEnd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водолазная беседка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лодка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спусков</w:t>
            </w:r>
          </w:p>
          <w:bookmarkEnd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(командир спуска)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водолаз 2 класса и выше на глубины до 40 метров</w:t>
            </w:r>
          </w:p>
          <w:bookmarkEnd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водолаз 1 класса и выше на глубины до 60 метров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Обеспечивающие водолазы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Водолаз, имеющий действующую водолазную квалификацию.</w:t>
            </w:r>
          </w:p>
          <w:bookmarkEnd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обеспечивающих водолазов определяется руководителем спуска в зависимости от вида и сложности водолазных спусков.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Страхующий водолаз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Назначается из наиболее опытных водолазов, имеющих действующую водолазную квалификацию.</w:t>
            </w:r>
          </w:p>
          <w:bookmarkEnd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страхующих водолазов и степень их готовности к спуску определяется руководителем спуска в зависимости от вида и сложности водолазных спусков.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Спускающийся водолаз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Водолаз, имеющий действующую водолазную квалификацию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Медицинское обеспечение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Штатный врач, прошедший обучение по курсу "водолазная медицина" (допущенный ВКК установленным порядком), водолаз 2 класса и выше, имеющий допуск к самостоятельному медицинскому обеспечению водолазных спусков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обеспечения водолазных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спусков в Вооруженных Силах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404" w:id="3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Учебно-боевой уровень водолазных спусков</w:t>
      </w:r>
    </w:p>
    <w:bookmarkEnd w:id="3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водолазного снаряжения:</w:t>
            </w:r>
          </w:p>
          <w:bookmarkEnd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с открытой схемой дыхания: нет ограничений по использованию;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с полузамкнутой схемой дыхания: допускается использование при наличии допуска к работе в данном снаряжении;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с замкнутой схемой дыхания: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допускается использование при наличии допуска к работе в данном снаряжении.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водолазного оборудования:</w:t>
            </w:r>
          </w:p>
          <w:bookmarkEnd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сварки, резки, гидравлические инструменты и прочие подводные механизмы: допускается использование водолазами, имеющими квалификацию не ниже "водолаз 3 класса" и допуск к данному виду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Подводные буксировщики и другие подводные средства перемещения: допускается использование водолазами, имеющими допуск к работе с данными средствами.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Подводные взрывные работы: допускаются водолазы, прошедшие специальную подготовку и имеющие допуск к подводным взрывным (подрывным) работам.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Дыхательные газовые смеси:</w:t>
            </w:r>
          </w:p>
          <w:bookmarkEnd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Воздух: нет ограничений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Дифференцированные кислородно-азотные смеси: допускается использование водолазами, имеющими водолазную квалификацию и допущенными к работе с медицинским кислородом.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кислород: допускается использование водолазами, имеющими водолазную квалификацию и допущенными к работе с медицинским кислородом.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Парциальное давление газов:</w:t>
            </w:r>
          </w:p>
          <w:bookmarkEnd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Кислород: не более 1,7 килограмм сила/сантиметров в квадрате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Азот: не более 5,6 килограмм сила/сантиметров в квадрате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факторы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Любая акватория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воздуха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Ограничена техническими характеристиками водолазного снаряжения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воды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Ограничена техническими характеристиками водолазного снаряжения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Прозрачность воды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ограничений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Загрязненность водоема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Ограничена техническими характеристиками водолазного снаряжения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 метров в секунду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60 метров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обеспечения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Обязательное наличие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водолазная барокамера (начать лечебную рекомпрессию в течение 1 часа после получения заболевания)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спусков</w:t>
            </w:r>
          </w:p>
          <w:bookmarkEnd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(командир спуска)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водолаз 2 класса и выше на глубины до 40 метров</w:t>
            </w:r>
          </w:p>
          <w:bookmarkEnd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водолаз 1 класса и выше на глубины до 60 метров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Обеспечивающие водолазы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обязательно (в зависимости от задачи)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Страхующий водолаз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обязательно (в зависимости от задачи)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Спускающийся водолаз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Водолаз, имеющий действующую водолазную квалификацию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Медицинское обеспечение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Штатный врач, прошедший обучение по курсу "водолазная медицина" (допущенный ВКК установленным порядком), водолаз 2 класса и выше, имеющий допуск к самостоятельному медицинскому обеспечению водолазных спусков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обеспечения водолазных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спусков в Вооруженных Силах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420" w:id="3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Боевой уровень водолазных спусков</w:t>
      </w:r>
    </w:p>
    <w:bookmarkEnd w:id="3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водолазного снаряжения:</w:t>
            </w:r>
          </w:p>
          <w:bookmarkEnd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с открытой схемой дыхания: нет ограничений по использованию;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с полузамкнутой схемой дыхания: допускается использование при наличии допуска к работе в данном снаряжении;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с замкнутой схемой дыхания: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допускается использование при наличии допуска к работе в данном снаряжении.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водолазного оборудования:</w:t>
            </w:r>
          </w:p>
          <w:bookmarkEnd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сварки, резки, гидравлические инструменты и прочие подводные механизмы: допускается использование водолазами, имеющими квалификацию не ниже "водолаз 3 класса" и допуск к данному виду работ. Подводные буксировщики и другие подводные средства перемещения: допускается использование водолазами, имеющими допуск к работе с данными средствами.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Подводные взрывные работы: допускаются водолазы, прошедшие специальную подготовку и имеющие допуск к подводным взрывным (подрывным) работам.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Дыхательные газовые смеси:</w:t>
            </w:r>
          </w:p>
          <w:bookmarkEnd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Воздух: нет ограничений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Дифференцированные кислородно-азотные смеси: допускается использование водолазами, имеющими водолазную квалификацию и допущенными к работе с медицинским кислородом.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кислород: допускается использование водолазами, имеющими водолазную квалификацию и допущенными к работе с медицинским кислородом.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Парциальное давление газов:</w:t>
            </w:r>
          </w:p>
          <w:bookmarkEnd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Кислород: не более 2,5 килограмм сила/сантиметров в квадрате Азот: не более 5,6 килограмм сила/сантиметров в квадрате.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факторы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Любая акватория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воздуха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Ограничена техническими характеристиками водолазного снаряжения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воды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Ограничена техническими характеристиками водолазного снаряжения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Прозрачность воды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ограничений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Загрезность водоема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ограничений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ограничений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60 метров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обеспечения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Обязательное наличие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задачей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спусков</w:t>
            </w:r>
          </w:p>
          <w:bookmarkEnd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(командир спуска)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водолаз 3 класса и выше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Обеспечивающие водолазы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обязательно (в зависимости от задачи)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Страхующий водолаз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обязательно (в зависимости от задачи)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Спускающийся водолаз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Водолаз, имеющий действующую водолазную квалификацию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Медицинское обеспечение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Производится самостоятельно (в зависимости от задачи)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обеспечения водолазных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спусков в Вооруженных Силах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34" w:id="3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Технологическая карта водолазного спуска</w:t>
      </w:r>
    </w:p>
    <w:bookmarkEnd w:id="3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(кем издан приказ, дата и номер)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проведения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проведения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воздуха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воды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Прозрачность воды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Волнение моря/ течение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безопасности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Водолаз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Водолаз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Водолаз 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Воинское звание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Гидрокостюм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Водолазное снаряжение, номер баллона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Давление в баллонах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Глубина погружения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Расчетное время пребывания под водой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начала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окончания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время пребывания под водой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проверка произведена (ФИО, подпись)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водолазных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спуска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Обеспечивающий водолаз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Страхующий водолаз и время его готовности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Медицинское обеспечение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Дежурная барокамера и место ее расположение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барокамеры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спуска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описание спуска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обеспечения водолазных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спусков в Вооруженных Силах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37" w:id="3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Типовое техническое обслуживание основных составляющих водолазного снаряжения и оборудования</w:t>
      </w:r>
    </w:p>
    <w:bookmarkEnd w:id="3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работ, мероприятия технического обслуживания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каждого использования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2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5 лет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Водолазные баллоны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помывка пресной водой, просушка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Внутренний осмотр и очистка от коррозии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Гидравлические испытания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Редукторы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помывка пресной водой, просушка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установочного давления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сервисное обслуживание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эксплуатационной документации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Жилет-компенсатор плавучести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помывка пресной водой, просушка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Полная разборка и дезинфекция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Замена прокладок, клапанов, инфлятора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эксплуатационной документации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Дыхательный автомат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помывка пресной водой, просушка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Разборка, проверка мембран, сальников, механизмов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сервисное обслуживание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Гидрокостюм сухого типа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помывка пресной водой, просушка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Разборка, проверка  клапанов, проверка герметичности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сервисное обслуживание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38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352"/>
    <w:bookmarkStart w:name="z439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отсутствии компонентов водолазной техники в таблице техническое обслуживание осуществляется согласно руководству по эксплуатации;</w:t>
      </w:r>
    </w:p>
    <w:bookmarkEnd w:id="353"/>
    <w:bookmarkStart w:name="z440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расхождении данных таблицы и руководства по эксплуатации техническое обслуживание осуществлять согласно требованиям документа с меньшими временными интервалами.</w:t>
      </w:r>
    </w:p>
    <w:bookmarkEnd w:id="35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