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8b15" w14:textId="64b8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22 мая 2020 года № 117 "Об утверждении Правил оказания государственных услуг в сфере геологии и пользования водными ресурсами"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29 июня 2021 года № 220. Зарегистрирован в Министерстве юстиции Республики Казахстан 9 июля 2021 года № 23377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22 мая 2020 года № 117 "Об утверждении Правил оказания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№ 20723)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водоохранных мероприятий, направленных на предотвращение водных объектов от истощения",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направляют услугодателю заявление посредством веб-портала "электронного правительства" www.egov.kz (далее –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программы водоохранных мероприятий, направленных на предотвращение водных объектов от истощения.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"Согласование водоохранных мероприятий, направленных на предотвращение водных объектов от истощения"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полноту представленных документов.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работник ответственного подразделения в течение 5 (пяти) рабочих дней рассматривает их на предмет соответствия требованиям настоящих Правил и формирует письмо-согласование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вопросу оказания государственной услуги";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суд допускается после обжалования в досудебном порядке.";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направляют услугодателю заявление посредством веб-портала "электронного правительства" www.egov.kz (далее –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проектной документации.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полноту представленных документов.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работник ответственного подразделения в течение 5 (пяти) рабочих дней рассматривает их на предмет соответствия требованиям настоящих Правил и формирует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вопросу оказания государственной услуги";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суд допускается после обжалования в досудебном порядке.";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суд допускается после обжалования в досудебном порядке.";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использование пространства недр",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подают услугодателю через канцелярию услугодателя или веб-портал "электронного правительства" www.egov.kz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оригиналы, либо нотариально засвидетельствованные копии документов, подтверждающих указанные в нем сведения.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направляет следующие документы через: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сведения, указанные в пунктах 1 и 2 заявления о выдаче лицензии на использование пространства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геологический отчет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эксплуатации пространства недр и план ликвидации, с приложением к ним экспертиз и согласования, предусмотренных пунктом 2 статьи 257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удостоверенной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подтверждающих сведения, указанные в пунктах 1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выдаче лицензии на использование пространства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полномочия лица, действующего от имени заявителя при подаче заявления, если такое лицо назначено заявителем;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геологического отчета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проекта эксплуатации пространства недр и план ликвидации, с приложением к ним экспертиз и согласования,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прилагаемые к заявлению иностранца или иностранного юридического лица,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договорами, ратифицированными Республикой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принимает документы и проверяет правильность заполнения заявления и полноту пакета представленных документов.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согласно пункту 4 Правил: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канцелярию услугодателя – подтверждением принятия заявления в бумажном виде является отметка на его копии о регистрации в канцелярии услугодателя, с указанием даты и времени приема пакета документов;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в день поступления документов осуществляет их прием, регистрацию и направляет на исполнение.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2 (двух) рабочих дней проверяет пакет документов для получения лицензии на использования пространства недр на полноту и соответствия предъявляемым требованиям.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исполнитель подготавливает мотивированный ответ об отказе в дальнейшем рассмотрении заявления.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работник ответственного подразделения услугодателя в течение 2 (двух) рабочих дней со дня регистрации заявления проверяет полноту представленных документов в случае неполноты в указанные сроки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 ответственный исполнитель в течение 3 (трех) рабочих дней подготавливает, подписывает руководителем услугодателя и направляет в канцелярию результат оказания государственной услуги.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регистрирует и выдает лицензию услугополучателю (его представителю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единой платформе интернет-ресурсов государственных органов: www.gov.kz в разделе "Министерство экологии, геологии и природных ресурсов Республики Казахстан" в течение 2 (двух) рабочих дней со дня подачи заявления и содержат: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(фамилия, имя, отчество (при его наличии) заявителя;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территории, определяющей участок недр, который заявитель просит предоставить в пользование;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подлежит переоформлению в случаях: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 для физических лиц – изменения фамилии, имени, отчества (при его наличии) и (или) гражданства;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изменения наименования или места нахождения;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права недропользования и (или) доли в праве недропользования;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производится по заявлению услугополучателя (удостоверенному ЭЦП услугополучателя при обращении через портал), подаваемому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к заявлению прилагаются оригиналы, либо нотариально засвидетельствованные копии документов, подтверждающих указанные в нем сведения.";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суд допускается после обжалования в досудебном порядке.";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водоохранные мероприятия,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предотвращение истощения подземных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электронная цифровая подпись)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</w:tbl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 предотвращение водных объектов от истощения"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786"/>
        <w:gridCol w:w="8907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экологии, геологии и природных ресурсов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рабочих дней.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водоохранных мероприятий, направленных на предотвращение водных объектов от истощения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13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до 14.30 часов. </w:t>
            </w:r>
          </w:p>
          <w:bookmarkEnd w:id="114"/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удостоверенная электронной цифровой подписью (далее – ЭЦП) услугополучателя по форме согласно приложению 1 к настоящим Правилам к услугодателю;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программы водоохранных мероприятий, направленная на предотвращение водных объектов от истощения.</w:t>
            </w:r>
          </w:p>
          <w:bookmarkEnd w:id="116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услуги, установленные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17"/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18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15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на строительство, реконструкцию (расширение,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 эксплуатацию,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консервацию, ликвидацию (постутилизацию) объектов, влияющих на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электронная цифровая подпись)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водных объектов"</w:t>
            </w:r>
          </w:p>
        </w:tc>
      </w:tr>
    </w:tbl>
    <w:bookmarkStart w:name="z15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строительство, реконструкцию (расширение, модернизацию,</w:t>
      </w:r>
      <w:r>
        <w:br/>
      </w:r>
      <w:r>
        <w:rPr>
          <w:rFonts w:ascii="Times New Roman"/>
          <w:b/>
          <w:i w:val="false"/>
          <w:color w:val="000000"/>
        </w:rPr>
        <w:t>техническое перевооружение, перепрофилирование), эксплуатацию, консервацию,</w:t>
      </w:r>
      <w:r>
        <w:br/>
      </w:r>
      <w:r>
        <w:rPr>
          <w:rFonts w:ascii="Times New Roman"/>
          <w:b/>
          <w:i w:val="false"/>
          <w:color w:val="000000"/>
        </w:rPr>
        <w:t>ликвидацию (постутилизацию) объектов, влияющих на состояние водных объектов"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786"/>
        <w:gridCol w:w="8907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экологии, геологии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 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рабочих дней.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23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bookmarkEnd w:id="124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удостоверенная электронной цифровой подписью (далее – ЭЦП) услугополучателя по форме согласно приложению 1 к настоящим Правилам к услугодателю;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проектнойдокументации.</w:t>
            </w:r>
          </w:p>
          <w:bookmarkEnd w:id="125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 установленные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6"/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27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17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"__"_________20__года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использование пространства недр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330"/>
        <w:gridCol w:w="17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его наличии) заявителя, место жительства, гражданство, сведения о документах, удостоверяющих личность заявителя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 либо проставление штампа апостиль страны, выдавшей документы)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соответствующий участок недр, который заявитель просит предоставить в пользование (площадь и географические координаты участка недр)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срок пользования запрашиваемым участком недр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на цель использования пространства недр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документов и количество листов)*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охватывает бумажную форму)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</w:tbl>
    <w:bookmarkStart w:name="z17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использование пространства недр"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38"/>
        <w:gridCol w:w="1058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экологии, геологии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www.​egov.​kz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канцелярия услугодателя</w:t>
            </w:r>
          </w:p>
          <w:bookmarkEnd w:id="1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использование пространства недр или уведомление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  <w:bookmarkEnd w:id="1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уплачивает подписной бонус – 400 (четыреста) месячных расчетных показателей, в соответствии с подпунктом 4)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 "О налогах и других обязательных платежах в бюджет (Налоговый кодекс)".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 по времени города Нур-Султана,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с перерывом на обед с 13.00 до 14.30 часов по времени города Нур-Султана.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9.00 до 17.30 часов по времени города Нур-Султана с перерывом на обед с 13.00 до 14.30 часов по времени города Нур-Султана.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без ожидания в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 единой платформе интернет-ресурсов государственных органов: www.​gov.​kz в разделе "Министерство экологии, геологии и природных ресурсов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  <w:bookmarkEnd w:id="1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при обращении: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сведения, указанные в пунктах 1 и 2 заявления о выдаче лицензии на использование пространства недр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геологический отчет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(далее –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эксплуатации пространства недр и план ликвидации, с приложением к ним экспертиз и согласования, предусмотренных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пунктом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удостоверенной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копии документов, подтверждающих сведения, указанные в пунктах 1 и 2 заявления о выдаче лицензии на использование пространства недр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полномочия лица, действующего от имени заявителя при подаче заявления, если такое лицо назначено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геологического отчета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характеристики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проекта эксплуатации пространства недр и план ликвидации, с приложением к ним экспертиз и согласования, предусмотренных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пунктом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производится по заявлению на переоформление лицензии на использование пространства недр (удостоверенному ЭЦП услугополучателя при обращении через портал), подаваемому услугополучателем по установленной форме, согласно приложению 4 к настоящим Правилам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прилагаются оригиналы, либо нотариально засвидетельствованные копии документов, подтверждающих указанные в нем сведения.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      </w:r>
          </w:p>
          <w:bookmarkEnd w:id="1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отказывает в выдаче лицензии на использование пространства недр при наличии одного из следующих оснований: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или прилагаемые к нему документы не соответствуют требованиям и условиям,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 заявлению не приложены документы, требуемые статьей 251 и пунктом 1 статьи 252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запрашиваемый участок недр или его часть относится к участку недр, находящемуся в пользовании у другого лица по лицензии на использование пространства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запрашиваемый участок недр не соответствует требованиям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запрашиваемый участок недр полностью или частично расположен на территориях, указанных в пункте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выдача лицензии повлечет угрозу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соответствии с заключением экспертизы геологического отчета, прилагаемого к заявлению, установлено, что по своим геологическим и (или) геотехническим характеристикам запрашиваемый участок недр не пригоден для проведения операций по использованию пространства недр в целях, указанных в заявлении;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ликвидации.</w:t>
            </w:r>
          </w:p>
          <w:bookmarkEnd w:id="1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в электронной форме до момента ввода в эксплуатацию информационной системы "Национальный банк данных минеральных ресурсов Республики Казахстан" осуществляется в тестовом режиме.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21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использование пространства недр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произвести переоформление лицензии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1034"/>
        <w:gridCol w:w="229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его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сведения о государственной регистрации в качестве юридического лица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документов и количество страниц)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охватывает бумажную форму)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