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9a19" w14:textId="a6f9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2021 года № 547. Зарегистрирован в Министерстве юстиции Республики Казахстан 8 июля 2021 года № 23340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Административного процедурно-процессуального Кодекса Республики Казахстан от 29 июня 2020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 (зарегистрирован в Министерстве юстиции Республики Казахстан 20 марта 2020 года № 20153) внести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"Аккредитация организаций, управляющих имущественными правами на коллективной основе",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-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-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акт -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орган -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административная процедура -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административное дело - материалы, фиксирующие ход и результаты осуществления административной процедуры и (или) рассмотрение публично-правового спора в суде;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аккредитация организаций, управляющих имущественными правами на коллективной основе (далее – аккредитация) – процедура официального признания уполномоченным органом правомочий организаций, управляющих имущественными правами на коллективной основе в сферах коллективного управления;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(или) сведений и передает их на рассмотрение комиссии по аккредитации.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и соответствие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В случае ненадлежащего оформления услугополучателем либо представления неполного пакета документов согласно пункту 8 Стандарта государственной услуги, услугодатель направляет услугополучателю уведомление с указанием каким требованиям не соответствует пакет документов и сроке приведения его в соответствие.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дня, если в течение двух рабочих дней со дня получения уведомления услугополучатель не привел их в соответствие с требованиями, то услугодатель в течение двух рабочих дней направляет мотивированный отказ в дальнейшем рассмотрении заявления.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по аккредитации услугодатель озвучивает предварительное заключение комиссии. При предварительном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об аккредитации либо об отказе в аккредитации.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 в течение одного рабочего дня со дня вынесения комиссией результатов оказания государственной услуги подписывает свидетельство или отказ в аккредитации.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заключения услугодатель выдает свидетельство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выдает услугополучателю свидетельство сроком на пять лет.";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услогодателя,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удовлетворяющие требованиям, указанным в жалобе.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пятнадцати рабочих дней со дня ее регистрации.";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"Аккредитация организаций, управляющих имущественными правами на коллективной основе":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Стандарта государственной услуги "Аккредитация организаций, управляющих имущественными правами на коллективной основе"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978"/>
        <w:gridCol w:w="8472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документов, установленных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привлечение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невыполнение и (или) ненадлежащее исполнение организацией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авторском праве и смежных правах".</w:t>
            </w:r>
          </w:p>
          <w:bookmarkEnd w:id="33"/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