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cc4744" w14:textId="8cc474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ведения государственного кадастра озоноразрушающих веществ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экологии, геологии и природных ресурсов Республики Казахстан от 22 июня 2021 года № 207. Зарегистрирован в Министерстве юстиции Республики Казахстан 1 июля 2021 года № 23234.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Вводится в действие с 01.07.2021.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310 Экологического кодекса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ПРИКАЗЫВАЮ: 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государственного кадастра озоноразрушающих веществ.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климатической политики и зеленых технологий Министерства экологии, геологии и природных ресурсов Республики Казахстан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экологии, геологии и природных ресурсов Республики Казахстан после его официального опубликования;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в Министерстве юстиции Республики Казахстан настоящего приказа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июля 2021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экологии, геологии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Мирзагалиев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геологии 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июня 2021 года № 207</w:t>
            </w:r>
          </w:p>
        </w:tc>
      </w:tr>
    </w:tbl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ведения государственного кадастра озоноразрушающих веществ</w:t>
      </w:r>
    </w:p>
    <w:bookmarkEnd w:id="10"/>
    <w:bookmarkStart w:name="z18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Правила ведения государственного кадастра озоноразрушающих веществ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310 Экологического кодекса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определяют порядок ведения государственного кадастра озоноразрушающих веществ (далее – Кадастр).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Кадастр представляет собой периодически пополняемую и уточняемую систему учета потребления и обращения озоноразрушающих веществ, включающую данные о их местонахождении, компонентном составе, количественных и качественных характеристиках, условиях использования.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Учету в Кадастре подлежат все виды озоноразрушающих веществ, регулируемые Монреальским протоколом по веществам, разрушающим озоновый слой, и поправками к нему, стороной которых является Республика Казахстан.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Организация разработки и ведения Кадастра осуществляется уполномоченным органом в области охраны окружающей среды.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Ведение Кадастра осуществляется уполномоченным органом в области охраны окружающей среды в рамках функционирования цифровой системы "Национальный банк данных о состоянии окружающей среды и природных ресурсов Республики Казахстан".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экологии и природных ресурсов РК от 27.08.2026 </w:t>
      </w:r>
      <w:r>
        <w:rPr>
          <w:rFonts w:ascii="Times New Roman"/>
          <w:b w:val="false"/>
          <w:i w:val="false"/>
          <w:color w:val="ff0000"/>
          <w:sz w:val="28"/>
        </w:rPr>
        <w:t>№ 178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Целями ведения Кадастра являются: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государственных органов, заинтересованных физических и юридических лиц информацией для оценки, прогнозирования, разработки технологических, экономических, правовых и других решений в отношении обеспечения охраны окружающей среды;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ведение общегосударственного комплексного учета озоноразрушающих веществ в целях выполнения международных обязательств Республики Казахстан.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Сводные данные Кадастра являются открытыми и доступными.</w:t>
      </w:r>
    </w:p>
    <w:bookmarkEnd w:id="20"/>
    <w:bookmarkStart w:name="z28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ведения государственного кадастра озоноразрушающих веществ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Для ведения Кадастра юридические лица и индивидуальные предприниматели, осуществляющие потребление и обращение с озоноразрушающими веществами, и (или) имеющие на балансе оборудование и технические устройства, содержащие озоноразрушающие вещества, представляют в уполномоченный орган в области охраны окружающей среды отчет о ввозе, вывозе и использовании озоноразрушающих веществ, отчет о перемещении, производстве и использовании озоноразрушающих веществ, отчет по обращению с озоноразрушающими веществами и отчет по инвентаризации озоноразрушающих веществ по формам,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Отчет о ввозе, вывозе и использовании озоноразрушающих веществ предоставляется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15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раздела III Положения о ввозе на таможенную территорию Евразийского экономического союза озоноразрушающих веществ и продукции, содержащей озоноразрушающие вещества (приложение № 20 к Решению Коллегии Евразийской экономической комиссии от 21 апреля 2015 года № 30 "О мерах нетарифного регулирования") ежегодно до 1 февраля года, следующего за отчетным, на бумажном и (или) электронном носителях посредством заполнения электронной формы в Кадастре и подписания электронной цифровой подписью должностного лица, ответственного за предоставление информации.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Отчет о перемещении, производстве и использовании озоноразрушающих веществ предоставляется в соответствии со статьей 10 Соглашения о перемещении озоноразрушающих веществ и содержащей их продукции и учете озоноразрушающих веществ при осуществлении взаимной торговли государств – членов Евразийского экономического союза, ратифицированного Законом Республики Казахстан "О ратификации Соглашения о перемещении озоноразрушающих веществ и содержащей их продукции и учете озоноразрушающих веществ при осуществлении взаимной торговли государств – членов Евразийского экономического союза и Протокола о присоединении Кыргызской Республики к Соглашению о перемещении озоноразрушающих веществ и содержащей их продукции и учете озоноразрушающих веществ при осуществлении взаимной торговли государств – членов Евразийского экономического союза от 29 мая 2015 года" ежегодно, до 1 февраля года, следующего за отчетным, на бумажном и (или) электронном носителях посредством заполнения электронной формы в Кадастре и подписания электронной цифровой подписью должностного лица, ответственного за предоставление информации.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Отчет по обращению с озоноразрушающими веществами представляется в уполномоченный орган в области охраны окружающей среды ежегодно по состоянию на 1 января не позднее первого квартала года, следующего за отчетным, на бумажном и (или) электронном носителях посредством заполнения электронной формы в Кадастре и подписания электронной цифровой подписью должностного лица, ответственного за предоставление информации.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Отчет по инвентаризации озоноразрушающих веществ представляется первоначально по состоянию на 1 января не позднее первого квартала года, следующего за отчетным, на бумажном и (или) электронном носителях посредством заполнения электронной формы в Кадастре и подписания электронной цифровой подписью должностного лица, ответственного за предоставление информации, и представляется повторно – в случае внесения изменений.</w:t>
      </w:r>
    </w:p>
    <w:bookmarkEnd w:id="2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ведения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государственного кадастра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озоноразрушающих веществ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Министра экологии и природных ресурсов РК от 27.08.2026 </w:t>
      </w:r>
      <w:r>
        <w:rPr>
          <w:rFonts w:ascii="Times New Roman"/>
          <w:b w:val="false"/>
          <w:i w:val="false"/>
          <w:color w:val="ff0000"/>
          <w:sz w:val="28"/>
        </w:rPr>
        <w:t>№ 178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4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экологии и природных ресурсов Республики Казахстан</w:t>
      </w:r>
    </w:p>
    <w:bookmarkEnd w:id="27"/>
    <w:bookmarkStart w:name="z24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www.ecogeo.gov.kz</w:t>
      </w:r>
    </w:p>
    <w:bookmarkEnd w:id="28"/>
    <w:bookmarkStart w:name="z24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ввозе, вывозе и использовании озоноразрушающих веществ</w:t>
      </w:r>
    </w:p>
    <w:bookmarkEnd w:id="29"/>
    <w:bookmarkStart w:name="z24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1-ВВИ ОРВ</w:t>
      </w:r>
    </w:p>
    <w:bookmarkEnd w:id="30"/>
    <w:bookmarkStart w:name="z24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</w:t>
      </w:r>
    </w:p>
    <w:bookmarkEnd w:id="31"/>
    <w:bookmarkStart w:name="z24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"_____" ____________ 20___года</w:t>
      </w:r>
    </w:p>
    <w:bookmarkEnd w:id="32"/>
    <w:bookmarkStart w:name="z24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предназначенной для сбора административных данных на безвозмездной основе: юридические лица, индивидуальные предприниматели, осуществляющие ввоз на территорию Республики Казахстан из государств, не являющихся членами Евразийского экономического союза, и (или) вывоз с территории Республики Казахстан в эти государства озоноразрушающих веществ и содержащей их продукции, в пределах лимитов (квот) потребления озоноразрушающих веществ, утвержденных уполномоченным органом в области охраны окружающей среды на соответствующий период</w:t>
      </w:r>
    </w:p>
    <w:bookmarkEnd w:id="33"/>
    <w:bookmarkStart w:name="z25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ежегодно, до 1 февраля года, следующего за отчетным</w:t>
      </w:r>
    </w:p>
    <w:bookmarkEnd w:id="3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5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(не заполняется в случае представления данных физическими лицами, а также в агрегированном виде)</w:t>
      </w:r>
    </w:p>
    <w:bookmarkEnd w:id="35"/>
    <w:bookmarkStart w:name="z25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36"/>
    <w:bookmarkStart w:name="z25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1. Общие сведения</w:t>
      </w:r>
    </w:p>
    <w:bookmarkEnd w:id="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юридического лица или индивидуального предпринимателя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Бизнес-идентификационный номер или Индивидуальный идентификационный номер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юридического лица или индивидуального предпринимателя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данные: телефон, электронная почта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Основной вид деятельности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(код согласно Общего классификатора видов экономической деятельности (5-ти значный))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Уникальный номер документа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7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2. Ввоз, вывоз и использование озоноразрушающих веществ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озоноразрушающего вещества/смеси озоноразрушающих веществ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Химическое наименование озоноразрушающего вещества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Химическая формула озоноразрушающего вещества, процентно- компонентный состав смеси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товара по товарной номенклатуре внешнеэкономической деятельности Евразийского экономического союза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Цель ввоза/вывоза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остатков озоноразрушающего вещества на начало отчетного года, тонн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Произведено озоноразрушающего вещества, тонн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Ввоз озоноразрушающего вещества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тонн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производителя и поставщика озоноразрушающего вещества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производителя и поставщика озоноразрушающего вещества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33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 2</w:t>
      </w:r>
    </w:p>
    <w:bookmarkEnd w:id="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Вывоз озоноразрушающего вещества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Использовано или продано озоноразрушающего вещества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остатков озоноразрушающего вещества на конец отчетного года, тонн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тонн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получателя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и адрес получателя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тонн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наименование, бизнес-идентификационный номер или индивидуальный идентификационный номер и адрес покупателя озоноразрушающего вещества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_______________________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_____________________________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(за исключением лиц, являющихся субъектами частного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предпринимательства)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отчета о ввозе,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вывозе и использовании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озоноразрушающих веществ</w:t>
            </w:r>
          </w:p>
        </w:tc>
      </w:tr>
    </w:tbl>
    <w:bookmarkStart w:name="z382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</w:t>
      </w:r>
    </w:p>
    <w:bookmarkEnd w:id="40"/>
    <w:bookmarkStart w:name="z383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ввозе, вывозе и использовании озоноразрушающих веществ</w:t>
      </w:r>
    </w:p>
    <w:bookmarkEnd w:id="41"/>
    <w:bookmarkStart w:name="z384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(индекс: 1-ВВИ ОРВ, периодичность: годовая)</w:t>
      </w:r>
    </w:p>
    <w:bookmarkEnd w:id="42"/>
    <w:bookmarkStart w:name="z38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 "Отчет о ввозе, вывозе и использовании озоноразрушающих веществ" (далее - Форма).</w:t>
      </w:r>
    </w:p>
    <w:bookmarkEnd w:id="43"/>
    <w:bookmarkStart w:name="z38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пунктом 15 раздела III Положения о ввозе на таможенную территорию Евразийского экономического союза озоноразрушающих веществ и продукции, содержащей озоноразрушающие вещества (приложение № 20 к </w:t>
      </w:r>
      <w:r>
        <w:rPr>
          <w:rFonts w:ascii="Times New Roman"/>
          <w:b w:val="false"/>
          <w:i w:val="false"/>
          <w:color w:val="000000"/>
          <w:sz w:val="28"/>
        </w:rPr>
        <w:t>Решению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Коллегии Евразийской экономической комиссии от 21 апреля 2015 года № 30 "О мерах нетарифного регулирования"), в целях единообразного подхода к предоставлению информации об исполнении лицензии на ввоз на территорию Республики Казахстан из государств, не являющихся членами Евразийского экономического союза, и (или) вывоза с территории Республики Казахстан в эти государства озоноразрушающих веществ и содержащей их продукции, предоставляемой в соответствии с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37 Закона Республики Казахстан "О разрешениях и уведомлениях".</w:t>
      </w:r>
    </w:p>
    <w:bookmarkEnd w:id="44"/>
    <w:bookmarkStart w:name="z38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составляется ежегодно юридическими лицами и индивидуальными предпринимателями, осуществляющими ввоз на территорию Республики Казахстан из государств, не являющихся членами Евразийского экономического союза, и (или) вывоз с территории Республики Казахстан в эти государства озоноразрушающих веществ, в пределах лимитов (квот) потребления озоноразрушающих веществ, утвержденных уполномоченным органом в области охраны окружающей среды на соответствующий период, и заполняется по состоянию на конец отчетного периода.</w:t>
      </w:r>
    </w:p>
    <w:bookmarkEnd w:id="45"/>
    <w:bookmarkStart w:name="z38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подписывает руководитель или уполномоченное ответственное должностное лицо.</w:t>
      </w:r>
    </w:p>
    <w:bookmarkEnd w:id="46"/>
    <w:bookmarkStart w:name="z38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таблице 1 "Общие сведения" указывается краткая информация о юридическом лице или индивидуальном предпринимателе: полное официальное наименование, бизнес-идентификационный или индивидуальный идентификационный номер, юридический и фактический адрес, код согласно Общего классификатора видов экономической деятельности в соответствии с регистрационными документами, действительные контактные данные (телефон, электронная почта), уникальный номер разрешительного документа, на основании которого произведен ввоз/вывоз озоноразрушающих веществ.</w:t>
      </w:r>
    </w:p>
    <w:bookmarkEnd w:id="47"/>
    <w:bookmarkStart w:name="z39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таблице 2 "Ввоз, вывоз и использование озоноразрушающих веществ":</w:t>
      </w:r>
    </w:p>
    <w:bookmarkEnd w:id="48"/>
    <w:bookmarkStart w:name="z39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указывается номер ввозимого/вывозимого озоноразрушающего вещества/смеси озоноразрушающих веществ в соответствии с межгосударственным стандартом ГОСТ ISO 817-2014 "Хладагенты. Система обозначений";</w:t>
      </w:r>
    </w:p>
    <w:bookmarkEnd w:id="49"/>
    <w:bookmarkStart w:name="z39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графах 2 и 3 указываются соответствующее наименование и химическая формула ввозимого/вывозимого озоноразрушающего вещества, процентно-компонентный состав смеси, в соответствии с межгосударственным стандартом ГОСТ ISO 817-2014 "Хладагенты. Система обозначений";</w:t>
      </w:r>
    </w:p>
    <w:bookmarkEnd w:id="50"/>
    <w:bookmarkStart w:name="z39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4 указывается 10-значный классификационный код товара по Товарной номенклатуре внешнеэкономической деятельности Евразийского экономического союза;</w:t>
      </w:r>
    </w:p>
    <w:bookmarkEnd w:id="51"/>
    <w:bookmarkStart w:name="z39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5 указывается цель ввоза/вывоза озоноразрушающего вещества, т.е. предполагаемые области применения;</w:t>
      </w:r>
    </w:p>
    <w:bookmarkEnd w:id="52"/>
    <w:bookmarkStart w:name="z39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6 указывается информация об остаточном количестве озоноразрушающего вещества, находящемся на балансе на начало отчетного года (в тоннах);</w:t>
      </w:r>
    </w:p>
    <w:bookmarkEnd w:id="53"/>
    <w:bookmarkStart w:name="z39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7 указывается информация о количестве произведенного озоноразрушающего вещества (в тоннах). В случае отсутствия деятельности по производству озоноразрушающего веществ, в графе 7 проставляется прочерк "-". В случае наличия деятельности по производству озоноразрушающего веществ, но отсутствия производства в отчетном году (нулевое производство), в графе 7 указывается ноль "0";</w:t>
      </w:r>
    </w:p>
    <w:bookmarkEnd w:id="54"/>
    <w:bookmarkStart w:name="z39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графе 8 указывается количество фактически ввезенного озоноразрушающего вещества (в тоннах). В случае отсутствия импортной деятельности проставляется прочерк "-". В случае осуществления импортной деятельности, но отсутствия фактического импорта, проставляется ноль "0";</w:t>
      </w:r>
    </w:p>
    <w:bookmarkEnd w:id="55"/>
    <w:bookmarkStart w:name="z39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графе 9 указывается полное официальное наименование иностранного производителя и поставщика (продавца) озоноразрушающего вещества, передающего права на товар, указанный в соответствующем контракте (договоре). В случае совпадения производителя и поставщика озоноразрушающего вещества, наименование указывается только единожды;</w:t>
      </w:r>
    </w:p>
    <w:bookmarkEnd w:id="56"/>
    <w:bookmarkStart w:name="z39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графе 10 указывается полный адрес иностранного производителя и поставщика (продавца) озоноразрушающего вещества, передающего права на товар, указанный в соответствующем контракте (договоре). В случае совпадения производителя и поставщика озоноразрушающего вещества, адрес указывается единожды;</w:t>
      </w:r>
    </w:p>
    <w:bookmarkEnd w:id="57"/>
    <w:bookmarkStart w:name="z40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случае указания в графе 8 прочерка или ноля, графы 9 и 10 не заполняются;</w:t>
      </w:r>
    </w:p>
    <w:bookmarkEnd w:id="58"/>
    <w:bookmarkStart w:name="z40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графе 11 указывается количество фактически вывезенного озоноразрушающего вещества (в тоннах). В случае отсутствия экспортной деятельности проставляется прочерк "-". В случае осуществления экспортной деятельности, но отсутствия фактического экспорта, проставляется ноль "0";</w:t>
      </w:r>
    </w:p>
    <w:bookmarkEnd w:id="59"/>
    <w:bookmarkStart w:name="z40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графе 12 указывается полное официальное наименование иностранного получателя озоноразрушающего вещества, получающего права на товар, указанный в соответствующем контракте (договоре);</w:t>
      </w:r>
    </w:p>
    <w:bookmarkEnd w:id="60"/>
    <w:bookmarkStart w:name="z40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графе 13 указывается страна и полный адрес иностранного получателя озоноразрушающего вещества, получающего права на товар, указанный в соответствующем контракте (договоре);</w:t>
      </w:r>
    </w:p>
    <w:bookmarkEnd w:id="61"/>
    <w:bookmarkStart w:name="z40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 случае указания в графе 11 прочерка или нуля, графы 12 и 13 не заполняются;</w:t>
      </w:r>
    </w:p>
    <w:bookmarkEnd w:id="62"/>
    <w:bookmarkStart w:name="z40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 графе 14 указывается количество фактически использованного или проданного озоноразрушающего вещества (в тоннах) в разбивке на каждого покупателя. В случае собственного использования на разные нужды, указывается суммарное количество использованного озоноразрушающего вещества. Если в отчетном году не было использовано или продано никакое количество озоноразрушающего вещества, в графе 14 проставляется ноль "0";</w:t>
      </w:r>
    </w:p>
    <w:bookmarkEnd w:id="63"/>
    <w:bookmarkStart w:name="z40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 графе 15 указывается полное официальное наименование, бизнес-идентификационный или индивидуальный идентификационный номер, юридический и фактический адрес покупателя озоноразрушающего вещества, соответствующее информации, приведенной в графе 14. В случае собственного использования на разные нужды, приведенной в графе 14, в графе 15 проставляется прочерк "-". Если в графе 14 проставлен ноль "0", то графа 15 не заполняется;</w:t>
      </w:r>
    </w:p>
    <w:bookmarkEnd w:id="64"/>
    <w:bookmarkStart w:name="z40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 графе 16 указывается информация об остаточном количестве озоноразрушающего вещества, находящемся на балансе на конец отчетного года (в тоннах).</w:t>
      </w:r>
    </w:p>
    <w:bookmarkEnd w:id="6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ведения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государственного кадастра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озоноразрушающих веществ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Министра экологии и природных ресурсов РК от 27.08.2026 </w:t>
      </w:r>
      <w:r>
        <w:rPr>
          <w:rFonts w:ascii="Times New Roman"/>
          <w:b w:val="false"/>
          <w:i w:val="false"/>
          <w:color w:val="ff0000"/>
          <w:sz w:val="28"/>
        </w:rPr>
        <w:t>№ 178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Представляется: в Министерство экологии и природных ресурсов Республики Казахстан</w:t>
      </w:r>
    </w:p>
    <w:bookmarkEnd w:id="66"/>
    <w:bookmarkStart w:name="z40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 – ресурсе: www.ecogeo.gov.kz</w:t>
      </w:r>
    </w:p>
    <w:bookmarkEnd w:id="67"/>
    <w:bookmarkStart w:name="z41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перемещении, производстве и использовании озоноразрушающих веществ</w:t>
      </w:r>
    </w:p>
    <w:bookmarkEnd w:id="68"/>
    <w:bookmarkStart w:name="z41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2-ППИ ОРВ</w:t>
      </w:r>
    </w:p>
    <w:bookmarkEnd w:id="69"/>
    <w:bookmarkStart w:name="z41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</w:t>
      </w:r>
    </w:p>
    <w:bookmarkEnd w:id="70"/>
    <w:bookmarkStart w:name="z41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"_____" ____________ 20___года</w:t>
      </w:r>
    </w:p>
    <w:bookmarkEnd w:id="71"/>
    <w:bookmarkStart w:name="z41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юридические лица, индивидуальные предприниматели, осуществляющие ввоз на территорию Республики Казахстан из государств – членов Евразийского экономического союза и (или) вывоз с территории Республики Казахстан в эти государства озоноразрушающих веществ и содержащей их продукции, в пределах лимитов (квот) потребления озоноразрушающих веществ, утвержденных уполномоченным органом в области охраны окружающей среды на соответствующий период</w:t>
      </w:r>
    </w:p>
    <w:bookmarkEnd w:id="72"/>
    <w:bookmarkStart w:name="z41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ежегодно, до 1 февраля года, следующего за отчетным</w:t>
      </w:r>
    </w:p>
    <w:bookmarkEnd w:id="7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8" w:id="74"/>
          <w:p>
            <w:pPr>
              <w:spacing w:after="20"/>
              <w:ind w:left="20"/>
              <w:jc w:val="both"/>
            </w:pPr>
          </w:p>
          <w:bookmarkEnd w:id="74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bookmarkStart w:name="z42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(не заполняется в случае представления данных физическими лицами, а также в агрегированном виде)</w:t>
      </w:r>
    </w:p>
    <w:bookmarkEnd w:id="75"/>
    <w:bookmarkStart w:name="z42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виде.</w:t>
      </w:r>
    </w:p>
    <w:bookmarkEnd w:id="76"/>
    <w:bookmarkStart w:name="z42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1. Общие сведения</w:t>
      </w:r>
    </w:p>
    <w:bookmarkEnd w:id="7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4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юридического лица или индивидуального предпринимателя</w:t>
            </w:r>
          </w:p>
          <w:bookmarkEnd w:id="78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7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Бизнес-идентификационный номер или Индивидуальный идентификационный номер</w:t>
            </w:r>
          </w:p>
          <w:bookmarkEnd w:id="7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0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юридического лица или индивидуального предпринимателя</w:t>
            </w:r>
          </w:p>
          <w:bookmarkEnd w:id="80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Контактные данные: телефон, электронная почта</w:t>
            </w:r>
          </w:p>
          <w:bookmarkEnd w:id="8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6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Основной вид деятельности 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(код согласно Общего классификатора видов экономической деятельности (5-ти значный))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0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Уникальный номер документа</w:t>
            </w:r>
          </w:p>
          <w:bookmarkEnd w:id="8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4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2. Перемещение, производство и использование озоноразрушающих веществ</w:t>
      </w:r>
    </w:p>
    <w:bookmarkEnd w:id="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4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озоноразрушающего вещества, смеси озоноразрушающих веществ</w:t>
            </w:r>
          </w:p>
          <w:bookmarkEnd w:id="85"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озоноразрушающего вещества, смеси озоноразрушающих веществ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Химическая формула озоноразрушающего вещества, смеси озоноразрушающих веществ (процентно- компонентный состав смеси)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товара по товарной номенклатуре внешнеэкономической деятельности Евразийского экономического союза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Цель ввоза/вывоза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остатков озоноразрушающего вещества на начало отчетного года, тонн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Произведено озоноразрушающего вещества, тонн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Ввоз озоноразрушающего вещества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тонн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юридического лица или индивидуального предпринимателя, учетный номер* поставщика озоноразрушающего вещества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страна, адрес поставщика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4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86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6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ИТОГО:</w:t>
            </w:r>
          </w:p>
          <w:bookmarkEnd w:id="87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49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 2</w:t>
      </w:r>
    </w:p>
    <w:bookmarkEnd w:id="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8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Вывоз озоноразрушающего вещества</w:t>
            </w:r>
          </w:p>
          <w:bookmarkEnd w:id="89"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Использовано или продано озоноразрушающего вещества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остатков озоноразрушающего вещества на конец отчетного года, тонн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2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количество, тонн</w:t>
            </w:r>
          </w:p>
          <w:bookmarkEnd w:id="90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юридического лица или индивидуального предпринимателя, учетный номер* получателя озоноразрушающего вещества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и адрес получателя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тонн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наименование, бизнес-идентификационный номер или индивидуальный идентификационный номер и адрес покупателя озоноразрушающего вещества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9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bookmarkEnd w:id="91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3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*Учетные номера заявителей в налоговых органах, которые служат для учета сведений о доходах, подлежащих налогообложению:</w:t>
      </w:r>
    </w:p>
    <w:bookmarkEnd w:id="92"/>
    <w:bookmarkStart w:name="z53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Республики Армения - учетный номер налогоплательщика (УНН);</w:t>
      </w:r>
    </w:p>
    <w:bookmarkEnd w:id="93"/>
    <w:bookmarkStart w:name="z53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Республики Беларусь - учетный номер плательщика (УНП);</w:t>
      </w:r>
    </w:p>
    <w:bookmarkEnd w:id="94"/>
    <w:bookmarkStart w:name="z53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Российской Федерации - идентификационный номер налогоплательщика (ИНН).</w:t>
      </w:r>
    </w:p>
    <w:bookmarkEnd w:id="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4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Наименование_________________________</w:t>
            </w:r>
          </w:p>
          <w:bookmarkEnd w:id="9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Адрес_____________________________</w:t>
            </w:r>
          </w:p>
        </w:tc>
      </w:tr>
    </w:tbl>
    <w:bookmarkStart w:name="z53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___________________________________________________________</w:t>
      </w:r>
    </w:p>
    <w:bookmarkEnd w:id="97"/>
    <w:bookmarkStart w:name="z53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____________________________________________</w:t>
      </w:r>
    </w:p>
    <w:bookmarkEnd w:id="98"/>
    <w:bookmarkStart w:name="z53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Исполнитель_____________________________________ __________________</w:t>
      </w:r>
    </w:p>
    <w:bookmarkEnd w:id="99"/>
    <w:bookmarkStart w:name="z54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подпись, телефон</w:t>
      </w:r>
    </w:p>
    <w:bookmarkEnd w:id="100"/>
    <w:bookmarkStart w:name="z54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101"/>
    <w:bookmarkStart w:name="z54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02"/>
    <w:bookmarkStart w:name="z54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03"/>
    <w:bookmarkStart w:name="z54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_____________________________</w:t>
      </w:r>
    </w:p>
    <w:bookmarkEnd w:id="104"/>
    <w:bookmarkStart w:name="z54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__________________________________________</w:t>
      </w:r>
    </w:p>
    <w:bookmarkEnd w:id="105"/>
    <w:bookmarkStart w:name="z54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(за исключением лиц, являющихся субъектами частного предпринимательства)</w:t>
      </w:r>
    </w:p>
    <w:bookmarkEnd w:id="10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форме отчета о перемещении,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производстве и использовании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озоноразрушающих веществ</w:t>
            </w:r>
          </w:p>
        </w:tc>
      </w:tr>
    </w:tbl>
    <w:bookmarkStart w:name="z548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</w:t>
      </w:r>
    </w:p>
    <w:bookmarkEnd w:id="107"/>
    <w:bookmarkStart w:name="z549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перемещении, производстве и использовании озоноразрушающих веществ</w:t>
      </w:r>
    </w:p>
    <w:bookmarkEnd w:id="108"/>
    <w:bookmarkStart w:name="z550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(индекс: 2-ППИ ОРВ, периодичность: годовая)</w:t>
      </w:r>
    </w:p>
    <w:bookmarkEnd w:id="109"/>
    <w:bookmarkStart w:name="z55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 "Отчет о перемещении, производстве и использовании озоноразрушающих веществ" (далее - Форма).</w:t>
      </w:r>
    </w:p>
    <w:bookmarkEnd w:id="110"/>
    <w:bookmarkStart w:name="z55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Соглашения о перемещении озоноразрушающих веществ и содержащей их продукции и учете озоноразрушающих веществ при осуществлении взаимной торговли государств – членов Евразийского экономического союза, ратифицированного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ратификации Соглашения о перемещении озоноразрушающих веществ и содержащей их продукции и учете озоноразрушающих веществ при осуществлении взаимной торговли государств – членов Евразийского экономического союза и Протокола о присоединении Кыргызской Республики к Соглашению о перемещении озоноразрушающих веществ и содержащей их продукции и учете озоноразрушающих веществ при осуществлении взаимной торговли государств – членов Евразийского экономического союза от 29 мая 2015 года".</w:t>
      </w:r>
    </w:p>
    <w:bookmarkEnd w:id="111"/>
    <w:bookmarkStart w:name="z55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составляется ежегодно юридическими лицами и индивидуальными предпринимателями, осуществляющими ввоз на территорию Республики Казахстан из государств – членов Евразийского экономического союза и (или) вывоз с территории Республики Казахстан в эти государства озоноразрушающих веществ и содержащей их продукции, в пределах лимитов (квот) потребления озоноразрушающих веществ, утвержденных уполномоченным органом в области охраны окружающей среды на соответствующий период, и заполняется по состоянию на конец отчетного периода.</w:t>
      </w:r>
    </w:p>
    <w:bookmarkEnd w:id="112"/>
    <w:bookmarkStart w:name="z55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подписывает руководитель или уполномоченное ответственное должностное лицо.</w:t>
      </w:r>
    </w:p>
    <w:bookmarkEnd w:id="113"/>
    <w:bookmarkStart w:name="z55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таблице 1 "Общие сведения" указывается краткая информация о юридическом лице или индивидуальном предпринимателе: полное официальное наименование, бизнес-идентификационный или индивидуальный идентификационный номер, юридический и фактический адрес, код согласно Общего классификатора видов экономической деятельности в соответствии с регистрационными документами, действительные контактные данные (телефон, электронная почта), уникальный номер разрешительного документа, на основании которого произведен ввоз/вывоз озоноразрушающих веществ.</w:t>
      </w:r>
    </w:p>
    <w:bookmarkEnd w:id="114"/>
    <w:bookmarkStart w:name="z55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таблице 2 "Перемещение, производство и использование озоноразрушающих веществ":</w:t>
      </w:r>
    </w:p>
    <w:bookmarkEnd w:id="115"/>
    <w:bookmarkStart w:name="z55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указывается номер ввозимого/вывозимого озоноразрушающего вещества (смеси озоноразрушающих веществ) в соответствии с межгосударственным стандартом ГОСТ ISO 817-2014 "Хладагенты. Система обозначений";</w:t>
      </w:r>
    </w:p>
    <w:bookmarkEnd w:id="116"/>
    <w:bookmarkStart w:name="z55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графах 2 и 3 указываются соответствующее наименование и химическая формула ввозимого/вывозимого озоноразрушающих веществ, процентно-компонентный состав смеси, в соответствии с межгосударственным стандартом ГОСТ ISO 817-2014 "Хладагенты. Система обозначений";</w:t>
      </w:r>
    </w:p>
    <w:bookmarkEnd w:id="117"/>
    <w:bookmarkStart w:name="z55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4 указывается 10-значный классификационный код товара по Товарной номенклатуре внешнеэкономической деятельности Евразийского экономического союза;</w:t>
      </w:r>
    </w:p>
    <w:bookmarkEnd w:id="118"/>
    <w:bookmarkStart w:name="z56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5 указывается цель ввоза/вывоза озоноразрушающего вещества, т.е. предполагаемые области применения;</w:t>
      </w:r>
    </w:p>
    <w:bookmarkEnd w:id="119"/>
    <w:bookmarkStart w:name="z56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6 указывается информация об остаточном количестве озоноразрушающего вещества, находящемся на балансе на начало отчетного года (в тоннах);</w:t>
      </w:r>
    </w:p>
    <w:bookmarkEnd w:id="120"/>
    <w:bookmarkStart w:name="z56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7 указывается информация о количестве произведенного озоноразрушающего вещества (в тоннах). В случае отсутствия деятельности по производству озоноразрушающего вещества, в графе 7 проставляется прочерк "-". В случае наличия деятельности по производству озоноразрушающего вещества, но отсутствия производства в отчетном году (нулевое производство), в графе 7 указывается ноль "0";</w:t>
      </w:r>
    </w:p>
    <w:bookmarkEnd w:id="121"/>
    <w:bookmarkStart w:name="z56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графе 8 указывается количество фактически ввезенного озоноразрушающего вещества (в тоннах). В случае отсутствия импортной деятельности проставляется прочерк "-". В случае осуществления импортной деятельности, но отсутствия фактического импорта, проставляется ноль "0";</w:t>
      </w:r>
    </w:p>
    <w:bookmarkEnd w:id="122"/>
    <w:bookmarkStart w:name="z56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графе 9 указывается полное официальное наименование поставщика озоноразрушающего вещества с указанием учетного номера заявителя в налоговых органах соответствующей страны-члена Евразийского экономического союза, которые служат для учета сведений о доходах, подлежащих налогообложению: для Республики Армения – учетный номер налогоплательщика (УНН); для Республики Беларусь – учетный номер плательщика (УНП); для Российской Федерации – идентификационный номер налогоплательщика (ИНН);</w:t>
      </w:r>
    </w:p>
    <w:bookmarkEnd w:id="123"/>
    <w:bookmarkStart w:name="z56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графе 10 указывается страна и полный адрес поставщика озоноразрушающего вещества;</w:t>
      </w:r>
    </w:p>
    <w:bookmarkEnd w:id="124"/>
    <w:bookmarkStart w:name="z56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случае указания в графе 8 прочерка или нуля, графы 9 и 10 не заполняются;</w:t>
      </w:r>
    </w:p>
    <w:bookmarkEnd w:id="125"/>
    <w:bookmarkStart w:name="z56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графе 11 указывается количество фактически вывезенного озоноразрушающего вещества (в тоннах). В случае отсутствия экспортной деятельности проставляется прочерк "-". В случае осуществления экспортной деятельности, но отсутствия фактического экспорта, проставляется ноль "0";</w:t>
      </w:r>
    </w:p>
    <w:bookmarkEnd w:id="126"/>
    <w:bookmarkStart w:name="z568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графе 12 указывается полное официальное наименование поставщика озоноразрушающего вещества с указанием учетного номера заявителя в налоговых органах соответствующей страны-члена Евразийского экономического союза, которые служат для учета сведений о доходах, подлежащих налогообложению: для Республики Армения – учетный номер налогоплательщика (УНН); для Республики Беларусь – учетный номер плательщика (УНП); для Российской Федерации – идентификационный номер налогоплательщика (ИНН);</w:t>
      </w:r>
    </w:p>
    <w:bookmarkEnd w:id="127"/>
    <w:bookmarkStart w:name="z569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графе 13 указывается страна и полный адрес поставщика озоноразрушающего вещества;</w:t>
      </w:r>
    </w:p>
    <w:bookmarkEnd w:id="128"/>
    <w:bookmarkStart w:name="z57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 случае указания в графе 11 прочерка или ноля "0", графы 12 и 13 не заполняются;</w:t>
      </w:r>
    </w:p>
    <w:bookmarkEnd w:id="129"/>
    <w:bookmarkStart w:name="z571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 графе 14 указывается количество фактически использованного или проданного озоноразрушающего вещества (в тоннах) в разбивке на каждого покупателя. В случае собственного использования на разные нужды, указывается суммарное количество использованного озоноразрушающего вещества. Если в отчетном году не было использовано или продано никакое количество озоноразрушающего вещества, в графе 14 проставляется ноль "0";</w:t>
      </w:r>
    </w:p>
    <w:bookmarkEnd w:id="130"/>
    <w:bookmarkStart w:name="z572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 графе 15 указывается полное официальное наименование, бизнес-идентификационный или индивидуальный идентификационный номер, юридический и фактический адрес покупателя озоноразрушающего вещества, соответствующее информации, приведенной в графе 14. В случае собственного использования на разные нужды, приведенной в графе 14, в графе 15 проставляется прочерк "-". Если в графе 14 проставлен ноль "0", то графа 15 не заполняется;</w:t>
      </w:r>
    </w:p>
    <w:bookmarkEnd w:id="131"/>
    <w:bookmarkStart w:name="z573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 графе 16 указывается информация об остаточном количестве озоноразрушающего вещества, находящемся на балансе на конец отчетного года (в тоннах).</w:t>
      </w:r>
    </w:p>
    <w:bookmarkEnd w:id="1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ведения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кадастра озоноразрушающих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веществ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– в редакции приказа Министра экологии и природных ресурсов РК от 27.08.2026 </w:t>
      </w:r>
      <w:r>
        <w:rPr>
          <w:rFonts w:ascii="Times New Roman"/>
          <w:b w:val="false"/>
          <w:i w:val="false"/>
          <w:color w:val="ff0000"/>
          <w:sz w:val="28"/>
        </w:rPr>
        <w:t>№ 178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7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экологии и природных ресурсов Республики Казахстан</w:t>
      </w:r>
    </w:p>
    <w:bookmarkEnd w:id="133"/>
    <w:bookmarkStart w:name="z57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www.ecogeo.gov.kz</w:t>
      </w:r>
    </w:p>
    <w:bookmarkEnd w:id="134"/>
    <w:bookmarkStart w:name="z57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по обращению с озоноразрушающими веществами</w:t>
      </w:r>
    </w:p>
    <w:bookmarkEnd w:id="135"/>
    <w:bookmarkStart w:name="z57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3-ОО ОРВ</w:t>
      </w:r>
    </w:p>
    <w:bookmarkEnd w:id="136"/>
    <w:bookmarkStart w:name="z57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</w:t>
      </w:r>
    </w:p>
    <w:bookmarkEnd w:id="137"/>
    <w:bookmarkStart w:name="z58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"_____" ____________ 20___года</w:t>
      </w:r>
    </w:p>
    <w:bookmarkEnd w:id="138"/>
    <w:bookmarkStart w:name="z581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юридические лица, индивидуальные предприниматели, осуществляющие обращение с озоноразрушающими веществами</w:t>
      </w:r>
    </w:p>
    <w:bookmarkEnd w:id="139"/>
    <w:bookmarkStart w:name="z582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ежегодно, не позднее первого квартала года, следующего за отчетным</w:t>
      </w:r>
    </w:p>
    <w:bookmarkEnd w:id="1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bookmarkStart w:name="z58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(не заполняется в случае представления данных физическими лицами, а также в агрегированном виде)</w:t>
      </w:r>
    </w:p>
    <w:bookmarkEnd w:id="141"/>
    <w:bookmarkStart w:name="z58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виде.</w:t>
      </w:r>
    </w:p>
    <w:bookmarkEnd w:id="142"/>
    <w:bookmarkStart w:name="z59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1. Общие сведения</w:t>
      </w:r>
    </w:p>
    <w:bookmarkEnd w:id="1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1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юридического лица или индивидуального предпринимателя</w:t>
            </w:r>
          </w:p>
          <w:bookmarkEnd w:id="14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4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Бизнес-идентификационный номер или Индивидуальный идентификационный номер</w:t>
            </w:r>
          </w:p>
          <w:bookmarkEnd w:id="14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7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юридического лица или индивидуального предпринимателя</w:t>
            </w:r>
          </w:p>
          <w:bookmarkEnd w:id="14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0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Контактные данные: телефон, электронная почта</w:t>
            </w:r>
          </w:p>
          <w:bookmarkEnd w:id="14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3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Основной вид деятельности </w:t>
            </w:r>
          </w:p>
          <w:bookmarkEnd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(код согласно Общего классификатора видов экономической деятельности (5-ти значный))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7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Уникальный номер документа</w:t>
            </w:r>
          </w:p>
          <w:bookmarkEnd w:id="149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1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2. Производство оборудования, содержащего озоноразрушающие вещества</w:t>
      </w:r>
    </w:p>
    <w:bookmarkEnd w:id="1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1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оборудования, содержащего озоноразрушающее вещество/смеси озоноразрушающих веществ</w:t>
            </w:r>
          </w:p>
          <w:bookmarkEnd w:id="15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оборудования, произведенного в отчетном году, штук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применяемого озоноразрушающего вещества/смеси озоноразрушающих веществ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озоноразрушающего вещества/смеси озоноразрушающих веществ на единицу продукции, 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озоноразрушающего вещества/смеси озоноразрушающих веществ на всю произведенную продукцию, 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7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5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35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3. Использование озоноразрушающих веществ при производстве продукции</w:t>
      </w:r>
    </w:p>
    <w:bookmarkEnd w:id="1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6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продукции, содержащей озоноразрушающее вещество/смеси озоноразрушающих веществ</w:t>
            </w:r>
          </w:p>
          <w:bookmarkEnd w:id="154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Единицы измерения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продукции, произведенной в отчетном году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озоноразрушающего вещества/смеси озоноразрушающих веществ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озоноразрушающего вещества/смеси озоноразрушающих веществ на единицу продукции, килограмм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озоноразрушающего вещества/смеси озоноразрушающих веществ на всю произведенную продукцию, килограмм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3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55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6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4. Использование озоноразрушающих веществ в качестве сырья для производства других химических веществ или в иных технологических процессах</w:t>
      </w:r>
    </w:p>
    <w:bookmarkEnd w:id="1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озоноразрушающего вещества/смеси озоноразрушающих веществ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озоноразрушающего вещества/смеси озоноразрушающих веществ на начало года, килограмм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Закуплено озоноразрушающего вещества/смеси озоноразрушающих веществ в отчетном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Использовано озоноразрушающего вещества/смеси озоноразрушающих веществ в отчетном году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озоноразрушающего вещества/смеси озоноразрушающих веществ на конец года, килограмм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килограмм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продавец, бизнес-идентификационный номер или индивидуальный идентификационный номер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технологический процесс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килограмм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0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5. Использование озоноразрушающих веществ при техническом обслуживании или ремонте</w:t>
      </w:r>
    </w:p>
    <w:bookmarkEnd w:id="1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4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озоноразрушающего вещества/смеси озоноразрушающих веществ</w:t>
            </w:r>
          </w:p>
          <w:bookmarkEnd w:id="158"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озоноразрушающего вещества/смеси озоноразрушающих веществ на начало года, килограмм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Закуплено озоноразрушающего вещества/смеси озоноразрушающих веществ в отчетном году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Использовано озоноразрушающего вещества/смеси озоноразрушающих веществ в отчетном году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озоноразрушающего вещества/смеси озоноразрушающих веществ на конец года, килограмм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килограмм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продавец, бизнес-идентификационный номер или индивидуальный идентификационный номер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обслуживание или ремонт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килограмм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8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59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42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6. Транспортировка озоноразрушающих веществ</w:t>
      </w:r>
    </w:p>
    <w:bookmarkEnd w:id="1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3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озоноразрушающего вещества/смеси озоноразрушающих веществ</w:t>
            </w:r>
          </w:p>
          <w:bookmarkEnd w:id="16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транспортируемых озоноразрушающего вещества/смеси озоноразрушающих веществ, тонн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Грузоотправитель, наименование, бизнес-идентификационный номер или индивидуальный идентификационный номер, адрес отправки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Грузополучатель, наименование, бизнес-идентификационный номер или индивидуальный идентификационный номер, адрес доставки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8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6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63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7. Хранение озоноразрушающих веществ</w:t>
      </w:r>
    </w:p>
    <w:bookmarkEnd w:id="1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4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озоноразрушающего вещества/смеси озоноразрушающих веществ</w:t>
            </w:r>
          </w:p>
          <w:bookmarkEnd w:id="16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озоноразрушающего вещества/смеси озоноразрушающих веществ, находящемся на хранении на начало года, 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Реализовано озоноразрушающего вещества/смеси озоноразрушающих веществ, находящемся на хранении, 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Покупатель озоноразрушающего вещества/смеси озоноразрушающих веществ, бизнес-идентификационный номер или индивидуальный идентификационный номер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озоноразрушающего вещества/смеси озоноразрушающих веществ, находящемся на хранении на конец года, 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0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6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2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ИТОГО:</w:t>
            </w:r>
          </w:p>
          <w:bookmarkEnd w:id="16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88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8. Рекуперация, восстановление и обезвреживание озоноразрушающих веществ</w:t>
      </w:r>
    </w:p>
    <w:bookmarkEnd w:id="1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9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озоноразрушающего вещества/смеси озоноразрушающих веществ</w:t>
            </w:r>
          </w:p>
          <w:bookmarkEnd w:id="168"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рекуперированного озоноразрушающего вещества/смеси озоноразрушающих веществ на начало года, килограмм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Рекуперировано озоноразрушающего вещества/смеси озоноразрушающих веществ в отчетном году, килограмм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Реализовано/использовано рекуперированных озоноразрушающего вещества/смеси озоноразрушающих веществ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рекуперированного озоноразрушающего вещества/смеси озоноразрушающих веществ на конец года, килограмм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восстановленного озоноразрушающего вещества/смеси озоноразрушающих веществ на начало года, килограмм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Восстановлено озоноразрушающего вещества/смеси озоноразрушающих веществ в отчетном году, килограмм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килограмм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покупатель, бизнес-идентификационный номер или индивидуальный идентификационный номер или направление использования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6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69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4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ИТОГО:</w:t>
            </w:r>
          </w:p>
          <w:bookmarkEnd w:id="170"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33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 8</w:t>
      </w:r>
    </w:p>
    <w:bookmarkEnd w:id="1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4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Реализовано/повторно использовано восстановленного озоноразрушающего вещества/смеси озоноразрушающих веществ</w:t>
            </w:r>
          </w:p>
          <w:bookmarkEnd w:id="172"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Рециркулировано восстановленного озоноразрушающего вещества/смеси озоноразрушающих веществ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Обезвреживание озоноразрушающего вещества/смеси озоноразрушающих веществ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8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количество, килограмм</w:t>
            </w:r>
          </w:p>
          <w:bookmarkEnd w:id="173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покупатель, бизнес-идентификационный номер или индивидуальный идентификационный номер или направление использования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килограмм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использования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килограмм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технология, с помощью которой было произведено обезвреживание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5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174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6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Наименование_________________________</w:t>
            </w:r>
          </w:p>
          <w:bookmarkEnd w:id="175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Адрес_____________________________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(за исключением лиц, являющихся субъектами частного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предпринимательства)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форме отчета по обращению с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озоноразрушающими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веществами</w:t>
            </w:r>
          </w:p>
        </w:tc>
      </w:tr>
    </w:tbl>
    <w:bookmarkStart w:name="z881" w:id="1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</w:t>
      </w:r>
    </w:p>
    <w:bookmarkEnd w:id="176"/>
    <w:bookmarkStart w:name="z882" w:id="1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по обращению с озоноразрушающими веществами</w:t>
      </w:r>
    </w:p>
    <w:bookmarkEnd w:id="177"/>
    <w:bookmarkStart w:name="z883" w:id="1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(индекс: 3-ОО ОРВ, периодичность: годовая)</w:t>
      </w:r>
    </w:p>
    <w:bookmarkEnd w:id="178"/>
    <w:bookmarkStart w:name="z884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 "Отчет по обращению с озоноразрушающими веществами" (далее - Форма).</w:t>
      </w:r>
    </w:p>
    <w:bookmarkEnd w:id="179"/>
    <w:bookmarkStart w:name="z885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310 Экологического кодекса Республики Казахстан.</w:t>
      </w:r>
    </w:p>
    <w:bookmarkEnd w:id="180"/>
    <w:bookmarkStart w:name="z886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составляется ежегодно юридическими лицами и индивидуальными предпринимателями, осуществляющими обращение с озоноразрушающими веществами отдельно на каждый вид деятельности по обращению с озоноразрушающими веществами.</w:t>
      </w:r>
    </w:p>
    <w:bookmarkEnd w:id="181"/>
    <w:bookmarkStart w:name="z887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Транспортировка озоноразрушающих веществ осуществляется согласно действующим нормативным актам в области перевозки опасных грузов.</w:t>
      </w:r>
    </w:p>
    <w:bookmarkEnd w:id="182"/>
    <w:bookmarkStart w:name="z888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Каждая таблица заполняется только в том случае, если осуществляется соответствующий вид деятельности. В противном случае, таблица остается без заполнения.</w:t>
      </w:r>
    </w:p>
    <w:bookmarkEnd w:id="183"/>
    <w:bookmarkStart w:name="z889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Форму подписывает руководитель или уполномоченное ответственное должностное лицо.</w:t>
      </w:r>
    </w:p>
    <w:bookmarkEnd w:id="184"/>
    <w:bookmarkStart w:name="z890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таблице 1 "Общие сведения" указывается краткая информация о юридическом лице или индивидуальном предпринимателе: полное официальное наименование, бизнес-идентификационный или индивидуальный идентификационный номер, юридический и фактический адрес, код согласно Общего классификатора видов экономической деятельности в соответствии с регистрационными документами, действительные контактные данные (телефон, электронная почта), уникальный номер разрешительного документа, на основании которого осуществляется деятельность по обращению с озоноразрушающими веществами.</w:t>
      </w:r>
    </w:p>
    <w:bookmarkEnd w:id="185"/>
    <w:bookmarkStart w:name="z891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таблице 2 "Производство оборудования, содержащего озоноразрушающие вещества":</w:t>
      </w:r>
    </w:p>
    <w:bookmarkEnd w:id="186"/>
    <w:bookmarkStart w:name="z892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указывается наименование произведенного оборудования (например, холодильное или климатическое оборудование);</w:t>
      </w:r>
    </w:p>
    <w:bookmarkEnd w:id="187"/>
    <w:bookmarkStart w:name="z893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указывается количество произведенного оборудования (в штуках);</w:t>
      </w:r>
    </w:p>
    <w:bookmarkEnd w:id="188"/>
    <w:bookmarkStart w:name="z894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указывается наименование озоноразрушающего вещества/смеси озоноразрушающих веществ, заправляемого в оборудование;</w:t>
      </w:r>
    </w:p>
    <w:bookmarkEnd w:id="189"/>
    <w:bookmarkStart w:name="z895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указывается количество озоноразрушающего вещества/смеси озоноразрушающих веществ, заправленного в единицу произведенного оборудования (в килограммах);</w:t>
      </w:r>
    </w:p>
    <w:bookmarkEnd w:id="190"/>
    <w:bookmarkStart w:name="z896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указывается общее количество озоноразрушающего вещества/смеси озоноразрушающих веществ, заправленного во все произведенное оборудование (в килограммах).</w:t>
      </w:r>
    </w:p>
    <w:bookmarkEnd w:id="191"/>
    <w:bookmarkStart w:name="z897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таблице 3 "Использование озоноразрушающих веществ при производстве продукции":</w:t>
      </w:r>
    </w:p>
    <w:bookmarkEnd w:id="192"/>
    <w:bookmarkStart w:name="z898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указывается наименование продукции, содержащей озоноразрушающее вещество (например, пенополиуретан);</w:t>
      </w:r>
    </w:p>
    <w:bookmarkEnd w:id="193"/>
    <w:bookmarkStart w:name="z899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указывается единица измерения произведенной продукции;</w:t>
      </w:r>
    </w:p>
    <w:bookmarkEnd w:id="194"/>
    <w:bookmarkStart w:name="z900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указывается количество произведенной продукции;</w:t>
      </w:r>
    </w:p>
    <w:bookmarkEnd w:id="195"/>
    <w:bookmarkStart w:name="z901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указывается наименование озоноразрушающего вещества/смеси озоноразрушающих веществ, используемого при производстве продукции;</w:t>
      </w:r>
    </w:p>
    <w:bookmarkEnd w:id="196"/>
    <w:bookmarkStart w:name="z902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указывается количество озоноразрушающего вещества/смеси озоноразрушающих веществ, использованного на единицу произведенной продукции (в килограммах);</w:t>
      </w:r>
    </w:p>
    <w:bookmarkEnd w:id="197"/>
    <w:bookmarkStart w:name="z903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6 указывается общее количество озоноразрушающего вещества/смеси озоноразрушающих веществ, использованного при производстве всего объема произведенной продукции (в килограммах).</w:t>
      </w:r>
    </w:p>
    <w:bookmarkEnd w:id="198"/>
    <w:bookmarkStart w:name="z904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таблице 4 "Использование озоноразрушающих веществ в качестве сырья для производства других химических веществ":</w:t>
      </w:r>
    </w:p>
    <w:bookmarkEnd w:id="199"/>
    <w:bookmarkStart w:name="z905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указывается наименование озоноразрушающего вещества/смеси озоноразрушающих веществ, используемого при производстве других химических веществ и полностью трансформировавшееся в ходе этого процесса;</w:t>
      </w:r>
    </w:p>
    <w:bookmarkEnd w:id="200"/>
    <w:bookmarkStart w:name="z906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указывается остаточное количество озоноразрушающего вещества/смеси озоноразрушающих веществ на начало отчетного года (в килограммах);</w:t>
      </w:r>
    </w:p>
    <w:bookmarkEnd w:id="201"/>
    <w:bookmarkStart w:name="z907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указывается количество закупленных озоноразрушающего вещества/смеси озоноразрушающих веществ (в килограммах);</w:t>
      </w:r>
    </w:p>
    <w:bookmarkEnd w:id="202"/>
    <w:bookmarkStart w:name="z908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указывается полное наименование продавца озоноразрушающего вещества/смеси озоноразрушающих веществ, его бизнес- или индивидуальный идентификационный код;</w:t>
      </w:r>
    </w:p>
    <w:bookmarkEnd w:id="203"/>
    <w:bookmarkStart w:name="z909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указывается наименование технологического процесса, в котором используется озоноразрушающее вещество/смесь озоноразрушающих веществ;</w:t>
      </w:r>
    </w:p>
    <w:bookmarkEnd w:id="204"/>
    <w:bookmarkStart w:name="z910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6 указывается количество использованного озоноразрушающего вещества/смеси озоноразрушающих веществ (в килограммах);</w:t>
      </w:r>
    </w:p>
    <w:bookmarkEnd w:id="205"/>
    <w:bookmarkStart w:name="z911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графе 7 указывается остаточное количество озоноразрушающего вещества/смеси озоноразрушающих веществ на конец года (в килограммах).</w:t>
      </w:r>
    </w:p>
    <w:bookmarkEnd w:id="206"/>
    <w:bookmarkStart w:name="z912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таблице 5 "Использование озоноразрушающих веществ при техническом обслуживании или ремонте":</w:t>
      </w:r>
    </w:p>
    <w:bookmarkEnd w:id="207"/>
    <w:bookmarkStart w:name="z913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указывается наименование озоноразрушающего вещества/смеси озоноразрушающих веществ;</w:t>
      </w:r>
    </w:p>
    <w:bookmarkEnd w:id="208"/>
    <w:bookmarkStart w:name="z914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указывается остаточное количество озоноразрушающего вещества/смеси озоноразрушающих веществ на начало отчетного года (в килограммах);</w:t>
      </w:r>
    </w:p>
    <w:bookmarkEnd w:id="209"/>
    <w:bookmarkStart w:name="z915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указывается количество закупленного озоноразрушающего вещества/смеси озоноразрушающих веществ (в килограммах);</w:t>
      </w:r>
    </w:p>
    <w:bookmarkEnd w:id="210"/>
    <w:bookmarkStart w:name="z916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указывается полное наименование продавца озоноразрушающего вещества/смеси озоноразрушающих веществ, его бизнес- или индивидуальный идентификационный код;</w:t>
      </w:r>
    </w:p>
    <w:bookmarkEnd w:id="211"/>
    <w:bookmarkStart w:name="z917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указывается наименование технологического процесса, в котором используется озоноразрушающее вещество/смесь озоноразрушающих веществ;</w:t>
      </w:r>
    </w:p>
    <w:bookmarkEnd w:id="212"/>
    <w:bookmarkStart w:name="z918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6 указывается количество использованного озоноразрушающего вещества/смеси озоноразрушающих веществ (в килограммах);</w:t>
      </w:r>
    </w:p>
    <w:bookmarkEnd w:id="213"/>
    <w:bookmarkStart w:name="z919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графе 7 указывается остаточное количество озоноразрушающего вещества/смеси озоноразрушающих веществ на конец года (в килограммах).</w:t>
      </w:r>
    </w:p>
    <w:bookmarkEnd w:id="214"/>
    <w:bookmarkStart w:name="z920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таблице 6 "Транспортировка озоноразрушающих веществ":</w:t>
      </w:r>
    </w:p>
    <w:bookmarkEnd w:id="215"/>
    <w:bookmarkStart w:name="z921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указывается наименование озоноразрушающего вещества/смеси озоноразрушающих веществ;</w:t>
      </w:r>
    </w:p>
    <w:bookmarkEnd w:id="216"/>
    <w:bookmarkStart w:name="z922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указывается количество перевезенных озоноразрушающего вещества/смеси озоноразрушающих веществ (в тоннах);</w:t>
      </w:r>
    </w:p>
    <w:bookmarkEnd w:id="217"/>
    <w:bookmarkStart w:name="z923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указывается полное наименование грузоотправителя озоноразрушающего вещества/смеси озоноразрушающих веществ, его бизнес- или индивидуальный идентификационный код и адрес отправки;</w:t>
      </w:r>
    </w:p>
    <w:bookmarkEnd w:id="218"/>
    <w:bookmarkStart w:name="z924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указывается полное наименование грузополучателя озоноразрушающего вещества/смеси озоноразрушающих веществ, его бизнес- или индивидуальный идентификационный код и адрес доставки.</w:t>
      </w:r>
    </w:p>
    <w:bookmarkEnd w:id="219"/>
    <w:bookmarkStart w:name="z925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таблице 7 "Хранение озоноразрушающих веществ":</w:t>
      </w:r>
    </w:p>
    <w:bookmarkEnd w:id="220"/>
    <w:bookmarkStart w:name="z926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указывается наименование озоноразрушающего вещества/смеси озоноразрушающих веществ;</w:t>
      </w:r>
    </w:p>
    <w:bookmarkEnd w:id="221"/>
    <w:bookmarkStart w:name="z927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указывается количество озоноразрушающего вещества/смеси озоноразрушающих веществ, находящихся на балансе на хранении на начало отчетного года (в килограммах);</w:t>
      </w:r>
    </w:p>
    <w:bookmarkEnd w:id="222"/>
    <w:bookmarkStart w:name="z928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указывается количество находящегося на хранении озоноразрушающего вещества/смеси озоноразрушающих веществ, реализованных в отчетном году (в килограммах);</w:t>
      </w:r>
    </w:p>
    <w:bookmarkEnd w:id="223"/>
    <w:bookmarkStart w:name="z929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указывается полное наименование покупателя озоноразрушающего вещества/смеси озоноразрушающих веществ, его бизнес- или индивидуальный идентификационный код;</w:t>
      </w:r>
    </w:p>
    <w:bookmarkEnd w:id="224"/>
    <w:bookmarkStart w:name="z930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указывается количество озоноразрушающего вещества/смеси озоноразрушающих веществ, находящихся на балансе на хранении на конец отчетного года (в килограммах).</w:t>
      </w:r>
    </w:p>
    <w:bookmarkEnd w:id="225"/>
    <w:bookmarkStart w:name="z931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таблице 8 "Рекуперация, восстановление и обезвреживание озоноразрушающих веществ":</w:t>
      </w:r>
    </w:p>
    <w:bookmarkEnd w:id="226"/>
    <w:bookmarkStart w:name="z932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указывается наименование озоноразрушающего вещества/смеси озоноразрушающих веществ;</w:t>
      </w:r>
    </w:p>
    <w:bookmarkEnd w:id="227"/>
    <w:bookmarkStart w:name="z933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указывается количество рекуперированного озоноразрушающего вещества/смеси озоноразрушающих веществ, находящегося на балансе на начало отчетного года (в килограммах);</w:t>
      </w:r>
    </w:p>
    <w:bookmarkEnd w:id="228"/>
    <w:bookmarkStart w:name="z934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указывается количество рекуперированного озоноразрушающего вещества/смеси озоноразрушающих веществ в отчетном году (в килограммах);</w:t>
      </w:r>
    </w:p>
    <w:bookmarkEnd w:id="229"/>
    <w:bookmarkStart w:name="z935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указывается количество реализованного и (или) использованного рекуперированного озоноразрушающего вещества/смеси озоноразрушающих веществ (в килограммах);</w:t>
      </w:r>
    </w:p>
    <w:bookmarkEnd w:id="230"/>
    <w:bookmarkStart w:name="z936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указывается полное наименование покупателя рекуперированного озоноразрушающего вещества/смеси озоноразрушающих веществ, его бизнес- или индивидуальный идентификационный код. В случае использования на собственные нужды или направления их на дальнейшее восстановление указывается информация о направлении использования;</w:t>
      </w:r>
    </w:p>
    <w:bookmarkEnd w:id="231"/>
    <w:bookmarkStart w:name="z937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6 указывается количество рекуперированного озоноразрушающего вещества/смеси озоноразрушающих веществ, находящегося на балансе на конец отчетного года (в килограммах);</w:t>
      </w:r>
    </w:p>
    <w:bookmarkEnd w:id="232"/>
    <w:bookmarkStart w:name="z938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графе 7 указывается количество восстановленного озоноразрушающего вещества/смеси озоноразрушающих веществ, находящегося на балансе на начало отчетного года (в килограммах);</w:t>
      </w:r>
    </w:p>
    <w:bookmarkEnd w:id="233"/>
    <w:bookmarkStart w:name="z939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графе 8 указывается количество восстановленного озоноразрушающего вещества/смеси озоноразрушающих веществ в отчетном году (в килограммах);</w:t>
      </w:r>
    </w:p>
    <w:bookmarkEnd w:id="234"/>
    <w:bookmarkStart w:name="z940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графе 9 указывается количество реализованного и (или) использованного восстановленного озоноразрушающего вещества/смеси озоноразрушающих веществ (в килограммах);</w:t>
      </w:r>
    </w:p>
    <w:bookmarkEnd w:id="235"/>
    <w:bookmarkStart w:name="z941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графе 10 указывается полное наименование покупателя восстановленного озоноразрушающего вещества/смеси озоноразрушающих веществ, его бизнес- или индивидуальный идентификационный код. В случае повторного использования на собственные нужды указывается информация о направлении использования;</w:t>
      </w:r>
    </w:p>
    <w:bookmarkEnd w:id="236"/>
    <w:bookmarkStart w:name="z942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целях исключения двойного учета, графы 11 и 12 таблицы 8 "Рекуперация, восстановление и обезвреживание озоноразрушающих веществ" заполняют только покупатели восстановленного озоноразрушающего вещества/смеси озоноразрушающих веществ;</w:t>
      </w:r>
    </w:p>
    <w:bookmarkEnd w:id="237"/>
    <w:bookmarkStart w:name="z943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графе 11 указывается количество закупленного восстановленного озоноразрушающего вещества/смеси озоноразрушающих веществ (в килограммах);</w:t>
      </w:r>
    </w:p>
    <w:bookmarkEnd w:id="238"/>
    <w:bookmarkStart w:name="z944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 графе 12 указывается направление повторного использования восстановленного озоноразрушающего вещества/смеси озоноразрушающих веществ;</w:t>
      </w:r>
    </w:p>
    <w:bookmarkEnd w:id="239"/>
    <w:bookmarkStart w:name="z945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 графе 13 указывается количество обезвреженного озоноразрушающего вещества/смеси озоноразрушающих веществ (в килограммах);</w:t>
      </w:r>
    </w:p>
    <w:bookmarkEnd w:id="240"/>
    <w:bookmarkStart w:name="z946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 графе 14 указывается технология, с помощью которой было произведено обезвреживание рекуперированного озоноразрушающего вещества/смеси озоноразрушающих веществ. Перечень технологий утверждается Сторонами Монреальского протокола по веществам, разрушающим озоновый слой.</w:t>
      </w:r>
    </w:p>
    <w:bookmarkEnd w:id="24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ведения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кадастра озоноразрушающих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веществ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– в редакции приказа Министра экологии и природных ресурсов РК от 27.08.2026 </w:t>
      </w:r>
      <w:r>
        <w:rPr>
          <w:rFonts w:ascii="Times New Roman"/>
          <w:b w:val="false"/>
          <w:i w:val="false"/>
          <w:color w:val="ff0000"/>
          <w:sz w:val="28"/>
        </w:rPr>
        <w:t>№ 178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09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Представляется: в Министерство экологии и природных ресурсов Республики Казахстан</w:t>
      </w:r>
    </w:p>
    <w:bookmarkEnd w:id="242"/>
    <w:bookmarkStart w:name="z948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интернет-ресурсе: www.ecogeo.gov.kz</w:t>
      </w:r>
    </w:p>
    <w:bookmarkEnd w:id="243"/>
    <w:bookmarkStart w:name="z949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по инвентаризации озоноразрушающих веществ</w:t>
      </w:r>
    </w:p>
    <w:bookmarkEnd w:id="244"/>
    <w:bookmarkStart w:name="z950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4-ОИ ОРВ</w:t>
      </w:r>
    </w:p>
    <w:bookmarkEnd w:id="245"/>
    <w:bookmarkStart w:name="z951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-</w:t>
      </w:r>
    </w:p>
    <w:bookmarkEnd w:id="246"/>
    <w:bookmarkStart w:name="z952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юридические лица, индивидуальные предприниматели, имеющие на балансе оборудование и технические устройства, содержащие озоноразрушающие вещества (в том числе не требующие получения разрешительного документа на осуществление деятельности, связанной с обращением с озоноразрушающими веществами)</w:t>
      </w:r>
    </w:p>
    <w:bookmarkEnd w:id="247"/>
    <w:bookmarkStart w:name="z953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первоначально по состоянию на 1 января не позднее первого квартала года, следующего за отчетным, повторно – в случае внесения изменений, по состоянию на 1 января не позднее первого квартала года, следующего за отчетным</w:t>
      </w:r>
    </w:p>
    <w:bookmarkEnd w:id="24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59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(не заполняется в случае представления данных физическими лицами, а также в агрегированном виде)</w:t>
      </w:r>
    </w:p>
    <w:bookmarkEnd w:id="249"/>
    <w:bookmarkStart w:name="z960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виде.</w:t>
      </w:r>
    </w:p>
    <w:bookmarkEnd w:id="250"/>
    <w:bookmarkStart w:name="z961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1. Общие сведения</w:t>
      </w:r>
    </w:p>
    <w:bookmarkEnd w:id="2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2"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юридического лица или индивидуального предпринимателя</w:t>
            </w:r>
          </w:p>
          <w:bookmarkEnd w:id="25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5"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Бизнес-идентификационный номер или Индивидуальный идентификационный номер</w:t>
            </w:r>
          </w:p>
          <w:bookmarkEnd w:id="25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8"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юридического лица или индивидуального предпринимателя</w:t>
            </w:r>
          </w:p>
          <w:bookmarkEnd w:id="25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1"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Контактные данные: телефон, электронная почта</w:t>
            </w:r>
          </w:p>
          <w:bookmarkEnd w:id="25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4"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Основной вид деятельности </w:t>
            </w:r>
          </w:p>
          <w:bookmarkEnd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(код согласно Общего классификатора видов экономической деятельности (5-ти значный))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78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2. Сведения об оборудованиях и технических устройствах, содержащих озоноразрушающие вещества</w:t>
      </w:r>
    </w:p>
    <w:bookmarkEnd w:id="2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9"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нахождения оборудования, технического устройства, содержащего озоноразрушающее вещество/смеси озоноразрушающих веществ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оборудования, технического устройства, содержащего озоноразрушающее вещество/смеси озоноразрушающих веществ, инвентарный номер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оборудовании и технических устройствах, содержащем озоноразрушающее вещество/смеси озоноразрушающих веществ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модель, серийный номер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единиц, штук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используемого озоноразрушающего вещества/смеси озоноразрушающих веществ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озоноразрушающего вещества/смеси озоноразрушающих веществ, килограмм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использования оборудования, технического устройства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выпуска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одной единице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9"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259"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5"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_________________________</w:t>
            </w:r>
          </w:p>
          <w:bookmarkEnd w:id="260"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_____________________________</w:t>
            </w:r>
          </w:p>
        </w:tc>
      </w:tr>
    </w:tbl>
    <w:bookmarkStart w:name="z1048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_____________________________________________________________</w:t>
      </w:r>
    </w:p>
    <w:bookmarkEnd w:id="261"/>
    <w:bookmarkStart w:name="z1049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______________________________________________</w:t>
      </w:r>
    </w:p>
    <w:bookmarkEnd w:id="262"/>
    <w:bookmarkStart w:name="z1050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 ____________________</w:t>
      </w:r>
    </w:p>
    <w:bookmarkEnd w:id="263"/>
    <w:bookmarkStart w:name="z1051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подпись, телефон</w:t>
      </w:r>
    </w:p>
    <w:bookmarkEnd w:id="264"/>
    <w:bookmarkStart w:name="z1052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265"/>
    <w:bookmarkStart w:name="z1053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266"/>
    <w:bookmarkStart w:name="z1054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267"/>
    <w:bookmarkStart w:name="z1055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_______________________________</w:t>
      </w:r>
    </w:p>
    <w:bookmarkEnd w:id="268"/>
    <w:bookmarkStart w:name="z1056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__________________________________________</w:t>
      </w:r>
    </w:p>
    <w:bookmarkEnd w:id="269"/>
    <w:bookmarkStart w:name="z1057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(за исключением лиц, являющихся субъектами частного</w:t>
      </w:r>
    </w:p>
    <w:bookmarkEnd w:id="270"/>
    <w:bookmarkStart w:name="z1058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предпринимательства)</w:t>
      </w:r>
    </w:p>
    <w:bookmarkEnd w:id="2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форме отчета по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инвентаризации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озоноразрушающих веществ</w:t>
            </w:r>
          </w:p>
        </w:tc>
      </w:tr>
    </w:tbl>
    <w:bookmarkStart w:name="z1060" w:id="2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предназначенную для сбора административных данных на безвозмездной основе</w:t>
      </w:r>
    </w:p>
    <w:bookmarkEnd w:id="272"/>
    <w:bookmarkStart w:name="z1061" w:id="2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по инвентаризации озоноразрушающих веществ</w:t>
      </w:r>
    </w:p>
    <w:bookmarkEnd w:id="273"/>
    <w:bookmarkStart w:name="z1062" w:id="2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(индекс: 4-ОИ ОРВ, периодичность: -)</w:t>
      </w:r>
    </w:p>
    <w:bookmarkEnd w:id="274"/>
    <w:bookmarkStart w:name="z1063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предназначенную для сбора административных данных на безвозмездной основе "Отчет по инвентаризации озоноразрушающих веществ" (далее - Форма).</w:t>
      </w:r>
    </w:p>
    <w:bookmarkEnd w:id="275"/>
    <w:bookmarkStart w:name="z1064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310 Экологического кодекса Республики Казахстан.</w:t>
      </w:r>
    </w:p>
    <w:bookmarkEnd w:id="276"/>
    <w:bookmarkStart w:name="z1065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составляется первоначально по состоянию на 1 января не позднее первого квартала года, следующего за отчетным, повторно – в случае внесения изменений юридическими лицами и индивидуальными предпринимателями, имеющими на балансе оборудование и технические устройства, содержащие озоноразрушающие вещества, независимо от обязательности получения разрешительного документа на осуществление деятельности, связанной с обращением с озоноразрушающими веществами.</w:t>
      </w:r>
    </w:p>
    <w:bookmarkEnd w:id="277"/>
    <w:bookmarkStart w:name="z1066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заполняется на основании фактических данных, полученных в ходе инвентаризации озоноразрушающих веществ, и данных производственного, бухгалтерского и складского учета.</w:t>
      </w:r>
    </w:p>
    <w:bookmarkEnd w:id="278"/>
    <w:bookmarkStart w:name="z1067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Форму подписывает руководитель или уполномоченное ответственное должностное лицо.</w:t>
      </w:r>
    </w:p>
    <w:bookmarkEnd w:id="279"/>
    <w:bookmarkStart w:name="z1068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таблице 1 "Общие сведения" указывается краткая информация о юридическом лице или индивидуальном предпринимателе: полное официальное наименование, бизнес-идентификационный или индивидуальный идентификационный номер, юридический и фактический адрес, код согласно Общего классификатора видов экономической деятельности в соответствии с регистрационными документами, действительные контактные данные (телефон, электронная почта).</w:t>
      </w:r>
    </w:p>
    <w:bookmarkEnd w:id="280"/>
    <w:bookmarkStart w:name="z1069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таблице 2 "Сведения об инвентаризации озоноразрушающих веществ":</w:t>
      </w:r>
    </w:p>
    <w:bookmarkEnd w:id="281"/>
    <w:bookmarkStart w:name="z1070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графе 1 указывается номер по порядку. Последующая информация не должна прерывать нумерацию по порядку;</w:t>
      </w:r>
    </w:p>
    <w:bookmarkEnd w:id="282"/>
    <w:bookmarkStart w:name="z1071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графе 2 указывается местонахождение оборудования или технического устройства (название и номер цеха, технологического процесса, адрес);</w:t>
      </w:r>
    </w:p>
    <w:bookmarkEnd w:id="283"/>
    <w:bookmarkStart w:name="z1072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графе 3 указывается наименование оборудования или технического устройства, инвентарный номер согласно имеющейся бухгалтерской документации (первичные учетные документы);</w:t>
      </w:r>
    </w:p>
    <w:bookmarkEnd w:id="284"/>
    <w:bookmarkStart w:name="z1073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графе 4 указывается модель и серийный номер оборудования или технического устройства, согласно паспортных данных оборудования и (или) маркировке на них. При отсутствии таких данных в графе делается запись "неизвестно";</w:t>
      </w:r>
    </w:p>
    <w:bookmarkEnd w:id="285"/>
    <w:bookmarkStart w:name="z1074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графе 5 приводится количество единиц оборудования или технических устройств соответствующей модели из графы 4 вида (в штуках), которое определяется на основании непосредственного подсчета оборудования и технических устройств;</w:t>
      </w:r>
    </w:p>
    <w:bookmarkEnd w:id="286"/>
    <w:bookmarkStart w:name="z1075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графе 6 указывается наименование озоноразрушающих веществ или их смеси;</w:t>
      </w:r>
    </w:p>
    <w:bookmarkEnd w:id="287"/>
    <w:bookmarkStart w:name="z1076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графе 7 указывается количество озоноразрушающих веществ, содержащихся в единице оборудования или технического устройства (в килограммах), на основании паспортных данных оборудования и (или) маркировке на них. При отсутствии таких данных в графе делается запись "неизвестно";</w:t>
      </w:r>
    </w:p>
    <w:bookmarkEnd w:id="288"/>
    <w:bookmarkStart w:name="z1077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графе 8 указывается общее количество озоноразрушающих веществ, содержащихся в оборудовании или технических устройствах одинаковых моделей (в килограммах). При отсутствии таких данных в графе делается запись "неизвестно";</w:t>
      </w:r>
    </w:p>
    <w:bookmarkEnd w:id="289"/>
    <w:bookmarkStart w:name="z1078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 графе 9 указывается статус (характер) эксплуатации единицы оборудования или технического устройства, содержащего озоноразрушающие вещества: "в эксплуатации", "резервная", "на консервации", "демонтированная", "выведенная из эксплуатации";</w:t>
      </w:r>
    </w:p>
    <w:bookmarkEnd w:id="290"/>
    <w:bookmarkStart w:name="z1079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графе 10 указывается год выпуска оборудования или технического устройства в соответствии с паспортными данными оборудования и (или) маркировке на них. При отсутствии таких данных в графе ставится год поставки оборудования или технических устройств. При отсутствии данных о годе выпуска и поставки в графе делается запись "неизвестно";</w:t>
      </w:r>
    </w:p>
    <w:bookmarkEnd w:id="291"/>
    <w:bookmarkStart w:name="z1080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графе 11 указываются дополнительные сведения об имеющихся озоноразрушающих веществах (на усмотрение составителя отчета).</w:t>
      </w:r>
    </w:p>
    <w:bookmarkEnd w:id="2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