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d07d" w14:textId="accd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научно-исследовательской деятельности в системе органов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21 июня 2021 года № 354. Зарегистрирован в Министерстве юстиции Республики Казахстан 1 июля 2021 года № 23230.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утвержденном постановлением Правительства Республики Казахстан от 22 июня 2005 года № 607 "Вопросы Министерства внутренних дел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внутренних дел РК от 22.08.2023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научно - исследовательской деятельности в системе органов внутренних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Главнокомандующему Национальной гвардией Республики Казахстан, председателям комитетов, начальникам департаментов Министерства внутренних дел Республики Казахстан, начальникам департаментов полиции (на транспорте), департаментов уголовно-исполнительной системы областей, городов Нур-Султан, Алматы, Шымкент: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возложить на одного из своих заместителей функции по организации научного обеспечения органов внутренних дел;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взаимодействие с организациями образования Министерства внутренних дел Республики Казахстан по вопросам подачи и размещения заявок на проведение научных исследований и внедрения их результатов в практическую деятельность органов внутренних дел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 и Департамент кадровой политики Министерства внутренних дел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приказом 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научно-исследовательской деятельности в системе органов внутренних дел Республики Казахстан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научно-исследовательской деятельности в системе органов внутренних дел Республики Казахстан (далее – ОВД)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2014 года "Об органах внутренних дел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"О науке",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нормативными правовыми актами Министерства внутренних дел Республики Казахстан (далее – МВД).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Научно-исследовательская деятельность является важнейшим компонентом деятельности ОВД, обеспечивающим эффективное достижение целей, решение задач, а также поступательное развитие и модернизацию ОВД.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Принципы научно-исследовательской деятельности ОВД: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законность (осуществление научно-исследовательской деятельности в соответствии с требованиями законодательства Республики Казахстан);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единоначалие (осуществление научно-исследовательской деятельности на основании решений Министра внутренних дел Республики Казахстан, его заместителей, решений Научно-технического совета МВД (далее – НТС МВД), профильных секций НТС МВД или их руководителей по направлениям деятельности, руководителя кадровой службы МВД, а равно по согласованию с ними либо с уведомлением их);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приоритет ведомственных научных интересов ОВД (осуществление научно-исследовательской деятельности в сфере деятельности ОВД, для решения проблем ОВД, их поступательного развития и модернизации, если иное не будет определено Министром внутренних дел Республики Казахстан);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ориентация на практические потребности ОВД (осуществление научно-исследовательской деятельности с преимущественной направленностью на решение актуальных проблем в сфере практической деятельности ОВД);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научная этичность (соблюдение норм научной этики – общепризнанных принципов, правил, методов при осуществлении научно-исследовательской деятельности, в том числе неприемлемость плагиата и других проявлений недобросовестности в сфере науки);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ориентация на качество (принятие всех возможных мер для достижения максимально качественных результатов при осуществлении научно-исследовательской деятельности; приоритет качества результатов научно-исследовательской деятельности над их количеством);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полезность результатов научно-исследовательской деятельности (принятие всех возможных мер для достижения максимальной полезности результатов в решении конкретных проблем ОВД или достижении целей их поступательного развития и модернизации).</w:t>
      </w:r>
    </w:p>
    <w:bookmarkEnd w:id="23"/>
    <w:bookmarkStart w:name="z5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ориентация на современные мировые научно-технологические тенденции и доказательные методы (системное соотнесение проводимых исследований с актуальными направлениями мировой науки и технологий, использование доказательных, воспроизводимых подходов и проверенных данных, обеспечивающих практическую применимость и эффективность результатов);</w:t>
      </w:r>
    </w:p>
    <w:bookmarkEnd w:id="24"/>
    <w:bookmarkStart w:name="z5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оптимизация внедрения и трансфера инноваций (совершенствование процессов разработки, передачи и практического применения новых технологий, методов и управленческих решений в деятельности ОВД).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внутренних дел РК от 02.04.2026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 научно-исследовательской деятельности в системе ОВД – выработка научно-обоснованных подходов к выявлению и устранению проблем в оперативно-служебной деятельности ОВД, совершенствованию деятельности и определению стратегических направлений развития и модернизации ОВД.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Задачи научно-исследовательской деятельности в системе ОВД: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фундаментальных и прикладных исследований по актуальным направлениям практической деятельности ОВД в рамках заявок МВД и по инициативе субъектов научно-исследовательской деятельности ОВД;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научно-аналитических мероприятий для решения текущих вопросов оперативно-служебной деятельности ОВД по указанию Министра внутренних дел, его заместителей, руководителей подразделений МВД, руководителей организаций образования;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научное, научно-техническое и научно-методическое обеспечение нормотворческой, практической и иной оперативно-служебной деятельности МВД и его подразделений;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результатов научных исследований в практическую деятельность ОВД и учебно-воспитательный процесс организаций образования МВД, а также распространение результатов в структуре ОВД;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способствование эффективной взаимной интеграции научной, практической деятельности ОВД и учебно-воспитательного процесса организаций образования МВД;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совершенствование научно-исследовательской деятельности ОВД, учебно-воспитательного процесса в системе ведомственного образования МВД;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взаимовыгодного международного сотрудничества в области научно-исследовательской деятельности.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внутренних дел РК от 02.04.2026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Результатами научно-исследовательской деятельности в системе ОВД являются нормативно-правовые и организационно-методические, информационно-аналитические, учебные и учебно-методические, научные материалы и научно-технические разработки,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содержащие новые знания или решения, модели, макеты, образцы новых изделий, материалов и веществ, полученные в ходе выполнения научной и (или) научно-технической деятельности, а равно их внедрение практическую деятельность ОВД и учебно-воспитательный процесс организаций образования МВД.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Виды научно-исследовательской деятельности: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фундаментальные исследования (теоретическое и (или) экспериментальное исследование, направленное на получение новых научных знаний об основных закономерностях развития природы, общества, человека и их взаимосвязи);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прикладные исследования (деятельность, направленная на получение и применение новых знаний для достижения практических целей и решения конкретных задач, возложенных на ОВД).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видом научных исследований в системе ОВД являются прикладные исследования.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Фундаментальные исследования проводятся в исключительных случаях, требующих получения новых научных знаний при решении институциональных проблем стратегического развития и модернизации ОВД. Решение о проведении фундаментальных исследований принимается Министром внутренних дел, его заместителями, руководителями профильных секций НТС МВД по направлениям деятельности или руководителем кадровой службы МВД.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продолжительность выполнения прикладных исследований – не более одного года, фундаментальных – не более двух лет.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Организациями образования МВД также проводятся внеплановые научные исследования прикладного характера – научно-аналитические мероприятия (научно-правовой анализ, экспертиза, разработка научно-обоснованных предложений по совершенствованию законодательства, методических рекомендаций, научно-правовых комментариев нормативных правовых актов), направленные на решение текущих вопросов оперативно-служебной деятельности ОВД, инициируемые Министром внутренних дел, его заместителями, руководителями подразделений МВД либо руководителем соответствующей организации образования МВД.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внеплановых научных исследований прикладного характера – не более шести месяцев.</w:t>
      </w:r>
    </w:p>
    <w:bookmarkEnd w:id="43"/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Субъекты научно-исследовательской деятельности органов внутренних дел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Субъектами научно-исследовательской деятельности в системе ОВД являются МВД и его структурные подразделения, НТС МВД, профильные секции НТС МВД, территориальные подразделения МВД, организации образования МВД, профессорско-преподавательский и научный состав, обучающиеся организаций образования МВД.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организации и планирования научно-исследовательской деятельности в МВД функционирует постоянно действующий совещательный орган – НТС МВД.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структуру НТС МВД входят профильные секции по основным направлениям деятельности МВД. Руководителем профильной секции НТС МВД является руководитель подразделения МВД соответствующего профиля.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создание объединенных профильных секций НТС МВД по смежным направлениям деятельности ОВД. Объединенную профильную секцию НТС МВД возглавляют руководители подразделений МВД по соответствующим направлениям деятельности на равных правах и условиях.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Координация и контроль научно-исследовательской деятельности в системе ОВД возлагается на кадровую службу МВД.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Компетенции кадровой службы МВД в области координации и контроля научно-исследовательской деятельности: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 обеспечение деятельности НТС МВД и его профильных секций;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и анализ заявок подразделений МВД в План научно-исследовательской деятельности МВД;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Плана научно-исследовательской деятельности МВД, контроль его исполнения;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научно-методической помощи подразделениям МВД;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взаимодействия субъектов научно-исследовательской деятельности ОВД;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способствование эффективной взаимной интеграции научной, практической деятельности ОВД и учебно-воспитательного процесса организаций образования МВД;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проектов нормативных правовых актов в области ведомственной научно-исследовательской деятельности МВД;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по внедрению и применению результатов научных исследований, научно-технических разработок в практической деятельности ОВД и учебно-воспитательном процессе организаций образования МВД.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Общее руководство научно-исследовательской деятельностью организации образования МВД осуществляет начальник, непосредственное – курирующий заместитель начальника организации образования МВД.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Научно-исследовательская деятельность организации образования МВД направлены на реализацию цели и решение задач научно-исследовательской деятельности ОВД.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Субъектами фундаментальных и прикладных научно – исследовательских работ выступают заказчики и исполнители (соисполнители).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Заказчиками являются МВД и его подразделения, организаций образования МВД.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Заказчиком инициативных тем в организациях образования МВД выступает соответствующая организация образования МВД, на базе которой осуществляется научно-исследовательская деятельность.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выявление и анализ проблем, требующих научной разработки;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заявки и задания на проведение научно - исследовательской работы;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исполнителю материалы для проведения научных исследований, оказывает содействие исполнителю и непосредственно участвует, в том числе выделяя для участия в состав авторского коллектива своих представителей;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и осуществляет оценку промежуточных и заключительных результатов научных исследований, оформляет акт приемки заключительных результатов;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внедрение (в том числе поэтапное) результатов научных исследований в оперативно-служебную деятельность, учебно-воспитательный процесс, оформляет акт внедрения и оценивает эффективность внедрения;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ведет регистрацию, учет и осуществляет хранение полученных результатов;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НТС МВД и (или) кадровую службу МВД предложения по совершенствованию организации и осуществления научно-исследовательской деятельности ОВД.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Исполнителями научно-исследовательской работы являются организаций образования МВД, авторские коллективы из числа сотрудников, обучающихся организаций образования МВД, сотрудников структурных подразделений МВД, территориальных подразделений ОВД.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рабочую программную документацию;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у заказчика необходимые статистические, аналитические, информационно-справочные и иные необходимые материалы;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 осуществляет научно-исследовательскую деятельность;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организует, проводит и участвует в проведении научных мероприятий (конференции, круглые столы, брифинги, семинары, вебинары);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осуществлении научно-исследовательской деятельности своевременно информирует заказчика и кадровую службу МВД о проблемах и потребностях, возникающих в ходе научно-исследовательской деятельности;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заказчику и в кадровую службу МВД результаты научно-исследовательской деятельности;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во внедрении результатов научных исследований;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ведет регистрацию, учет и осуществляет хранение результатов научных исследований;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 в НТС МВД и (или) кадровую службу МВД предложения по совершенствованию организации и осуществления научно-исследовательской деятельности ОВД.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Соисполнитель действует в соответствии с компетенцией исполнителя. Соисполнитель участвует в проведении научных исследований совместно с исполнителем, под общим руководством руководителя.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Противоречия и разногласия между субъектами рассматриваются на заседании НТС МВД. В случае некачественного, недобросовестного или несвоевременного выполнения своих обязанностей при проведении научного исследования, либо отказа от его выполнения субъекты привлекаются к дисциплинарной ответственности.</w:t>
      </w:r>
    </w:p>
    <w:bookmarkEnd w:id="84"/>
    <w:bookmarkStart w:name="z8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Осуществление научно-исследовательской деятельности органов внутренних дел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Научно-исследовательская деятельность ОВД осуществляется в соответствии с Планами научно-исследовательской деятельности МВД и организаций образования МВД, по заявкам подразделений МВД, территориальных ОВД, а также по инициативе организаций образования МВД.</w:t>
      </w:r>
    </w:p>
    <w:bookmarkEnd w:id="86"/>
    <w:bookmarkStart w:name="z5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планировании и реализации научно-исследовательской деятельности используются следующие взаимосвязанные инструменты:</w:t>
      </w:r>
    </w:p>
    <w:bookmarkEnd w:id="87"/>
    <w:bookmarkStart w:name="z5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и обоснование практической проблемы, требующей научной проработки и разрешения, с целью выявления ее актуальности, значимости для деятельности ОВД и определения необходимости включения в План научно-исследовательской деятельности;</w:t>
      </w:r>
    </w:p>
    <w:bookmarkEnd w:id="88"/>
    <w:bookmarkStart w:name="z5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международного опыта с оценкой возможности его применения;</w:t>
      </w:r>
    </w:p>
    <w:bookmarkEnd w:id="89"/>
    <w:bookmarkStart w:name="z5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методов проектного управления с установлением конкретных целевых показателей эффективности реализации научно-исследовательской деятельности;</w:t>
      </w:r>
    </w:p>
    <w:bookmarkEnd w:id="90"/>
    <w:bookmarkStart w:name="z5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цифровая навигация всего цикла: от заявки до акта внедрения и отчета об эффекте (в интернет-ресурсах организаций образования МВД).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внутренних дел РК от 02.04.2026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порядке, установленном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"О науке",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 "Гражданский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декабря 2018 года № 763 "Об утверждении цен на товары (работы, услуги) военных, специальных учебных заведений Министерства внутренних дел Республики Казахстан, предоставляемые на платной основе" (зарегистрирован в Реестре государственной регистрации нормативных правовых актов № 18024),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декабря 2018 года № 762 "Об утверждении Правил оказания платных видов деятельности по реализации товаров (работ, услуг) военным и специальными учебными заведениями Министерства внутренних дел Республики Казахстан и расходования ими денег от реализации товаров (работ, услуг)" (зарегистрирован в Реестре государственной регистрации нормативных правовых актов № 18028) организации образования МВД осуществляют платные виды научно-исследовательской деятельности.</w:t>
      </w:r>
    </w:p>
    <w:bookmarkEnd w:id="92"/>
    <w:bookmarkStart w:name="z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Планирование научно-исследовательской деятельности в системе ОВД предусматривает:</w:t>
      </w:r>
    </w:p>
    <w:bookmarkEnd w:id="93"/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научно-исследовательской деятельности МВД на календарный год;</w:t>
      </w:r>
    </w:p>
    <w:bookmarkEnd w:id="94"/>
    <w:bookmarkStart w:name="z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Планы научно-исследовательской деятельности организаций образования МВД на календарный год.</w:t>
      </w:r>
    </w:p>
    <w:bookmarkEnd w:id="95"/>
    <w:bookmarkStart w:name="z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Проект Плана научно-исследовательской деятельности МВД разрабатывает кадровая служба МВД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96"/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Структурное подразделение МВД формирует предложения в план научно-исследовательской деятельности МВД по актуальным темам исследования на основании собственной позиции и предложений территориальных подразделений ОВД. Предложения территориальных подразделений ОВД направляются в соответствующие подразделения МВД.</w:t>
      </w:r>
    </w:p>
    <w:bookmarkEnd w:id="97"/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План научно-исследовательской деятельности МВД разрабатывается на основе предложений структурных подразделений МВД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и направляются в кадровую службу МВД.</w:t>
      </w:r>
    </w:p>
    <w:bookmarkEnd w:id="98"/>
    <w:bookmarkStart w:name="z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На проведение научно-исследовательской работы оформляются заявка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Заявки структурных подразделений МВД подлежат согласованию с исполнителями.</w:t>
      </w:r>
    </w:p>
    <w:bookmarkEnd w:id="99"/>
    <w:bookmarkStart w:name="z5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Задание на проведение научно-исследовательской работы формируется с учетом инструментов, определенных в пункте 19 настоящей Инструкции.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Министра внутренних дел РК от 02.04.2026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План научно-исследовательской деятельности МВД допускается вносить изменения и дополнения по решению НТС МВД на основе заявок подразделений МВД по следующим основаниям:</w:t>
      </w:r>
    </w:p>
    <w:bookmarkEnd w:id="101"/>
    <w:bookmarkStart w:name="z10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изменений и дополнений в государственные и отраслевые программы, Стратегический план МВД;</w:t>
      </w:r>
    </w:p>
    <w:bookmarkEnd w:id="102"/>
    <w:bookmarkStart w:name="z10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возникновение новых аспектов научно-исследовательской деятельности, требующих дополнительной научной разработки;</w:t>
      </w:r>
    </w:p>
    <w:bookmarkEnd w:id="103"/>
    <w:bookmarkStart w:name="z10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утрата научной и практической значимости научно-исследовательской темы;</w:t>
      </w:r>
    </w:p>
    <w:bookmarkEnd w:id="104"/>
    <w:bookmarkStart w:name="z10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организационно-штатные изменения в подразделении исполнителя или заказчика.</w:t>
      </w:r>
    </w:p>
    <w:bookmarkEnd w:id="105"/>
    <w:bookmarkStart w:name="z10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План научно-исследовательской деятельности организации образования МВД разрабатывается подразделением организации научно-исследовательской и редакционно-издательской работы организации образования МВД (далее – подразделение ОНИиРИР)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06"/>
    <w:bookmarkStart w:name="z10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План научно-исследовательской деятельности организации образования МВД преимущественно направляется на реализацию Плана научно-исследовательской деятельности МВД.</w:t>
      </w:r>
    </w:p>
    <w:bookmarkEnd w:id="107"/>
    <w:bookmarkStart w:name="z10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 научно-исследовательской деятельности организации образования МВД включаются темы, предусмотренные Планом научно-исследовательской деятельности МВД и инициативные темы.</w:t>
      </w:r>
    </w:p>
    <w:bookmarkEnd w:id="108"/>
    <w:bookmarkStart w:name="z10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Инициативные научно-исследовательские темы направляются на:</w:t>
      </w:r>
    </w:p>
    <w:bookmarkEnd w:id="109"/>
    <w:bookmarkStart w:name="z10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проблем и совершенствование учебного процесса по учебным дисциплинам, непосредственно не связанным с деятельностью ОВД (разработка новых учебных, учебно-методических материалов);</w:t>
      </w:r>
    </w:p>
    <w:bookmarkEnd w:id="110"/>
    <w:bookmarkStart w:name="z10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проблем и совершенствование методики обучения (преподавания), проведение научно-исследовательской работы.</w:t>
      </w:r>
    </w:p>
    <w:bookmarkEnd w:id="111"/>
    <w:bookmarkStart w:name="z11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для проведения исследования по инициативным темам не составляется.</w:t>
      </w:r>
    </w:p>
    <w:bookmarkEnd w:id="112"/>
    <w:bookmarkStart w:name="z11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Общая научная нагрузка, предусмотренная Планом научно-исследовательской деятельности организации образования МВД, распределяется равномерно между научными и учебными подразделениями организации образования МВД с учетом их профильной направленности.</w:t>
      </w:r>
    </w:p>
    <w:bookmarkEnd w:id="113"/>
    <w:bookmarkStart w:name="z11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Подразделение ОНИиРИР для формирования Плана научно-исследовательской деятельности организации образования МВД:</w:t>
      </w:r>
    </w:p>
    <w:bookmarkEnd w:id="114"/>
    <w:bookmarkStart w:name="z11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срок до 1 ноября года, предшествующего планируемому, запрашивает предложения от подразделений организации образования МВД на представление инициативных тем;</w:t>
      </w:r>
    </w:p>
    <w:bookmarkEnd w:id="115"/>
    <w:bookmarkStart w:name="z11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срок до 15 декабря года планирования подразделение ОНИиРИР формирует проект Плана научно-исследовательской деятельности организации образования МВД на основе:</w:t>
      </w:r>
    </w:p>
    <w:bookmarkEnd w:id="116"/>
    <w:bookmarkStart w:name="z11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заявок подразделений организации образования МВД с инициативными темами;</w:t>
      </w:r>
    </w:p>
    <w:bookmarkEnd w:id="117"/>
    <w:bookmarkStart w:name="z11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распределения тем, предусмотренных Планом научно-исследовательской деятельности МВД, между профильными подразделениями организации образования МВД по согласованию с ними.</w:t>
      </w:r>
    </w:p>
    <w:bookmarkEnd w:id="118"/>
    <w:bookmarkStart w:name="z11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Проект Плана научно-исследовательской деятельности организации образования МВД рассматривается на Ученом Совете организации образования МВД и утверждаются начальником организации образования МВД в срок до 1 января года планирования.</w:t>
      </w:r>
    </w:p>
    <w:bookmarkEnd w:id="119"/>
    <w:bookmarkStart w:name="z11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План научно-исследовательской деятельности организации образования МВД направляется в кадровую службу МВД в срок до 15 января года планирования.</w:t>
      </w:r>
    </w:p>
    <w:bookmarkEnd w:id="120"/>
    <w:bookmarkStart w:name="z11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Внесение изменений и дополнений в План научно-исследовательской деятельности организации образования МВД допускается по решению Ученого совета организации образования МВД по следующим основаниям:</w:t>
      </w:r>
    </w:p>
    <w:bookmarkEnd w:id="121"/>
    <w:bookmarkStart w:name="z12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изменений и дополнений в государственные и отраслевые программы, Стратегический план МВД, План научно-исследовательской деятельности МВД;</w:t>
      </w:r>
    </w:p>
    <w:bookmarkEnd w:id="122"/>
    <w:bookmarkStart w:name="z12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появление новых аспектов, требующих дополнительной научной разработки по инициативным темам;</w:t>
      </w:r>
    </w:p>
    <w:bookmarkEnd w:id="123"/>
    <w:bookmarkStart w:name="z12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утрата научной и практической значимости по инициативным темам;</w:t>
      </w:r>
    </w:p>
    <w:bookmarkEnd w:id="124"/>
    <w:bookmarkStart w:name="z12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кадровые изменения в составе авторского коллектива.</w:t>
      </w:r>
    </w:p>
    <w:bookmarkEnd w:id="125"/>
    <w:bookmarkStart w:name="z12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Научно-исследовательская работа осуществляется в соответствии с рабочей программой.</w:t>
      </w:r>
    </w:p>
    <w:bookmarkEnd w:id="126"/>
    <w:bookmarkStart w:name="z12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программа разрабатывается исполнителем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в течение пятнадцати рабочих дней со дня утверждения Плана научно-исследовательской деятельности организации образования МВД и выносится на согласование заказчику, после чего утверждается начальником организации образования МВД или его курирующим заместителем в течение пятнадцати рабочих дней со дня согласования с заказчиком.</w:t>
      </w:r>
    </w:p>
    <w:bookmarkEnd w:id="127"/>
    <w:bookmarkStart w:name="z12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программа для внеплановых научных исследований прикладного характера не составляется.</w:t>
      </w:r>
    </w:p>
    <w:bookmarkEnd w:id="128"/>
    <w:bookmarkStart w:name="z12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инициативным темам рабочая программа утверждается начальником организации образования МВД, либо его курирующим заместителем в течение пятнадцати рабочих дней со дня утверждения Плана научно-исследовательской деятельности организации образования МВД.</w:t>
      </w:r>
    </w:p>
    <w:bookmarkEnd w:id="129"/>
    <w:bookmarkStart w:name="z12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результатами научных исследований являются учебник, учебное пособие, монография, наряду с рабочей программой составляется план-проспект рукописи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30"/>
    <w:bookmarkStart w:name="z12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Научно-исследовательская работа осуществляется авторским коллективом в составе не менее трех человек.</w:t>
      </w:r>
    </w:p>
    <w:bookmarkEnd w:id="131"/>
    <w:bookmarkStart w:name="z13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авторских коллективов, проводимых на базе организаций образования МВД, помимо сотрудников подразделения – исполнителя, включаются: один представитель заказчика, докторанты, магистранты.</w:t>
      </w:r>
    </w:p>
    <w:bookmarkEnd w:id="132"/>
    <w:bookmarkStart w:name="z13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Руководителем авторского коллектива назначается руководитель из числа высококвалифицированных специалистов – начальники структурных подразделений организации образования МВД, их заместители, профессора, доценты, старшие научные сотрудники и старшие преподаватели, имеющие степень либо стаж службы в территориальных подразделениях ОВД не менее 3 лет.</w:t>
      </w:r>
    </w:p>
    <w:bookmarkEnd w:id="133"/>
    <w:bookmarkStart w:name="z13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организаций образования МВД выступают в качестве руководителей авторских коллективов по совместительству.</w:t>
      </w:r>
    </w:p>
    <w:bookmarkEnd w:id="134"/>
    <w:bookmarkStart w:name="z13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численность авторского коллектива определяется руководителем авторского коллектива.</w:t>
      </w:r>
    </w:p>
    <w:bookmarkEnd w:id="135"/>
    <w:bookmarkStart w:name="z13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Руководитель авторского коллектива организует работу и лично участвует в проведении научных исследований, отвечает за их результаты, своевременное выполнение и представление заказчику.</w:t>
      </w:r>
    </w:p>
    <w:bookmarkEnd w:id="136"/>
    <w:bookmarkStart w:name="z13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руководителя авторского коллектива по работе в рамках научных исследований обязательны для всех членов авторского коллектива.</w:t>
      </w:r>
    </w:p>
    <w:bookmarkEnd w:id="137"/>
    <w:bookmarkStart w:name="z13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По завершении научного исследования исполнителем оформляется заключительный отчет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который рассматривается на заседании Ученого совета организации образования МВД и, в случае одобрения, утверждается начальником организации образования МВД.</w:t>
      </w:r>
    </w:p>
    <w:bookmarkEnd w:id="138"/>
    <w:bookmarkStart w:name="z13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заключительный отчет направляется заказчику в течение десяти рабочих дней после утверждения, но не позднее пятнадцати дней до даты завершения научно-исследовательской работы.</w:t>
      </w:r>
    </w:p>
    <w:bookmarkEnd w:id="139"/>
    <w:bookmarkStart w:name="z13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Промежуточный контроль выполнения научного исследования проводится заказчиком не ранее, чем по истечению трех месяцев со дня утверждения рабочей программы, и не более двух раз за весь период исследования.</w:t>
      </w:r>
    </w:p>
    <w:bookmarkEnd w:id="140"/>
    <w:bookmarkStart w:name="z13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Промежуточный контроль выполнения научного исследования осуществляется путем истребования заказчиком у исполнителя справки о проделанной работе с приложением полученных результатов (если таковые имеются) или иных подтверждающих материалов.</w:t>
      </w:r>
    </w:p>
    <w:bookmarkEnd w:id="141"/>
    <w:bookmarkStart w:name="z14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в течение одного месяца со дня получения от исполнителя материалов промежуточного контроля (справки о проделанной работе и приложений) направляет исполнителю в произвольной форме замечания по существу выполненной работы и указания по совершенствованию дальнейшего исследования.</w:t>
      </w:r>
    </w:p>
    <w:bookmarkEnd w:id="142"/>
    <w:bookmarkStart w:name="z14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Заказчик в течение одного месяца со дня получения заключительного отчета и всех результатов осуществляет приемку научно – исследовательской работы.</w:t>
      </w:r>
    </w:p>
    <w:bookmarkEnd w:id="143"/>
    <w:bookmarkStart w:name="z52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приемке результатов научного исследования проводится оценка, которая включает анализ соответствия полученных результатов утвержденной заявке, техническому заданию заказчика.</w:t>
      </w:r>
    </w:p>
    <w:bookmarkEnd w:id="144"/>
    <w:bookmarkStart w:name="z52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положительного решения по итогам оценки, результаты научного исследования и акт приемки результатов научного исследования, оформленный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выносятся на рассмотрение и утверждение профильными секциями НТС МВД и НТС МВД. Утвержденный акт приемки направляется исполнителю.</w:t>
      </w:r>
    </w:p>
    <w:bookmarkEnd w:id="145"/>
    <w:bookmarkStart w:name="z52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принять результатов научного исследования заказчик направляет исполнителю обоснование с указанием сроков доработки. Срок доработки – не более трех месяцев.</w:t>
      </w:r>
    </w:p>
    <w:bookmarkEnd w:id="146"/>
    <w:bookmarkStart w:name="z53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принятии результатов научного исследования является несоответствие выполнения к предъявляемым требованиям, изложенным в Заявке на проведение научного исследования и несоблюдение технического оформления при подготовке Заключительного отчета и материалов по теме исследования.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приказа Министра внутренних дел РК от 02.04.2026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Темы исследований, включенные в План научно-исследовательской деятельности МВД, считаются завершенными при наличии следующих условий:</w:t>
      </w:r>
    </w:p>
    <w:bookmarkEnd w:id="148"/>
    <w:bookmarkStart w:name="z14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 заключительный отчет;</w:t>
      </w:r>
    </w:p>
    <w:bookmarkEnd w:id="149"/>
    <w:bookmarkStart w:name="z14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 акт приемки результатов научного исследования;</w:t>
      </w:r>
    </w:p>
    <w:bookmarkEnd w:id="150"/>
    <w:bookmarkStart w:name="z14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 акт внедрения в деятельность заказчика.</w:t>
      </w:r>
    </w:p>
    <w:bookmarkEnd w:id="151"/>
    <w:bookmarkStart w:name="z14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Организации образования МВД представляют в кадровую службу МВД ежегодно к 15 января года отчет о научно-исследовательской деятельности за истекший год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52"/>
    <w:bookmarkStart w:name="z14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Кадровая служба МВД ежегодно обобщает и анализирует итоги научно-исследовательской деятельности ОВД, готовит предложения по совершенствованию данной деятельности и направляет их в подразделения и организации образования МВД.</w:t>
      </w:r>
    </w:p>
    <w:bookmarkEnd w:id="153"/>
    <w:bookmarkStart w:name="z15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Внедрение результатов научно – исследовательской работы в деятельность органов внутренних дел</w:t>
      </w:r>
    </w:p>
    <w:bookmarkEnd w:id="154"/>
    <w:bookmarkStart w:name="z15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Внедрение результатов в деятельность ОВД осуществляется в форме их использования и реализации заказчиком в оперативно-служебной деятельности, а также в учебно-воспитательном процессе организации образования МВД.</w:t>
      </w:r>
    </w:p>
    <w:bookmarkEnd w:id="155"/>
    <w:bookmarkStart w:name="z15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Организацию и планирование деятельности по внедрению результатов осуществляет профильные секции НТС МВД и руководители подразделений ОВД, выступающих заказчиками.</w:t>
      </w:r>
    </w:p>
    <w:bookmarkEnd w:id="156"/>
    <w:bookmarkStart w:name="z15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Непосредственное внедрение результатов в оперативно-служебную деятельность осуществляет подразделение ОВД, выступающее заказчиком, подведомственные ему подразделения ОВД соответствующего профиля деятельности.</w:t>
      </w:r>
    </w:p>
    <w:bookmarkEnd w:id="157"/>
    <w:bookmarkStart w:name="z15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Сопровождение внедрения результатов осуществляет исполнитель.</w:t>
      </w:r>
    </w:p>
    <w:bookmarkEnd w:id="158"/>
    <w:bookmarkStart w:name="z53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совместно с Исполнителем разрабатывают План внедрения, включающий:</w:t>
      </w:r>
    </w:p>
    <w:bookmarkEnd w:id="159"/>
    <w:bookmarkStart w:name="z53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ответственных подразделений и должностных лиц;</w:t>
      </w:r>
    </w:p>
    <w:bookmarkEnd w:id="160"/>
    <w:bookmarkStart w:name="z53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календарный график апробации и тиражирования (распространения);</w:t>
      </w:r>
    </w:p>
    <w:bookmarkEnd w:id="161"/>
    <w:bookmarkStart w:name="z53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нормативных актов, подлежащих принятию (изменению) (при необходимости);</w:t>
      </w:r>
    </w:p>
    <w:bookmarkEnd w:id="162"/>
    <w:bookmarkStart w:name="z53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подготовки и обучения персонала (курсы, стажировки, инструктажи) (при необходимости);</w:t>
      </w:r>
    </w:p>
    <w:bookmarkEnd w:id="163"/>
    <w:bookmarkStart w:name="z53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выявление, обобщение и анализ недостатков внедрения, причин и условий, препятствующих эффективному внедрению, и выработке мер по устранению негативных факторов и обеспечению эффективного внедрения;</w:t>
      </w:r>
    </w:p>
    <w:bookmarkEnd w:id="164"/>
    <w:bookmarkStart w:name="z53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целевые индикаторы внедрения.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48 - в редакции приказа Министра внутренних дел РК от 02.04.2026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Внедрение результатов в оперативно-служебную деятельность ОВД и учебно-воспитательный процесс организации образования МВД осуществляется в три этапа, которые должны быть закреплены в Плане внедрения:</w:t>
      </w:r>
    </w:p>
    <w:bookmarkEnd w:id="166"/>
    <w:bookmarkStart w:name="z54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пилотная апробация в сроки, определяемые заказчиком, но не более шести месяцев;</w:t>
      </w:r>
    </w:p>
    <w:bookmarkEnd w:id="167"/>
    <w:bookmarkStart w:name="z54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результатов апробации и устранение выявленных барьеров, препятствующих внедрению (организационного, правового и технического характера);</w:t>
      </w:r>
    </w:p>
    <w:bookmarkEnd w:id="168"/>
    <w:bookmarkStart w:name="z54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распространение во все заинтересованные подразделения ОВД.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49 - в редакции приказа Министра внутренних дел РК от 02.04.2026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Заказчик в течение шести месяцев с момента подписания акта приемки осуществляет первый этап внедрения результатов научных исследований. В случае получения положительных результатов первого этапа, до истечения одного года со дня подписания акта приемки, заказчик осуществляет второй и третий этапы внедрения.</w:t>
      </w:r>
    </w:p>
    <w:bookmarkEnd w:id="170"/>
    <w:bookmarkStart w:name="z16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При положительных результатах внедрения, руководителем подразделения ОВД, выступающего заказчиком, исполнителю выдается акт внедрения результатов научно – исследовательской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71"/>
    <w:bookmarkStart w:name="z16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 ОВД, выступающего заказчиком исследования, подписывает акт внедрения результатов научно – исследовательской работы и несет персональную ответственность за достоверность сведений, изложенных в акте.</w:t>
      </w:r>
    </w:p>
    <w:bookmarkEnd w:id="172"/>
    <w:bookmarkStart w:name="z16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внедрения составляется в одном экземпляре, который направляется исполнителю, а копия – заказчику.</w:t>
      </w:r>
    </w:p>
    <w:bookmarkEnd w:id="173"/>
    <w:bookmarkStart w:name="z16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Внедрение в оперативно-служебную деятельность ОВД результатов инициативных научных исследований организации образования МВД допускается при наличии конкретных методических рекомендаций по практическому использованию результатов в оперативно-служебной деятельности ОВД.</w:t>
      </w:r>
    </w:p>
    <w:bookmarkEnd w:id="174"/>
    <w:bookmarkStart w:name="z16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случае выявления допущенных исполнителем недостатков, препятствующих внедрению результатов в установленный срок, заказчик письменно уведомляет об этом кадровую службу МВД и исполнителя с обоснованием возникших проблем, их причин, с приложением (по необходимости) подтверждающих материалов.</w:t>
      </w:r>
    </w:p>
    <w:bookmarkEnd w:id="175"/>
    <w:bookmarkStart w:name="z17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заказчик по согласованию с кадровой службой МВД определяет исполнителю дополнительный срок не менее одного, но не свыше трех месяцев для устранения выявленных недостатков.</w:t>
      </w:r>
    </w:p>
    <w:bookmarkEnd w:id="176"/>
    <w:bookmarkStart w:name="z17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После внедрения результатов научно – исследовательской работы заказчик осуществляет контроль надлежащего регулярного использования и реализации внедренных результатов в подведомственных подразделениях ОВД соответствующего профиля деятельности и через год с момента внедрения результатов проводит оценку эффективности внедрения, согласно приложению 12 к настоящей Инструкции.</w:t>
      </w:r>
    </w:p>
    <w:bookmarkEnd w:id="177"/>
    <w:bookmarkStart w:name="z54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внедрения результатов завершенных научных исследований включает:</w:t>
      </w:r>
    </w:p>
    <w:bookmarkEnd w:id="178"/>
    <w:bookmarkStart w:name="z54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степени внедрения результатов (полностью, частично, не внедрено);</w:t>
      </w:r>
    </w:p>
    <w:bookmarkEnd w:id="179"/>
    <w:bookmarkStart w:name="z54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социального, экономического и управленческого эффектов;</w:t>
      </w:r>
    </w:p>
    <w:bookmarkEnd w:id="180"/>
    <w:bookmarkStart w:name="z54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мультипликативного эффекта;</w:t>
      </w:r>
    </w:p>
    <w:bookmarkEnd w:id="181"/>
    <w:bookmarkStart w:name="z54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вклада науки в развитие деятельности ОВД.</w:t>
      </w:r>
    </w:p>
    <w:bookmarkEnd w:id="182"/>
    <w:bookmarkStart w:name="z54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о состоянии эффективности использования и реализации внедренных результатов в оперативно-служебной деятельности ОВД рассматриваются не реже двух раз в год на заседаниях профильных секций НТС МВД и один раз в год на заседании НТС МВД.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54 - в редакции приказа Министра внутренних дел РК от 02.04.2026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Внедрение в учебно-воспитательный процесс результатов научно – исследовательской работы осуществляется не ранее тридцати рабочих дней после приемки результатов научного исследования соответствующей организации образования МВД.</w:t>
      </w:r>
    </w:p>
    <w:bookmarkEnd w:id="184"/>
    <w:bookmarkStart w:name="z17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Внедрение результатов в учебно-воспитательный процесс организации образования МВД осуществляет Ученый совет, подразделение по организации учебно-методической работы, подразделение ОНИиРИР, и (или) подразделение по организации идеологической работы соответствующей организации образования МВД.</w:t>
      </w:r>
    </w:p>
    <w:bookmarkEnd w:id="185"/>
    <w:bookmarkStart w:name="z17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Процедура внедрения результатов в учебно-воспитательный процесс организации образования МВД включает внутреннюю экспертную оценку качества результатов научно – исследовательской работы в подразделении организации образования МВД, осуществляющей внедрение (экспертное заключение), обсуждение на Учебно-методическом совете организации образования МВД (на основании экспертного заключения) и выдачу акта внедрения, подписанного курирующим заместителем начальника организации образования МВД.</w:t>
      </w:r>
    </w:p>
    <w:bookmarkEnd w:id="186"/>
    <w:bookmarkStart w:name="z17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Ученый совет организации образования МВД при внедрении результатов научно – исследовательской работы в учебно-воспитательный процесс:</w:t>
      </w:r>
    </w:p>
    <w:bookmarkEnd w:id="187"/>
    <w:bookmarkStart w:name="z17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формы и методы внедрения результатов в учебно-воспитательный процесс, осуществляет контроль внедрения;</w:t>
      </w:r>
    </w:p>
    <w:bookmarkEnd w:id="188"/>
    <w:bookmarkStart w:name="z17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оценивает общую эффективность использования результатов в учебно-воспитательном процессе;</w:t>
      </w:r>
    </w:p>
    <w:bookmarkEnd w:id="189"/>
    <w:bookmarkStart w:name="z17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и координирует деятельность организации образования МВД по устранению недостатков, выявленных в процессе внедрения научно-исследовательских результатов, и общему совершенствованию научно-исследовательской деятельности организации образования МВД, а также системы внедрения и реализации научно-исследовательских результатов.</w:t>
      </w:r>
    </w:p>
    <w:bookmarkEnd w:id="190"/>
    <w:bookmarkStart w:name="z18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Подразделение организации образования МВД по организации учебно-методической работы:</w:t>
      </w:r>
    </w:p>
    <w:bookmarkEnd w:id="191"/>
    <w:bookmarkStart w:name="z18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приемку и внедрение результатов в учебный процесс;</w:t>
      </w:r>
    </w:p>
    <w:bookmarkEnd w:id="192"/>
    <w:bookmarkStart w:name="z18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сбор, обобщение и анализ данных о внедрении результатов в учебный процесс;</w:t>
      </w:r>
    </w:p>
    <w:bookmarkEnd w:id="193"/>
    <w:bookmarkStart w:name="z18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в Ученый совет организации образования МВД информацию о недостатках, выявленных в процессе внедрения, предложения по устранению их причин, условий и общему совершенствованию научно-исследовательской деятельности организации образования МВД, совершенствованию форм и методов внедрения результатов в учебный процесс;</w:t>
      </w:r>
    </w:p>
    <w:bookmarkEnd w:id="194"/>
    <w:bookmarkStart w:name="z18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организует, координирует и контролирует деятельность учебных подразделений организации образования МВД по совершенствованию форм, методов и процедуры внедрения результатов в учебный процесс организации образования МВД.</w:t>
      </w:r>
    </w:p>
    <w:bookmarkEnd w:id="195"/>
    <w:bookmarkStart w:name="z18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Кафедры организации образования МВД:</w:t>
      </w:r>
    </w:p>
    <w:bookmarkEnd w:id="196"/>
    <w:bookmarkStart w:name="z18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внедряют при сопровождении исполнителей (по согласованию) результаты научно – исследовательской работы в учебный процесс организации образования МВД;</w:t>
      </w:r>
    </w:p>
    <w:bookmarkEnd w:id="197"/>
    <w:bookmarkStart w:name="z18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достоинства и недостатки результатов при их внедрении в учебный процесс, а также недостатки форм, методов и процедуры внедрения;</w:t>
      </w:r>
    </w:p>
    <w:bookmarkEnd w:id="198"/>
    <w:bookmarkStart w:name="z18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представляют в подразделение организации образования МВД по организации учебно-методической работы и ученому секретарю организации образования МВД предложения по совершенствованию научно-исследовательской деятельности организации образования МВД, совершенствованию форм, методов и процедуры внедрения результатов в научную деятельность организации образования МВД.</w:t>
      </w:r>
    </w:p>
    <w:bookmarkEnd w:id="199"/>
    <w:bookmarkStart w:name="z18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Подразделение ОНИиРИР организации образования МВД:</w:t>
      </w:r>
    </w:p>
    <w:bookmarkEnd w:id="200"/>
    <w:bookmarkStart w:name="z19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приемку и внедрение результатов научно – исследовательской работы в научную деятельность организации образования МВД;</w:t>
      </w:r>
    </w:p>
    <w:bookmarkEnd w:id="201"/>
    <w:bookmarkStart w:name="z19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сбор, обобщение и анализ данных о внедрении результатов в научную деятельность организации образования МВД;</w:t>
      </w:r>
    </w:p>
    <w:bookmarkEnd w:id="202"/>
    <w:bookmarkStart w:name="z19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в Ученый совет организации образования МВД информацию о недостатках, выявленных в процессе внедрения, предложения по устранению их причин, условий и общему совершенствованию научно-исследовательской деятельности организации образования МВД, совершенствованию форм, методов и процедуры внедрения результатов в научную деятельность организации образования МВД;</w:t>
      </w:r>
    </w:p>
    <w:bookmarkEnd w:id="203"/>
    <w:bookmarkStart w:name="z19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организует, координирует и контролирует деятельность подразделений организации образования МВД по устранению недостатков и совершенствованию научно-исследовательской деятельности, а также по совершенствованию форм, методов и процедуры внедрения результатов в научную деятельность организации образования МВД.</w:t>
      </w:r>
    </w:p>
    <w:bookmarkEnd w:id="204"/>
    <w:bookmarkStart w:name="z19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Подразделение организации образования МВД по идеологической работе:</w:t>
      </w:r>
    </w:p>
    <w:bookmarkEnd w:id="205"/>
    <w:bookmarkStart w:name="z19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приемку и внедрение результатов в воспитательный процесс;</w:t>
      </w:r>
    </w:p>
    <w:bookmarkEnd w:id="206"/>
    <w:bookmarkStart w:name="z19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сбор, обобщение и анализ данных о внедрении результатов в воспитательный процесс;</w:t>
      </w:r>
    </w:p>
    <w:bookmarkEnd w:id="207"/>
    <w:bookmarkStart w:name="z19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в Ученый совет организации образования МВД информацию о недостатках, выявленных в процессе внедрения, предложения по устранению их причин, условий и общему совершенствованию научно-исследовательской деятельности организации образования МВД, совершенствованию форм, методов и процедуры внедрения результатов в воспитательный процесс;</w:t>
      </w:r>
    </w:p>
    <w:bookmarkEnd w:id="208"/>
    <w:bookmarkStart w:name="z19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совершенствование форм, методов и процедуры внедрения результатов в воспитательный процесс организаций образования МВД.</w:t>
      </w:r>
    </w:p>
    <w:bookmarkEnd w:id="209"/>
    <w:bookmarkStart w:name="z19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Научно-исследовательская деятельность обучающихся в организациях образования Министерства внутренних дел Республики Казахстан</w:t>
      </w:r>
    </w:p>
    <w:bookmarkEnd w:id="210"/>
    <w:bookmarkStart w:name="z20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Научно-исследовательская деятельность обучающихся организаций образования МВД (докторантов, магистрантов, курсантов) наряду с учебно-воспитательным процессом является основным видом деятельности.</w:t>
      </w:r>
    </w:p>
    <w:bookmarkEnd w:id="211"/>
    <w:bookmarkStart w:name="z20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Задачи научно-исследовательской деятельности обучающихся организаций образования МВД:</w:t>
      </w:r>
    </w:p>
    <w:bookmarkEnd w:id="212"/>
    <w:bookmarkStart w:name="z20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общенаучных задач в системе ОВД;</w:t>
      </w:r>
    </w:p>
    <w:bookmarkEnd w:id="213"/>
    <w:bookmarkStart w:name="z20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углубленное изучение и закрепление фундаментальных теоретических знаний в сфере профессиональной деятельности ОВД;</w:t>
      </w:r>
    </w:p>
    <w:bookmarkEnd w:id="214"/>
    <w:bookmarkStart w:name="z20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научно-аналитических компетенций (способностей анализировать, синтезировать, систематизировать информацию; выявлять проблемы, требующие научной разработки; аргументировать научную позицию; использовать основные методы, формы и инструменты научного исследования; формирование официального и научно-официального стиля устной и письменной речи);</w:t>
      </w:r>
    </w:p>
    <w:bookmarkEnd w:id="215"/>
    <w:bookmarkStart w:name="z20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творческого, креативного и критического мышления применительно к решению задач оперативно-служебной деятельности ОВД.</w:t>
      </w:r>
    </w:p>
    <w:bookmarkEnd w:id="216"/>
    <w:bookmarkStart w:name="z20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Для обучающихся организаций образования МВД предусмотрены специальные виды научно-исследовательской деятельности.</w:t>
      </w:r>
    </w:p>
    <w:bookmarkEnd w:id="217"/>
    <w:bookmarkStart w:name="z20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организаций образования МВД также в праве осуществлять или участвовать в осуществлении других видов научно-исследовательской деятельности, предусмотренных в системе ОВД.</w:t>
      </w:r>
    </w:p>
    <w:bookmarkEnd w:id="218"/>
    <w:bookmarkStart w:name="z20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Планирование научно-исследовательской деятельности магистрантов и докторантов осуществляется на основе их заявок в подразделение ОНИиРИР организации образования МВД, согласованных с научными руководителями. План научной деятельности магистрантов и докторантов составляется ежегодно и является составной частью Плана научно-исследовательской деятельности организации образования МВД.</w:t>
      </w:r>
    </w:p>
    <w:bookmarkEnd w:id="219"/>
    <w:bookmarkStart w:name="z20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Планирование научно-исследовательской деятельности курсантов осуществляется на основе предложений кафедр в подразделение ОНИиРИР организации образования МВД на календарный год.</w:t>
      </w:r>
    </w:p>
    <w:bookmarkEnd w:id="220"/>
    <w:bookmarkStart w:name="z21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План научно-исследовательской деятельности курсантов составляется на календарный год и является составной частью Плана научно-исследовательской деятельности организации образования МВД.</w:t>
      </w:r>
    </w:p>
    <w:bookmarkEnd w:id="221"/>
    <w:bookmarkStart w:name="z21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о научно-исследовательской деятельности обучающихся за календарный год являются составной частью отчета о научно-исследовательской деятельности организации образования МВД за календарный год.</w:t>
      </w:r>
    </w:p>
    <w:bookmarkEnd w:id="222"/>
    <w:bookmarkStart w:name="z21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МВД ежегодно проводит конкурс на лучшую научную работу среди обучающихся организаций образования МВД.</w:t>
      </w:r>
    </w:p>
    <w:bookmarkEnd w:id="223"/>
    <w:bookmarkStart w:name="z21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выполненные на высоком научном уровне, занявшие призовые места в международных, республиканских конкурсах, по ходатайству кафедры засчитываются Ученым советом организации образования МВД вместо соответствующих дипломных, курсовых, контрольных работ и других учебных заданий.</w:t>
      </w:r>
    </w:p>
    <w:bookmarkEnd w:id="224"/>
    <w:bookmarkStart w:name="z21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За успехи, достигнутые в научно-исследовательской работе по ходатайству начальника подразделения организации образования МВД, обучающиеся поощряются правами начальника организации образования МВД, в соответствии с нормативными правовыми актами, регламентирующими вопросы прохождения службы в ОВД.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 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в системе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bookmarkStart w:name="z216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научно-исследовательской деятельности </w:t>
      </w:r>
    </w:p>
    <w:bookmarkEnd w:id="226"/>
    <w:bookmarkStart w:name="z21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Нормативно-правовые и организационно-методические материалы:</w:t>
      </w:r>
    </w:p>
    <w:bookmarkEnd w:id="227"/>
    <w:bookmarkStart w:name="z21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Методические (практические) рекомендации.</w:t>
      </w:r>
    </w:p>
    <w:bookmarkEnd w:id="228"/>
    <w:bookmarkStart w:name="z21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Квалификационные требования, характеристики.</w:t>
      </w:r>
    </w:p>
    <w:bookmarkEnd w:id="229"/>
    <w:bookmarkStart w:name="z22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Проект программы (государственной, комплексной, отраслевой и других).</w:t>
      </w:r>
    </w:p>
    <w:bookmarkEnd w:id="230"/>
    <w:bookmarkStart w:name="z22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Проект наставления, руководства, инструкции, положения, правил, устава, приказа, регламента.</w:t>
      </w:r>
    </w:p>
    <w:bookmarkEnd w:id="231"/>
    <w:bookmarkStart w:name="z22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Памятка.</w:t>
      </w:r>
    </w:p>
    <w:bookmarkEnd w:id="232"/>
    <w:bookmarkStart w:name="z22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Проект законодательного акта.</w:t>
      </w:r>
    </w:p>
    <w:bookmarkEnd w:id="233"/>
    <w:bookmarkStart w:name="z22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Пособие, сборник.</w:t>
      </w:r>
    </w:p>
    <w:bookmarkEnd w:id="234"/>
    <w:bookmarkStart w:name="z22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Справочник, каталог.</w:t>
      </w:r>
    </w:p>
    <w:bookmarkEnd w:id="235"/>
    <w:bookmarkStart w:name="z22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Предложения по совершенствованию законодательства.</w:t>
      </w:r>
    </w:p>
    <w:bookmarkEnd w:id="236"/>
    <w:bookmarkStart w:name="z22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Информационно-аналитические материалы:</w:t>
      </w:r>
    </w:p>
    <w:bookmarkEnd w:id="237"/>
    <w:bookmarkStart w:name="z22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Аналитические и информационные материалы (обзор, отчет, справка, бюллетень).</w:t>
      </w:r>
    </w:p>
    <w:bookmarkEnd w:id="238"/>
    <w:bookmarkStart w:name="z22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Концепция, прогноз, направление развития.</w:t>
      </w:r>
    </w:p>
    <w:bookmarkEnd w:id="239"/>
    <w:bookmarkStart w:name="z23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Обзор (статистический, практики, литературы).</w:t>
      </w:r>
    </w:p>
    <w:bookmarkEnd w:id="240"/>
    <w:bookmarkStart w:name="z23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Экспертное заключение.</w:t>
      </w:r>
    </w:p>
    <w:bookmarkEnd w:id="241"/>
    <w:bookmarkStart w:name="z23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Учебные и учебно-методические материалы:</w:t>
      </w:r>
    </w:p>
    <w:bookmarkEnd w:id="242"/>
    <w:bookmarkStart w:name="z23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Учебник, глава учебника, хрестоматия.</w:t>
      </w:r>
    </w:p>
    <w:bookmarkEnd w:id="243"/>
    <w:bookmarkStart w:name="z23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Учебно-методическое, учебно-практическое, учебное, методическое, практическое пособие.</w:t>
      </w:r>
    </w:p>
    <w:bookmarkEnd w:id="244"/>
    <w:bookmarkStart w:name="z23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Электронное учебное издание.</w:t>
      </w:r>
    </w:p>
    <w:bookmarkEnd w:id="245"/>
    <w:bookmarkStart w:name="z23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Курс лекций, лекция.</w:t>
      </w:r>
    </w:p>
    <w:bookmarkEnd w:id="246"/>
    <w:bookmarkStart w:name="z23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Методические (практические) рекомендации (для обучающихся, практических сотрудников).</w:t>
      </w:r>
    </w:p>
    <w:bookmarkEnd w:id="247"/>
    <w:bookmarkStart w:name="z23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Справочное пособие (справочник), наглядное пособие, альбом схем.</w:t>
      </w:r>
    </w:p>
    <w:bookmarkEnd w:id="248"/>
    <w:bookmarkStart w:name="z23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Фильм, сценарий фильма.</w:t>
      </w:r>
    </w:p>
    <w:bookmarkEnd w:id="249"/>
    <w:bookmarkStart w:name="z24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 Методические материалы по проведению деловой игры.</w:t>
      </w:r>
    </w:p>
    <w:bookmarkEnd w:id="250"/>
    <w:bookmarkStart w:name="z24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3.9. Практикум, сборник задач, сборник тестов.</w:t>
      </w:r>
    </w:p>
    <w:bookmarkEnd w:id="251"/>
    <w:bookmarkStart w:name="z24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3.10. Словарь.</w:t>
      </w:r>
    </w:p>
    <w:bookmarkEnd w:id="252"/>
    <w:bookmarkStart w:name="z24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3.11. Макет учебного дела.</w:t>
      </w:r>
    </w:p>
    <w:bookmarkEnd w:id="253"/>
    <w:bookmarkStart w:name="z24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3.12. Материалы учебного сбора (учения).</w:t>
      </w:r>
    </w:p>
    <w:bookmarkEnd w:id="254"/>
    <w:bookmarkStart w:name="z24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3.13. Методические материалы для профессорско-преподавательского и командного состава.</w:t>
      </w:r>
    </w:p>
    <w:bookmarkEnd w:id="255"/>
    <w:bookmarkStart w:name="z24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3.14. Учебно-практический комментарий.</w:t>
      </w:r>
    </w:p>
    <w:bookmarkEnd w:id="256"/>
    <w:bookmarkStart w:name="z24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3.15. Примерная учебная программа (план).</w:t>
      </w:r>
    </w:p>
    <w:bookmarkEnd w:id="257"/>
    <w:bookmarkStart w:name="z24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Научные материалы:</w:t>
      </w:r>
    </w:p>
    <w:bookmarkEnd w:id="258"/>
    <w:bookmarkStart w:name="z24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Сборник трудов.</w:t>
      </w:r>
    </w:p>
    <w:bookmarkEnd w:id="259"/>
    <w:bookmarkStart w:name="z25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Монография, глава (главы) монографии.</w:t>
      </w:r>
    </w:p>
    <w:bookmarkEnd w:id="260"/>
    <w:bookmarkStart w:name="z25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Серия статей, статья.</w:t>
      </w:r>
    </w:p>
    <w:bookmarkEnd w:id="261"/>
    <w:bookmarkStart w:name="z25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Диссертация докторская (магистерская).</w:t>
      </w:r>
    </w:p>
    <w:bookmarkEnd w:id="262"/>
    <w:bookmarkStart w:name="z25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Научный доклад.</w:t>
      </w:r>
    </w:p>
    <w:bookmarkEnd w:id="263"/>
    <w:bookmarkStart w:name="z25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Тезисы научного доклада в составе сборников.</w:t>
      </w:r>
    </w:p>
    <w:bookmarkEnd w:id="264"/>
    <w:bookmarkStart w:name="z25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 Научно-аналитический обзор (реферат).</w:t>
      </w:r>
    </w:p>
    <w:bookmarkEnd w:id="265"/>
    <w:bookmarkStart w:name="z25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4.8. Научно-методическое пособие.</w:t>
      </w:r>
    </w:p>
    <w:bookmarkEnd w:id="266"/>
    <w:bookmarkStart w:name="z25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4.9. Научно-практическое пособие.</w:t>
      </w:r>
    </w:p>
    <w:bookmarkEnd w:id="267"/>
    <w:bookmarkStart w:name="z25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4.10. Научно-практический комментарий.</w:t>
      </w:r>
    </w:p>
    <w:bookmarkEnd w:id="268"/>
    <w:bookmarkStart w:name="z25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4.11. Сборник научных материалов (тезисов, статей).</w:t>
      </w:r>
    </w:p>
    <w:bookmarkEnd w:id="269"/>
    <w:bookmarkStart w:name="z26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Научно-технические разработки:</w:t>
      </w:r>
    </w:p>
    <w:bookmarkEnd w:id="270"/>
    <w:bookmarkStart w:name="z26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Техническое задание, тактико-техническое задание.</w:t>
      </w:r>
    </w:p>
    <w:bookmarkEnd w:id="271"/>
    <w:bookmarkStart w:name="z26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Технические регламенты и стандарты.</w:t>
      </w:r>
    </w:p>
    <w:bookmarkEnd w:id="272"/>
    <w:bookmarkStart w:name="z26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Технические предложения.</w:t>
      </w:r>
    </w:p>
    <w:bookmarkEnd w:id="273"/>
    <w:bookmarkStart w:name="z26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Рабочая конструкторская и программная документация.</w:t>
      </w:r>
    </w:p>
    <w:bookmarkEnd w:id="274"/>
    <w:bookmarkStart w:name="z26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Технологическая документация.</w:t>
      </w:r>
    </w:p>
    <w:bookmarkEnd w:id="275"/>
    <w:bookmarkStart w:name="z26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Проектная документация.</w:t>
      </w:r>
    </w:p>
    <w:bookmarkEnd w:id="276"/>
    <w:bookmarkStart w:name="z26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5.7. Эксплуатационная и ремонтная документация.</w:t>
      </w:r>
    </w:p>
    <w:bookmarkEnd w:id="277"/>
    <w:bookmarkStart w:name="z26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5.8. Опытный образец.</w:t>
      </w:r>
    </w:p>
    <w:bookmarkEnd w:id="278"/>
    <w:bookmarkStart w:name="z26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5.9. Модель, макет, прототип, экспериментальный образец.</w:t>
      </w:r>
    </w:p>
    <w:bookmarkEnd w:id="279"/>
    <w:bookmarkStart w:name="z27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5.10. Пояснительные записки по проектным этапам.</w:t>
      </w:r>
    </w:p>
    <w:bookmarkEnd w:id="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5.11. предусматривается в редакции приказа Министра внутренних дел РК от 02.04.2026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5.11. Автоматизированная информационная система.</w:t>
      </w:r>
    </w:p>
    <w:bookmarkStart w:name="z27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5.12. Аппаратно-программный комплекс.</w:t>
      </w:r>
    </w:p>
    <w:bookmarkEnd w:id="281"/>
    <w:bookmarkStart w:name="z27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5.13. Программные средства.</w:t>
      </w:r>
    </w:p>
    <w:bookmarkEnd w:id="282"/>
    <w:bookmarkStart w:name="z27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5.14. Программно-технические средства.</w:t>
      </w:r>
    </w:p>
    <w:bookmarkEnd w:id="283"/>
    <w:bookmarkStart w:name="z27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5.15. Комплект компьютерных программ (компьютерная программа).</w:t>
      </w:r>
    </w:p>
    <w:bookmarkEnd w:id="284"/>
    <w:bookmarkStart w:name="z27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5.16. Базы данных.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научно-исследовательской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в системе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79" w:id="286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Утверждаю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специальное (воинское)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"____" _________ 20____г.</w:t>
      </w:r>
    </w:p>
    <w:bookmarkStart w:name="z280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научно-исследовательской деятельности Министерства внутренних дел Республики Казахстан на ____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темы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результатов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исследования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результатов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исследовательской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в системе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83" w:id="288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ПРЕДЛОЖЕНИЯ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подразделения МВД)</w:t>
      </w:r>
    </w:p>
    <w:bookmarkStart w:name="z28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формированию проекта Плана научно-исследовательской деятельности Министерства внутренних дел Республики Казахстан (Плана научно-исследовательской деятельности организации образования Министерства внутренних дел Республики Казахстан) на ______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работы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выходных (ожидаемых) результатов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 (месяц, год)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(подразделения МВД, иные организации)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исполнитель, соисполнители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включения в проект плана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bookmarkStart w:name="z286" w:id="291"/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(подразделения МВД)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специальное (воинское) звание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 20____г.</w:t>
      </w:r>
    </w:p>
    <w:bookmarkStart w:name="z28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292"/>
    <w:bookmarkStart w:name="z28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Допускается подписание заявки заместителем руководителя (начальника), курирующим соответствующее направление.</w:t>
      </w:r>
    </w:p>
    <w:bookmarkEnd w:id="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исследовательской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в системе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1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проведение научно-исследовательской работы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Заказчик научно-исследовательской работы – подразделение МВД: ________________________________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Исполнитель, соисполнители: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Наименование темы: 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 выходных (ожидаемых) результатов и сроки проведения исследования: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Обоснование проведения научного исследования: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Практическое назначение результатов исследования: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каких подразделений, категорий сотрудников и военнослужащих)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Контактная информация представителя заказчика: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наличии), служебный телефон)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(подразделения МВД – заказчика)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(воинское) 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 20____г.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организации–исполнителя)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(воинское) 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 20____г.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Решение секции: _________________________________________________</w:t>
            </w:r>
          </w:p>
        </w:tc>
      </w:tr>
    </w:tbl>
    <w:bookmarkStart w:name="z31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Допускается подписание заявки заместителем руководителя (начальника), курирующим соответствующее направление.</w:t>
      </w:r>
    </w:p>
    <w:bookmarkEnd w:id="298"/>
    <w:bookmarkStart w:name="z31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Допускается подписание заявки заместителем начальника по научной работе.</w:t>
      </w:r>
    </w:p>
    <w:bookmarkEnd w:id="299"/>
    <w:bookmarkStart w:name="z3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оборотная сторона заявки</w:t>
      </w:r>
    </w:p>
    <w:bookmarkEnd w:id="300"/>
    <w:bookmarkStart w:name="z320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ЗАДАНИЕ на проведение научно-исследовательской работы</w:t>
      </w:r>
    </w:p>
    <w:bookmarkEnd w:id="301"/>
    <w:bookmarkStart w:name="z32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 и задачи исследования (указывается, что конкретно предстоит разработать и какие вопросы исследовать).</w:t>
      </w:r>
    </w:p>
    <w:bookmarkEnd w:id="302"/>
    <w:bookmarkStart w:name="z32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выполнению работы (указываются возможные направления решения проблемы, структура изложения материала, другие особенности проведения исследования).</w:t>
      </w:r>
    </w:p>
    <w:bookmarkEnd w:id="303"/>
    <w:bookmarkStart w:name="z32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разрабатываемой документации (указываются предлагаемые структура и содержание работы, примерное количество страниц, необходимость в согласовании рабочей программной документации).</w:t>
      </w:r>
    </w:p>
    <w:bookmarkEnd w:id="304"/>
    <w:bookmarkStart w:name="z32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Особые требования и условия (указывается необходимость присвоения работе соответствующего грифа секретности при наличии сведений, составляющих государственную или иную охраняемую законом тайну).</w:t>
      </w:r>
    </w:p>
    <w:bookmarkEnd w:id="305"/>
    <w:bookmarkStart w:name="z32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представления результатов научных исследований (указываются сроки проведения промежуточного контроля (при необходимости) и представления заключительных результатов).</w:t>
      </w:r>
    </w:p>
    <w:bookmarkEnd w:id="306"/>
    <w:bookmarkStart w:name="z32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Планируемое внедрение (реализация) результатов работы (формы, методы, место, предполагаемые сроки).</w:t>
      </w:r>
    </w:p>
    <w:bookmarkEnd w:id="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(воинское) звание ____________________ Ф.И.О. (при его наличии) (подпись)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 20____ г.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______________ № ________________</w:t>
            </w:r>
          </w:p>
        </w:tc>
      </w:tr>
    </w:tbl>
    <w:bookmarkStart w:name="z32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309"/>
    <w:bookmarkStart w:name="z32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>Указывается должность представителя заказчика, определившего задание, контактная информация о котором размещается в пункте 7 настоящей заявки.</w:t>
      </w:r>
    </w:p>
    <w:bookmarkEnd w:id="310"/>
    <w:bookmarkStart w:name="z33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>Указываются дата и номер сопроводительного письма, которым заказчик направил заявку на проведение научно-исследовательской работы для согласования исполнителю.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исследовательской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в системе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33" w:id="312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Министерство внутренних дел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 образования)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34" w:id="31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Утверждаю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специальное (воинское)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"____" _________ 20____г.</w:t>
      </w:r>
    </w:p>
    <w:bookmarkStart w:name="z335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научно-исследовательской деятельности организации образования Министерства внутренних дел Республики Казахстан на 20__ г.</w:t>
      </w:r>
    </w:p>
    <w:bookmarkEnd w:id="314"/>
    <w:p>
      <w:pPr>
        <w:spacing w:after="0"/>
        <w:ind w:left="0"/>
        <w:jc w:val="both"/>
      </w:pPr>
      <w:bookmarkStart w:name="z336" w:id="31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Обсужден и одобрен на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заседании Ученого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Протокол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" ___" _____________ 20___ г.</w:t>
      </w:r>
    </w:p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НАУЧНЫЕ ИССЛЕДОВАНИЯ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Фундаментальные, прикладные исследования и исследования по актуальным проблемам деятельности органов внутренних дел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работы в планируемом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Корреспондирование с темами учебных дисциплин и нормативными актами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включения темы в план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Исследования по проблемам совершенствования содержания и методики обучения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работы в планируемом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Корреспондирование с темами учебных дисциплин и нормативными актами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включения темы в план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Диссертационные исследования докторантов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руководитель Консультант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работы в планируемом году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подготовки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Диссертационные исследования магистрантов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руководитель Консультант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работы в планируемом году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подготовки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Опытно-конструкторские работы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руководитель Консультант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работы в планируемом году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подготовки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ВНЕДРЕНИЕ РЕЗУЛЬТАТОВ НАУЧНЫХ ИССЛЕДОВАНИЙ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вид внедряемой разработки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проведение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оформления акта внедрения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Направление, регион внедрения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включения в план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ПОДГОТОВКА СБОРНИКОВ НАУЧНЫХ ТРУДОВ, УЧЕБНЫХ ПОСОБИЙ И ДРУГОЙ УЧЕБНО-МЕТОДИЧЕСКОЙ ЛИТЕРАТУРЫ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Учебники, учебные и учебно-методические пособия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работы, объем в п.л.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подготовки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Корреспондирование с темами учебных дисциплин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включения темы в план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подразделения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отдел организации научно-исследовательской-редакционно-издательской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Подготовка научных статей для публикации в печатных изданиях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включения в план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КОНФЕРЕНЦИИ, СЕМИНАРЫ, КРУГЛЫЕ СТОЛЫ, ВЫЕЗДНЫЕ ЗАСЕДАНИЯ КАФЕДР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Корреспондирование с учебными темами, нормативными актами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проведение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 НАУЧНО-ИССЛЕДОВАТЕЛЬСКАЯ РАБОТА КУРСАНТОВ</w:t>
      </w:r>
    </w:p>
    <w:bookmarkEnd w:id="327"/>
    <w:bookmarkStart w:name="z34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Работа научных кружков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заседаний кружков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Исполнители, руководители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5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 Научные конференции, круглые столы, викторины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35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bookmarkEnd w:id="330"/>
    <w:bookmarkStart w:name="z35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графах, относящихся к срокам подготовки результатов научных исследований, не указывать исполнение "в течение года".</w:t>
      </w:r>
    </w:p>
    <w:bookmarkEnd w:id="3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исследовательской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в системе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55" w:id="332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Утверждаю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Начальник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организации–исполнителя)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специальное (воинское)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"____" _________ 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М.П.</w:t>
      </w:r>
    </w:p>
    <w:p>
      <w:pPr>
        <w:spacing w:after="0"/>
        <w:ind w:left="0"/>
        <w:jc w:val="both"/>
      </w:pPr>
      <w:bookmarkStart w:name="z356" w:id="33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Основания для проведения исследования: _____________________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научного результата: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завершения: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 заказчику: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Содержание программы: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Проблема, на решение которой направлено исследование: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Цель исследования: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Задачи исследования: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Методика исследования: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Организация исследования (этапы работ):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этапа. Содержание работ по этапу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пользователи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исполнителя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358" w:id="334"/>
      <w:r>
        <w:rPr>
          <w:rFonts w:ascii="Times New Roman"/>
          <w:b w:val="false"/>
          <w:i w:val="false"/>
          <w:color w:val="000000"/>
          <w:sz w:val="28"/>
        </w:rPr>
        <w:t>
      Предполагаемые формы и методы внедрения исследования в практику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должности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специальное (воинское) звание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</w:t>
      </w:r>
    </w:p>
    <w:bookmarkStart w:name="z35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>Допускается подписание рабочей программы заместителем начальника организации образования МВД по научной работе, указываются его должность, специальное звание, фамилия, имя, отчество (при его наличии) в случаях, когда научно-исследовательская работа проводится не по Плану научно-исследовательской деятельности МВД.</w:t>
      </w:r>
    </w:p>
    <w:bookmarkEnd w:id="335"/>
    <w:bookmarkStart w:name="z36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>Определяются заказчиками в задании на проведение научно-исследовательской работы.</w:t>
      </w:r>
    </w:p>
    <w:bookmarkEnd w:id="336"/>
    <w:bookmarkStart w:name="z36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>Научный руководитель научной работы.</w:t>
      </w:r>
    </w:p>
    <w:bookmarkEnd w:id="3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исследовательской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в системе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64" w:id="338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УТВЕРЖДАЮ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Начальник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организации-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специальное (воинское)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"____" _________ 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М.П.</w:t>
      </w:r>
    </w:p>
    <w:bookmarkStart w:name="z365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ПЛАН-ПРОСПЕКТ РУКОПИСИ</w:t>
      </w:r>
    </w:p>
    <w:bookmarkEnd w:id="339"/>
    <w:p>
      <w:pPr>
        <w:spacing w:after="0"/>
        <w:ind w:left="0"/>
        <w:jc w:val="both"/>
      </w:pPr>
      <w:bookmarkStart w:name="z366" w:id="34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(тема)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 для проведения научно-исследовательской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научного результата: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Планируемый объем: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завершения научного исследования: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 научного исследования заказчику: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Головной исполнитель: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Соисполнители: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Целевое назначение научного исследования: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Актуальность проведения: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Краткая характеристика содержания рукописи, основные этапы подготовки и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рукописи (разделы, главы и т.д.)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(глав), краткая характеристика их содержания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исполнителях2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367" w:id="341"/>
      <w:r>
        <w:rPr>
          <w:rFonts w:ascii="Times New Roman"/>
          <w:b w:val="false"/>
          <w:i w:val="false"/>
          <w:color w:val="000000"/>
          <w:sz w:val="28"/>
        </w:rPr>
        <w:t>
      Предполагаемые формы и методы внедрения исследования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: ________________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должности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специальное (воинское) звание,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"____"_________20____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</w:t>
      </w:r>
    </w:p>
    <w:bookmarkStart w:name="z36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Допускается подписание плана-проспекта рукописи заместителем начальника организации образования МВД по научной работе, указываются его должность, специальное звание, фамилия, имя, отчество (при его наличии) в случаях, когда научное исследование проводится не по Плану научно- иследовательской деятельности МВД.</w:t>
      </w:r>
    </w:p>
    <w:bookmarkEnd w:id="342"/>
    <w:bookmarkStart w:name="z36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наличии), специальное звание, ученая степень и звание, домашний адрес (по согласованию), номер рабочего и домашнего (по согласованию) телефонов.</w:t>
      </w:r>
    </w:p>
    <w:bookmarkEnd w:id="343"/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Определяются заказчиками в задании на проведение научного исследования.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Научный руководитель научной работы.</w:t>
      </w:r>
    </w:p>
    <w:bookmarkEnd w:id="3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исследовательской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в системе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p>
      <w:pPr>
        <w:spacing w:after="0"/>
        <w:ind w:left="0"/>
        <w:jc w:val="both"/>
      </w:pPr>
      <w:bookmarkStart w:name="z373" w:id="346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Образец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оформления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титульного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листа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заключительного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НИР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75" w:id="34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Министерство внутренних дел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подразделение</w:t>
      </w:r>
    </w:p>
    <w:p>
      <w:pPr>
        <w:spacing w:after="0"/>
        <w:ind w:left="0"/>
        <w:jc w:val="both"/>
      </w:pPr>
      <w:bookmarkStart w:name="z376" w:id="348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УТВЕРЖДАЮ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образования,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ученая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степень,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степень,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ученое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специальное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звание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)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"____"_____________20 ___г.</w:t>
      </w:r>
    </w:p>
    <w:p>
      <w:pPr>
        <w:spacing w:after="0"/>
        <w:ind w:left="0"/>
        <w:jc w:val="both"/>
      </w:pPr>
      <w:bookmarkStart w:name="z377" w:id="349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ОТЧЕТ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научно-исследовательской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"___________________________________"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(заключительный)</w:t>
      </w:r>
    </w:p>
    <w:p>
      <w:pPr>
        <w:spacing w:after="0"/>
        <w:ind w:left="0"/>
        <w:jc w:val="both"/>
      </w:pPr>
      <w:bookmarkStart w:name="z378" w:id="350"/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научной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ученая степень, степень,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ученое или специальное звание       подпись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ученая степень, степень,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ученое или специальное звание       подпись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темы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ученая степень, степень,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ученое или спецаильное звание       подпись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 20__ (город)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79" w:id="351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Образец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оформления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исполнителей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заключительном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НИР</w:t>
      </w:r>
    </w:p>
    <w:bookmarkStart w:name="z38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ИСПОЛНИТЕЛЕЙ</w:t>
      </w:r>
    </w:p>
    <w:bookmarkEnd w:id="352"/>
    <w:p>
      <w:pPr>
        <w:spacing w:after="0"/>
        <w:ind w:left="0"/>
        <w:jc w:val="both"/>
      </w:pPr>
      <w:bookmarkStart w:name="z381" w:id="353"/>
      <w:r>
        <w:rPr>
          <w:rFonts w:ascii="Times New Roman"/>
          <w:b w:val="false"/>
          <w:i w:val="false"/>
          <w:color w:val="000000"/>
          <w:sz w:val="28"/>
        </w:rPr>
        <w:t>
      Руководитель темы             Виды выполненных работ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Должность, ученая степень, степень,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ученое или специальное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)       </w:t>
      </w:r>
      <w:r>
        <w:rPr>
          <w:rFonts w:ascii="Times New Roman"/>
          <w:b w:val="false"/>
          <w:i/>
          <w:color w:val="000000"/>
          <w:sz w:val="28"/>
        </w:rPr>
        <w:t>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bookmarkStart w:name="z382" w:id="354"/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Должность, ученая степень, степень,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ученое или специальное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)       </w:t>
      </w:r>
      <w:r>
        <w:rPr>
          <w:rFonts w:ascii="Times New Roman"/>
          <w:b w:val="false"/>
          <w:i/>
          <w:color w:val="000000"/>
          <w:sz w:val="28"/>
        </w:rPr>
        <w:t>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bookmarkStart w:name="z383" w:id="355"/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Должность, ученая степень, степень,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ученое или специальное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>подпись)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Ф.И.О.(при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       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             _____________________________</w:t>
      </w:r>
    </w:p>
    <w:bookmarkStart w:name="z384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ОПИСАНИЕ ОФОРМЛЕНИЯ ЗАКЛЮЧИТЕЛЬНОГО ОТЧЕТА И ИНЫХ МАТЕРИАЛОВ ПО ТЕМЕ ИССЛЕДОВАНИЯ </w:t>
      </w:r>
    </w:p>
    <w:bookmarkEnd w:id="356"/>
    <w:bookmarkStart w:name="z38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Заключительный отчет по научно-исследовательской теме должен быть выполнен на одной стороне листа белой бумаги формата А4 через одинарный интервала. Цвет шрифта должен быть черным, высота букв, цифр и других знаков - не менее 1,8 мм (кегль не менее 12). Текст отчета следует печатать, соблюдая следующие размеры полей: правое - 10 мм, верхнее - 20 мм, левое и нижнее - 20 мм.</w:t>
      </w:r>
    </w:p>
    <w:bookmarkEnd w:id="357"/>
    <w:bookmarkStart w:name="z38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использовать компьютерные возможности акцентирования внимания на определенных терминах, формулах, теоремах, применяя шрифты разной гарнитуры.</w:t>
      </w:r>
    </w:p>
    <w:bookmarkEnd w:id="358"/>
    <w:bookmarkStart w:name="z38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отчета необходимо соблюдать равномерную плотность, контрастность и четкость изображения по всему отчету. Разделы, подразделы, пункты, подпункты основной части отчета нумеруются арабскими цифрами, записываются с абзацного отступа (точка не ставится). Если раздел или подраздел имеют один пункт, нумерация не нужна. </w:t>
      </w:r>
    </w:p>
    <w:bookmarkEnd w:id="359"/>
    <w:bookmarkStart w:name="z38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д.</w:t>
      </w:r>
    </w:p>
    <w:bookmarkEnd w:id="360"/>
    <w:bookmarkStart w:name="z38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подраздела или пункта включает номер раздела и порядковый номер подраздела или пункта, разделенные точкой.</w:t>
      </w:r>
    </w:p>
    <w:bookmarkEnd w:id="361"/>
    <w:bookmarkStart w:name="z39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1.1,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1.2,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1.3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д.</w:t>
      </w:r>
    </w:p>
    <w:bookmarkEnd w:id="362"/>
    <w:bookmarkStart w:name="z39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подпункта включает номер раздела, подраздела, пункта и порядковый номер подпункта, разделенные точкой.</w:t>
      </w:r>
    </w:p>
    <w:bookmarkEnd w:id="363"/>
    <w:bookmarkStart w:name="z39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1.1.1.1,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1.1.1.2,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1.1.1.3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д.</w:t>
      </w:r>
    </w:p>
    <w:bookmarkEnd w:id="364"/>
    <w:bookmarkStart w:name="z39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номера раздела, подраздела, пункта и подпункта в тексте точку не ставят.</w:t>
      </w:r>
    </w:p>
    <w:bookmarkEnd w:id="365"/>
    <w:bookmarkStart w:name="z39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текст отчета подразделяют только на пункты, их следует нумеровать, за исключением приложений, порядковыми номерами в пределах всего отчета.</w:t>
      </w:r>
    </w:p>
    <w:bookmarkEnd w:id="366"/>
    <w:bookmarkStart w:name="z39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раздел или подраздел имеет только один пункт, или пункт имеет один подпункт, то нумеровать его не следует.</w:t>
      </w:r>
    </w:p>
    <w:bookmarkEnd w:id="367"/>
    <w:bookmarkStart w:name="z39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разделах, подразделах указываются заголовки. Пункты, как правило, заголовков не имеют. В заголовках четко и кратко отражаются содержание разделов, подразделов.</w:t>
      </w:r>
    </w:p>
    <w:bookmarkEnd w:id="368"/>
    <w:bookmarkStart w:name="z39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Заголовки разделов, подразделов и пунктов следует печатать с абзацного</w:t>
      </w:r>
    </w:p>
    <w:bookmarkEnd w:id="369"/>
    <w:bookmarkStart w:name="z39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отступа с прописной буквы без точки в конце, не подчеркивая. Если заголовок состоит из двух предложений, их разделяют точкой.</w:t>
      </w:r>
    </w:p>
    <w:bookmarkEnd w:id="370"/>
    <w:bookmarkStart w:name="z39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Нумерация страниц отчета.</w:t>
      </w:r>
    </w:p>
    <w:bookmarkEnd w:id="371"/>
    <w:bookmarkStart w:name="z40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Страницы отчета следует нумеровать арабскими цифрами, соблюдая</w:t>
      </w:r>
    </w:p>
    <w:bookmarkEnd w:id="372"/>
    <w:bookmarkStart w:name="z40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сквозную нумерацию по всему тексту отчета. Номер страницы проставляют в центре нижней части листа без точки.</w:t>
      </w:r>
    </w:p>
    <w:bookmarkEnd w:id="373"/>
    <w:bookmarkStart w:name="z40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Титульный лист включают в общую нумерацию страниц отчета. Номер</w:t>
      </w:r>
    </w:p>
    <w:bookmarkEnd w:id="374"/>
    <w:bookmarkStart w:name="z40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страницы на титульном листе не проставляют.</w:t>
      </w:r>
    </w:p>
    <w:bookmarkEnd w:id="375"/>
    <w:bookmarkStart w:name="z40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Иллюстрации и таблицы, расположенные на отдельных листах, включают в общую нумерацию страниц отчета.</w:t>
      </w:r>
    </w:p>
    <w:bookmarkEnd w:id="376"/>
    <w:bookmarkStart w:name="z40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Нумерация разделов, подразделов, пунктов, подпунктов отчета.</w:t>
      </w:r>
    </w:p>
    <w:bookmarkEnd w:id="377"/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 отчета составляются с указанием порядковых номеров в пределах всего документа, обозначенные арабскими цифрами без точки и записанные с абзацного отступа. В подразделах необходимо указать нумерацию в пределах каждого раздела. Номер подраздела состоит из номеров раздела и подраздела, разделенных точкой. В конце номера подраздела точка не ставится. Разделы, как и подразделы, состоят из одного или нескольких пунктов.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документ не имеет подразделов, то нумерация пунктов в нем указывается в пределах каждого раздела, и номер пункта должен состоять из номеров раздела и пункта, разделенных точкой. В конце номера пункта точка не ставится.</w:t>
      </w:r>
    </w:p>
    <w:bookmarkEnd w:id="379"/>
    <w:bookmarkStart w:name="z4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Типы и основные размеры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2"/>
    <w:p>
      <w:pPr>
        <w:spacing w:after="0"/>
        <w:ind w:left="0"/>
        <w:jc w:val="both"/>
      </w:pPr>
      <w:r>
        <w:drawing>
          <wp:inline distT="0" distB="0" distL="0" distR="0">
            <wp:extent cx="78105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Технические требования</w:t>
      </w:r>
    </w:p>
    <w:bookmarkEnd w:id="383"/>
    <w:bookmarkStart w:name="z4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4"/>
    <w:p>
      <w:pPr>
        <w:spacing w:after="0"/>
        <w:ind w:left="0"/>
        <w:jc w:val="both"/>
      </w:pPr>
      <w:r>
        <w:drawing>
          <wp:inline distT="0" distB="0" distL="0" distR="0">
            <wp:extent cx="69215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документ имеет подразделы, то нумерация пунктов указывается в пределах подраздела и номер пункта должен состоять из номеров раздела, подраздела и пункта, разделенных точками.</w:t>
      </w:r>
    </w:p>
    <w:bookmarkEnd w:id="385"/>
    <w:bookmarkStart w:name="z41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</w:t>
      </w:r>
    </w:p>
    <w:bookmarkEnd w:id="386"/>
    <w:bookmarkStart w:name="z41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Методы исследования</w:t>
      </w:r>
    </w:p>
    <w:bookmarkEnd w:id="387"/>
    <w:bookmarkStart w:name="z41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 Эмпирический и теоретический </w:t>
      </w:r>
    </w:p>
    <w:bookmarkEnd w:id="388"/>
    <w:bookmarkStart w:name="z41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9"/>
    <w:p>
      <w:pPr>
        <w:spacing w:after="0"/>
        <w:ind w:left="0"/>
        <w:jc w:val="both"/>
      </w:pPr>
      <w:r>
        <w:drawing>
          <wp:inline distT="0" distB="0" distL="0" distR="0">
            <wp:extent cx="78105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Наблюдений и явлений</w:t>
      </w:r>
    </w:p>
    <w:bookmarkEnd w:id="390"/>
    <w:bookmarkStart w:name="z41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1"/>
    <w:p>
      <w:pPr>
        <w:spacing w:after="0"/>
        <w:ind w:left="0"/>
        <w:jc w:val="both"/>
      </w:pPr>
      <w:r>
        <w:drawing>
          <wp:inline distT="0" distB="0" distL="0" distR="0">
            <wp:extent cx="78105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раздел состоит из одного подраздела, то подраздел не нумеруется.</w:t>
      </w:r>
    </w:p>
    <w:bookmarkEnd w:id="392"/>
    <w:bookmarkStart w:name="z42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подраздел состоит из одного пункта, то пункт не нумеруется. Наличие одного подраздела в разделе эквивалентно их фактическому отсутствию.</w:t>
      </w:r>
    </w:p>
    <w:bookmarkEnd w:id="393"/>
    <w:bookmarkStart w:name="z42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текст отчета подразделяется только на пункты, то они нумеруются порядковыми номерами в пределах всего отчета.</w:t>
      </w:r>
    </w:p>
    <w:bookmarkEnd w:id="394"/>
    <w:bookmarkStart w:name="z42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деления пунктов на подпункты порядковая нумерация указывается в пределах каждого пункта.</w:t>
      </w:r>
    </w:p>
    <w:bookmarkEnd w:id="395"/>
    <w:bookmarkStart w:name="z42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4.2.1.1,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4.2.1.2,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4.2.1.3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д.</w:t>
      </w:r>
    </w:p>
    <w:bookmarkEnd w:id="396"/>
    <w:bookmarkStart w:name="z42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внутри пунктов или подпунктов перечисления перед каждым перечислением следует ставить дефис или, при необходимости ссылки в тексте документа на одно из перечислений, строчную букву (за исключением е, з, о, г, ь, й, ы, ъ), после которой ставится скобка. </w:t>
      </w:r>
    </w:p>
    <w:bookmarkEnd w:id="397"/>
    <w:bookmarkStart w:name="z42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дальнейшей детализации перечислений необходимо использовать арабские цифры, после которых ставится скобка, а запись производится с абзацного отступа, как показано в примере.</w:t>
      </w:r>
    </w:p>
    <w:bookmarkEnd w:id="398"/>
    <w:bookmarkStart w:name="z42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Пример:</w:t>
      </w:r>
    </w:p>
    <w:bookmarkEnd w:id="399"/>
    <w:bookmarkStart w:name="z42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____________</w:t>
      </w:r>
    </w:p>
    <w:bookmarkEnd w:id="400"/>
    <w:bookmarkStart w:name="z42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____________</w:t>
      </w:r>
    </w:p>
    <w:bookmarkEnd w:id="401"/>
    <w:bookmarkStart w:name="z43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______</w:t>
      </w:r>
    </w:p>
    <w:bookmarkEnd w:id="402"/>
    <w:bookmarkStart w:name="z43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______</w:t>
      </w:r>
    </w:p>
    <w:bookmarkEnd w:id="403"/>
    <w:bookmarkStart w:name="z43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____________</w:t>
      </w:r>
    </w:p>
    <w:bookmarkEnd w:id="404"/>
    <w:bookmarkStart w:name="z43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отчет состоит из двух и более частей, каждая часть имеет свой порядковый номер. Номер каждой части следует проставлять арабскими цифрами на титульном листе под указанием вида отчета, например, "Часть 2".</w:t>
      </w:r>
    </w:p>
    <w:bookmarkEnd w:id="405"/>
    <w:bookmarkStart w:name="z43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структурный элемент отчета следует начинать с нового листа (страницы). Нумерация страниц отчета и приложений, входящих в состав отчета, сквозная.</w:t>
      </w:r>
    </w:p>
    <w:bookmarkEnd w:id="406"/>
    <w:bookmarkStart w:name="z43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Иллюстрации (чертежи, графики, схемы, диаграммы и т.д.) располагают непосредственно после упоминания в тексте или на следующей странице отчета. Иллюстрации (за исключением иллюстрации приложений) нумеруются арабскими цифрами сквозной нумерацией. Если рисунок один, то он обозначается "Рисунок 1". Слово "рисунок" и его наименование располагают посередине строки. </w:t>
      </w:r>
    </w:p>
    <w:bookmarkEnd w:id="407"/>
    <w:bookmarkStart w:name="z43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Таблицы применяют для лучшей наглядности и удобства сравнения показателей. Название таблицы, при его наличии, составляется точно, кратко, отражая ее содержание. Название таблицы следует помещать над таблицей слева, без абзацного отступа в одну строку с ее номером через тире.</w:t>
      </w:r>
    </w:p>
    <w:bookmarkEnd w:id="408"/>
    <w:bookmarkStart w:name="z43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переносе части таблицы название помещают только над первой частью таблицы, нижнюю горизонтальную черту, ограничивающую таблицу, не проводят. Таблицу следует располагать в отчете непосредственно после текста, в котором она упоминается впервые, или на следующей странице.</w:t>
      </w:r>
    </w:p>
    <w:bookmarkEnd w:id="409"/>
    <w:bookmarkStart w:name="z43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 таблицы указывают ссылки в отчете. При ссылке следует писать слово "таблица" с указанием ее номера.</w:t>
      </w:r>
    </w:p>
    <w:bookmarkEnd w:id="410"/>
    <w:bookmarkStart w:name="z43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с большим количеством строк допускается переносить на другой лист (страницу). При переносе части таблицы на другой лист (страницу) слово "таблица" и номер ее указывают один раз справа над первой частью таблицы, над другими частями пишут слово "Продолжение" и указывают номер таблицы, например: "Продолжение таблицы 1". При переносе таблицы на другой лист (страницу) заголовок помещают только над ее первой частью.</w:t>
      </w:r>
    </w:p>
    <w:bookmarkEnd w:id="411"/>
    <w:bookmarkStart w:name="z44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с большим количеством граф допускается делить на части и помещать одну часть под другой в пределах одной страницы. Если строки и графы таблицы выходят за формат страницы, то в первом случае в каждой части таблицы повторяется головка, во втором случае - боковик.</w:t>
      </w:r>
    </w:p>
    <w:bookmarkEnd w:id="412"/>
    <w:bookmarkStart w:name="z44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повторяющийся в разных строках графы таблицы текст состоит из одного слова, то его после первого написания допускается заменять кавычками; если из двух и более слов, то при первом повторении его заменяют словами "То же", а далее - кавычками. Ставить кавычки вместо повторяющихся цифр, марок, знаков, математических и химических символов не допускается. Если цифровые или иные данные в какой-либо строке таблицы не приводят, то в ней ставят прочерк.</w:t>
      </w:r>
    </w:p>
    <w:bookmarkEnd w:id="413"/>
    <w:bookmarkStart w:name="z44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Цифровой материал, как правило, оформляют в виде таблиц. </w:t>
      </w:r>
    </w:p>
    <w:bookmarkEnd w:id="414"/>
    <w:bookmarkStart w:name="z44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Примечание. Слово "Примечание" следует печатать с прописной буквы с абзаца и не подчеркивать. Примечания приводят в документах, если необходимы пояснения или справочные данные к содержанию текста, таблиц или графического материала. В примечании не указываюся требования. Несколько примечаний нумеруют по порядку арабским без проставления точки. </w:t>
      </w:r>
    </w:p>
    <w:bookmarkEnd w:id="415"/>
    <w:bookmarkStart w:name="z44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Ссылки. Ссылки на использованные источники следует приводить в квадратных скобках.</w:t>
      </w:r>
    </w:p>
    <w:bookmarkEnd w:id="416"/>
    <w:bookmarkStart w:name="z44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Список использованных источников. Сведения об источниках следует располагать в порядке появления ссылок на источники в тексте отчета и нумеровать арабскими цифрами без точки и печатать с абзацного отступа.</w:t>
      </w:r>
    </w:p>
    <w:bookmarkEnd w:id="417"/>
    <w:bookmarkStart w:name="z44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Приложения. Приложение оформляют как продолжение данного документа на последующих его листах или выпускают в виде самостоятельного документа.</w:t>
      </w:r>
    </w:p>
    <w:bookmarkEnd w:id="418"/>
    <w:bookmarkStart w:name="z44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приложение следует начинать с новой страницы с указанием наверху посередине страницы слова "Приложение", его обозначения и степени. В приложении указывают заголовок, который записывается симметрично относительно текста с прописной буквы отдельной строкой.</w:t>
      </w:r>
    </w:p>
    <w:bookmarkEnd w:id="419"/>
    <w:bookmarkStart w:name="z44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обозначают заглавными буквами латинского алфавита, начиная с А. После слова "Приложение" следует буква, обозначающая его последовательность.</w:t>
      </w:r>
    </w:p>
    <w:bookmarkEnd w:id="4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исследовательской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в системе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</w:tbl>
    <w:p>
      <w:pPr>
        <w:spacing w:after="0"/>
        <w:ind w:left="0"/>
        <w:jc w:val="both"/>
      </w:pPr>
      <w:bookmarkStart w:name="z452" w:id="421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Руководитель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(подразделения МВД – заказчик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специальное (воинское)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"_____" 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М.П.</w:t>
      </w:r>
    </w:p>
    <w:p>
      <w:pPr>
        <w:spacing w:after="0"/>
        <w:ind w:left="0"/>
        <w:jc w:val="both"/>
      </w:pPr>
      <w:bookmarkStart w:name="z453" w:id="422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ПРИЕМКИ</w:t>
      </w:r>
    </w:p>
    <w:bookmarkEnd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результатов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научного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научного исследования)</w:t>
      </w:r>
    </w:p>
    <w:bookmarkStart w:name="z45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Комиссия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составе:</w:t>
      </w:r>
    </w:p>
    <w:bookmarkEnd w:id="423"/>
    <w:p>
      <w:pPr>
        <w:spacing w:after="0"/>
        <w:ind w:left="0"/>
        <w:jc w:val="both"/>
      </w:pPr>
      <w:bookmarkStart w:name="z455" w:id="424"/>
      <w:r>
        <w:rPr>
          <w:rFonts w:ascii="Times New Roman"/>
          <w:b w:val="false"/>
          <w:i w:val="false"/>
          <w:color w:val="000000"/>
          <w:sz w:val="28"/>
        </w:rPr>
        <w:t>
      Председателя ________________________________________________________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(специальное (воинское) звание,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членов комиссии: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(специальные (воинские) звания,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провела приемку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и вид результата научного исследования)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выполненного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организации–исполнителя,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(при его наличии) автора (авторов)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(наименование, дата, номер документа (плана),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которого выполнена работа)</w:t>
      </w:r>
    </w:p>
    <w:bookmarkStart w:name="z45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результате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приемки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научного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исследования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комиссия:</w:t>
      </w:r>
    </w:p>
    <w:bookmarkEnd w:id="425"/>
    <w:bookmarkStart w:name="z45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Установила: работа выполнена в полном объеме и соответствует заявке (контракту, договору, рабочей программе, плану-проспекту рукописи и т.п.)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6"/>
    <w:bookmarkStart w:name="z45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Решила: работу считать законченной (невыполненной) и принятой (непринятой);</w:t>
      </w:r>
    </w:p>
    <w:bookmarkEnd w:id="427"/>
    <w:bookmarkStart w:name="z45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характеризовать работу следующим образом:</w:t>
      </w:r>
    </w:p>
    <w:bookmarkEnd w:id="428"/>
    <w:bookmarkStart w:name="z46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Характеристика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представленного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научного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исследования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ее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обоснование:</w:t>
      </w:r>
    </w:p>
    <w:bookmarkEnd w:id="429"/>
    <w:p>
      <w:pPr>
        <w:spacing w:after="0"/>
        <w:ind w:left="0"/>
        <w:jc w:val="both"/>
      </w:pPr>
      <w:bookmarkStart w:name="z461" w:id="430"/>
      <w:r>
        <w:rPr>
          <w:rFonts w:ascii="Times New Roman"/>
          <w:b w:val="false"/>
          <w:i w:val="false"/>
          <w:color w:val="000000"/>
          <w:sz w:val="28"/>
        </w:rPr>
        <w:t>
      По степени решения поставленных задач, сформулированных в заявке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(задании) на проведение научного исследования и рабочей программной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документации (решены в достаточной мере, в основном решены, частично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решены, нерешены).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(краткое обоснование сделанных выводов)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bookmarkStart w:name="z46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Допускается подписание акта приемки заместителем руководителя, которому предоставлено право подписи, указываются его должность, специальное звание, фамилия, имя, отчество (при его наличии).</w:t>
      </w:r>
    </w:p>
    <w:bookmarkEnd w:id="431"/>
    <w:bookmarkStart w:name="z46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отрицательном отзыве о работе в этом пункте записывается:</w:t>
      </w:r>
    </w:p>
    <w:bookmarkEnd w:id="432"/>
    <w:bookmarkStart w:name="z46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"Установила, что представленная работа не соответствует заявке или по другим причинам (указать)". Указываются причины отрицательного отзыва на работу.</w:t>
      </w:r>
    </w:p>
    <w:bookmarkEnd w:id="433"/>
    <w:bookmarkStart w:name="z46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оборотная сторона акта приемки</w:t>
      </w:r>
    </w:p>
    <w:bookmarkEnd w:id="434"/>
    <w:bookmarkStart w:name="z46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новизне результатов научного исследования (принципиально новые результаты и выводы, результаты в основном имеют новые подходы в решении поставленных задач, результаты получены и систематизированы на основе обобщения имеющихся материалов и мнений, результаты не новые или отсутствуют).</w:t>
      </w:r>
    </w:p>
    <w:bookmarkEnd w:id="435"/>
    <w:p>
      <w:pPr>
        <w:spacing w:after="0"/>
        <w:ind w:left="0"/>
        <w:jc w:val="both"/>
      </w:pPr>
      <w:bookmarkStart w:name="z467" w:id="43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(краткое обоснование сделанных выводов)</w:t>
      </w:r>
    </w:p>
    <w:bookmarkStart w:name="z46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вероятности результативного применения научного исследования в практической деятельности (высокая, средняя, низкая, отсутствует).</w:t>
      </w:r>
    </w:p>
    <w:bookmarkEnd w:id="437"/>
    <w:p>
      <w:pPr>
        <w:spacing w:after="0"/>
        <w:ind w:left="0"/>
        <w:jc w:val="both"/>
      </w:pPr>
      <w:bookmarkStart w:name="z469" w:id="43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(краткое обоснование сделанных выводов)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(излагаются имеющиеся замечания и предложения)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Предлагает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(рекомендации о формах и сроках внедрения научных исследований)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(наименования подразделений, в которые внедряется научные исследования)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Мероприятия по авторскому сопровождению: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Приложения4: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(специальное (воинское) звание, подпись, 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(специальные (воинские) звания, подписи, 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</w:t>
      </w:r>
    </w:p>
    <w:bookmarkStart w:name="z47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отрицательных результатах приемки научного исследования в этом пункте указываются недостатки, рекомендации по их устранению и предложение о направлении представленного научного исследования на доработку исполнителю с указанием сроков устранения недостатков.</w:t>
      </w:r>
    </w:p>
    <w:bookmarkEnd w:id="439"/>
    <w:bookmarkStart w:name="z47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Приложениями к акту оформляются особые мнения членов комиссии, а также другие материалы по приемке результатов научного исследования.</w:t>
      </w:r>
    </w:p>
    <w:bookmarkEnd w:id="4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исследовательской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в системе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74" w:id="441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Министерство внутренних дел</w:t>
      </w:r>
    </w:p>
    <w:bookmarkEnd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 образования)</w:t>
      </w:r>
    </w:p>
    <w:p>
      <w:pPr>
        <w:spacing w:after="0"/>
        <w:ind w:left="0"/>
        <w:jc w:val="both"/>
      </w:pPr>
      <w:bookmarkStart w:name="z475" w:id="442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Утверждаю</w:t>
      </w:r>
    </w:p>
    <w:bookmarkEnd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образования) специальное (воинское)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"____" _________ 20____г.</w:t>
      </w:r>
    </w:p>
    <w:bookmarkStart w:name="z476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научно-исследовательской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за 20__ г.</w:t>
      </w:r>
    </w:p>
    <w:bookmarkEnd w:id="443"/>
    <w:p>
      <w:pPr>
        <w:spacing w:after="0"/>
        <w:ind w:left="0"/>
        <w:jc w:val="both"/>
      </w:pPr>
      <w:bookmarkStart w:name="z477" w:id="44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Обсужден и одобрен на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заседании Ученого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Протокол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" ___" _____________ 20___ г.</w:t>
      </w:r>
    </w:p>
    <w:bookmarkStart w:name="z47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по составлению отчетов о результатах научно-исследовательской деятельности организации образования МВД</w:t>
      </w:r>
    </w:p>
    <w:bookmarkEnd w:id="445"/>
    <w:bookmarkStart w:name="z47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отчете следует кратко отражать конкретные результаты выполнения всех позиций, закрепленных за подразделением в Плане научно-исследовательской деятельности организации образования МВД.</w:t>
      </w:r>
    </w:p>
    <w:bookmarkEnd w:id="446"/>
    <w:bookmarkStart w:name="z48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Плана, не отраженные в отчете, будут признаны невыполненными. Если имеются разработки, выполненные вне плана, следует их включить в отчет в соответствующий раздел с пометкой "Дополнительно к плану".</w:t>
      </w:r>
    </w:p>
    <w:bookmarkEnd w:id="447"/>
    <w:bookmarkStart w:name="z48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представляется на государственном и русском языках.</w:t>
      </w:r>
    </w:p>
    <w:bookmarkEnd w:id="448"/>
    <w:bookmarkStart w:name="z48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отчета:</w:t>
      </w:r>
    </w:p>
    <w:bookmarkEnd w:id="449"/>
    <w:bookmarkStart w:name="z48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Научные исследования.</w:t>
      </w:r>
    </w:p>
    <w:bookmarkEnd w:id="450"/>
    <w:bookmarkStart w:name="z48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Исследования по фундаментальным, прикладным, актуальным проблемам деятельности ОВД.</w:t>
      </w:r>
    </w:p>
    <w:bookmarkEnd w:id="451"/>
    <w:bookmarkStart w:name="z48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Исследования по проблемам совершенствования методики обучения.</w:t>
      </w:r>
    </w:p>
    <w:bookmarkEnd w:id="452"/>
    <w:bookmarkStart w:name="z48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Диссертационные исследования докторантов.</w:t>
      </w:r>
    </w:p>
    <w:bookmarkEnd w:id="453"/>
    <w:bookmarkStart w:name="z48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Диссертационные исследования магистрантов.</w:t>
      </w:r>
    </w:p>
    <w:bookmarkEnd w:id="454"/>
    <w:bookmarkStart w:name="z48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Опытно-конструкторские работы.</w:t>
      </w:r>
    </w:p>
    <w:bookmarkEnd w:id="455"/>
    <w:bookmarkStart w:name="z48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подразделу 1.1 указывается номер позиций плана, наименование темы исследования, срок исполнения, руководитель и исполнители, конкретные результаты по теме (№ протокола заседания Ученого совета, утвердившего Рабочую программу темы, какие пункты программы выполнены за отчетное время).</w:t>
      </w:r>
    </w:p>
    <w:bookmarkEnd w:id="456"/>
    <w:bookmarkStart w:name="z49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подразделу 1.2 указывается номер позиций плана, наименование темы исследования, срок исполнения, руководитель и исполнители, конкретные результаты по теме.</w:t>
      </w:r>
    </w:p>
    <w:bookmarkEnd w:id="457"/>
    <w:bookmarkStart w:name="z49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подразделам 1.3, 1.4 представляется информация по каждому докторанту и магистранту, закрепленным за подразделением, с указанием утвержденных тем диссертаций, названия и выходные данные опубликованных за отчетный период статей, конкретных результатов по теме. Также следует указать решение кафедры о снятии темы исследования докторанта (магистранта) из Плана научно-исследовательской деятельности, принятое по результатам его отчета.</w:t>
      </w:r>
    </w:p>
    <w:bookmarkEnd w:id="458"/>
    <w:bookmarkStart w:name="z49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подразделу 1.5 указывается номер позиций плана, наименование темы исследования, срок исполнения, руководитель и исполнители, конкретные результаты по теме.</w:t>
      </w:r>
    </w:p>
    <w:bookmarkEnd w:id="459"/>
    <w:bookmarkStart w:name="z49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Внедрение научных разработок.</w:t>
      </w:r>
    </w:p>
    <w:bookmarkEnd w:id="460"/>
    <w:bookmarkStart w:name="z49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разработки, использующиеся в учебном процессе, в практической деятельности подразделений МВД, других министерств и ведомств, обязательно оформляются акты внедрения.</w:t>
      </w:r>
    </w:p>
    <w:bookmarkEnd w:id="461"/>
    <w:bookmarkStart w:name="z49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список внедрения научно-исследовательских результатов с указанием данных органа, выдавшего акт и даты выдачи.</w:t>
      </w:r>
    </w:p>
    <w:bookmarkEnd w:id="462"/>
    <w:bookmarkStart w:name="z49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Редакционно-издательская деятельность.</w:t>
      </w:r>
    </w:p>
    <w:bookmarkEnd w:id="463"/>
    <w:bookmarkStart w:name="z49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список:</w:t>
      </w:r>
    </w:p>
    <w:bookmarkEnd w:id="464"/>
    <w:bookmarkStart w:name="z49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изданной литературы (с указанием полных выходных данных: фамилия, имя, отчество (при его наличии) автора. Название. – Город: Издательство, год. Количество страниц. Тираж., объем в печатных листах.):</w:t>
      </w:r>
    </w:p>
    <w:bookmarkEnd w:id="465"/>
    <w:bookmarkStart w:name="z49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Плану научно-исследовательской деятельности;</w:t>
      </w:r>
    </w:p>
    <w:bookmarkEnd w:id="466"/>
    <w:bookmarkStart w:name="z50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плану;</w:t>
      </w:r>
    </w:p>
    <w:bookmarkEnd w:id="467"/>
    <w:bookmarkStart w:name="z50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методических рекомендаций (указать, на какой стадии подготовка к внедрению в учебный процесс и (или) практическую деятельность ОВД);</w:t>
      </w:r>
    </w:p>
    <w:bookmarkEnd w:id="468"/>
    <w:bookmarkStart w:name="z50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видов (программные продукты, патенты и т.п.).</w:t>
      </w:r>
    </w:p>
    <w:bookmarkEnd w:id="469"/>
    <w:bookmarkStart w:name="z50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Конференции, семинары, круглые столы и другие мероприятия.</w:t>
      </w:r>
    </w:p>
    <w:bookmarkEnd w:id="470"/>
    <w:bookmarkStart w:name="z50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список конференций, семинаров, круглых столов: международных; республиканских; академических, кафедральных с указанием названия мероприятия, организатора, даты и места проведения, фамилия, имя, отчество (при его наличии) сотрудников подразделения, участвовавших в них.</w:t>
      </w:r>
    </w:p>
    <w:bookmarkEnd w:id="471"/>
    <w:bookmarkStart w:name="z50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 Научно-исследовательская работа слушателей.</w:t>
      </w:r>
    </w:p>
    <w:bookmarkEnd w:id="472"/>
    <w:bookmarkStart w:name="z50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отчет о научной и научно-технической работе слушателей за учебный год:</w:t>
      </w:r>
    </w:p>
    <w:bookmarkEnd w:id="473"/>
    <w:bookmarkStart w:name="z50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указывать название кружка, руководителя, количество слушателей (курсантов), занимающихся в кружке;</w:t>
      </w:r>
    </w:p>
    <w:bookmarkEnd w:id="474"/>
    <w:bookmarkStart w:name="z50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указывать дату утверждения плана работы на учебный год;</w:t>
      </w:r>
    </w:p>
    <w:bookmarkEnd w:id="475"/>
    <w:bookmarkStart w:name="z50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перечислять подготовленные научные доклады на конкурс МВД и Министерства образования и науки Республики Казахстан, научные статьи и тезисы к ним, рефераты слушательских (курсантских) научных работ, отметить призеров;</w:t>
      </w:r>
    </w:p>
    <w:bookmarkEnd w:id="476"/>
    <w:bookmarkStart w:name="z51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перечислять слушателей (курсантов), принимавших участие в научных конференциях (фамилия, имя, отчество (при его наличии), тема доклада, дата проведения, название и организатор конференции), отметить призеров;</w:t>
      </w:r>
    </w:p>
    <w:bookmarkEnd w:id="477"/>
    <w:bookmarkStart w:name="z51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перечислять кафедральные мероприятия по НИРС (диспуты, олимпиады, встречи с практическими работниками ОВД, и т.д.), дату проведения и участников.</w:t>
      </w:r>
    </w:p>
    <w:bookmarkEnd w:id="478"/>
    <w:bookmarkStart w:name="z51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 Научный потенциал.</w:t>
      </w:r>
    </w:p>
    <w:bookmarkEnd w:id="479"/>
    <w:bookmarkStart w:name="z51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список сотрудников, в том числе работающих по в/н, имеющих ученые степени, степени, ученые звания, звания (диплом Комитета по обеспечению качества в сфере образования и науки Министерства образования и науки Республики Казахстан, диплом организации образования Республики Казахстан с особым статусом).</w:t>
      </w:r>
    </w:p>
    <w:bookmarkEnd w:id="4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 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в системе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6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внедрения результатов научно-исследовательской работы</w:t>
      </w:r>
    </w:p>
    <w:bookmarkEnd w:id="481"/>
    <w:p>
      <w:pPr>
        <w:spacing w:after="0"/>
        <w:ind w:left="0"/>
        <w:jc w:val="both"/>
      </w:pPr>
      <w:bookmarkStart w:name="z517" w:id="482"/>
      <w:r>
        <w:rPr>
          <w:rFonts w:ascii="Times New Roman"/>
          <w:b w:val="false"/>
          <w:i w:val="false"/>
          <w:color w:val="000000"/>
          <w:sz w:val="28"/>
        </w:rPr>
        <w:t>
      1. Наименование научно-исследовательской работы: ____________________</w:t>
      </w:r>
    </w:p>
    <w:bookmarkEnd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Вид выходного результата: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Заказчик – подразделение МВД: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Исполнитель (и) работ: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Основание выполнения научного исследования: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позиции плана, заявка (подразделение, исх. дата и номер), инициатива)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Дата и сведения о приемке результатов научного исследования:_______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(исходящий номер и дата направления акта приемки исполнителю, характеристика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Сведения о внедрении: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(формы и методы внедрения,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 какие подразделения, другая информация о внедрении)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Сведения об эффективности внедрения в оперативно-служебную, служебно-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боевую) деятельность подразделений (категорий сотрудников и военнослужащих), а также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учебно-воспитательный процесс организаций образования МВД: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(подразделения МВД – заказчик)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специальное (воинское) звание _____________________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</w:t>
      </w:r>
    </w:p>
    <w:bookmarkStart w:name="z51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случаях подписания акта заместителем руководителя, которому предоставлено право подписи, указываются его должность, специальное (воинское) звание, фамилия, имя, отчество (при его наличии).</w:t>
      </w:r>
    </w:p>
    <w:bookmarkEnd w:id="4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