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42ef" w14:textId="13a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июня 2021 года № 92. Зарегистрирован в Министерстве юстиции Республики Казахстан 26 июня 2021 года № 23196.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580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№ 5 "Отчет по рассмотрению административных дел судами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1580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№ 5А "Отчет по рассмотрению административных дел в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58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№ 5К "Отчет по рассмотрению административных дел в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58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№ 5 ВС "Отчет по рассмотрению административных дел Верховным Судом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58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"Электронный информационный учетный документ 1 на административное дело (иск), рассмотренное судом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580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"Электронный информационный учетный документ 2 на административное дело, рассмотренное судом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8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"Электронный информационный учетный документ 3 на административное дело, рассмотренное судом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8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"Электронный информационный учетный документ 4 на административное дело, рассмотренное Верховным Судом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8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Инструкцию о вводе электронных информационных учетных документов в информационную систему судебных органов Республики Казахстан и формировании отчетов о работе судов по рассмотрению административных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Департамент по обеспечению деятельности судов при Верховном Суде Республики Казахстан (аппарат Верховного Суда Республики Казахстан), территориальным органам Комитета для исполнения.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июля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судов при 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20.02.2024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опубликования);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18"/>
    <w:bookmarkStart w:name="z157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и результаты рассмотрения административных дел"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(исков) за отчетный период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(иск) направлено по подсудности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экстерриториальной подсудности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 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оспаривании решений, действий (бездействия) административных органов, должностных лиц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5, 6, 7, 8, 9, 23)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нарушением сроков установленных АППК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22"/>
    <w:bookmarkStart w:name="z158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"Движение административных дел в отношении административных органов, должностных лиц"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споров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(исков)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(иск) направлено по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экстерриториальной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 8,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административных органов и должностных лиц, предусмотренные подпунктами 7) и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5, 6, 7, 8, 9, 23)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 нарушением сроков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28"/>
    <w:bookmarkStart w:name="z158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"Сведения о государственной пошлине"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споров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из графы 26 таблицы А формы 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исковых требований при подаче заявления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госпошлины подлежащая к уплате (сумма графы 3 равна сумме граф 4,5 и минус графа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госпошлины, взысканная по решению суда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госпошлины, подлежащая возвращению из бюджета по решениям, определениям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госпошлины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без уплаты (графа 5 равна сумме граф 8,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искам прокурора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государственных органов, органов местного самоуправления, общественных объединений, организаций, должностных лиц, государственных служащих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 Раздел 4 "Сведения о рассмотрении заявлений по пересмотру судебных актов по вновь открывшимся обстоятельствам"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споров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вышестоящим судом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31"/>
    <w:bookmarkStart w:name="z158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административных дел в апелляционной инстанции"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строки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ходатайствам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заявлениям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из поступивших одновременно по жалобе и ходатайству прокурора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после отмены решения (определения) вышестоящим судом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производство по жалобе (ходатайству прокурора)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и ходатайства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дел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ходатайствам прокурора, поступившим одновременно отозвано + рассмотрено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по ходатайству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по жалобе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одновременно по жалобе, ходатайствам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жалобе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апелляции по вновь открывшимся обстоятельствам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 на решение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 на определение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13, 15, 17, 19, 23, 25, 28, 29 минус графа 27)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с нарушением сроков,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 РК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36"/>
    <w:bookmarkStart w:name="z1582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рассмотрения административных дел по апелляционным жалобам и протестам"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апелляционных производств после отмены первоначальных судебных актов по вновь открывшимся обстоятельствам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решений (определений) вышестоящим судом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 по жалобе (ходатайству прокурора)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апелляционные жалобы и ходатайства прокурора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оставлено без изменения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(сумма граф 11, 12) за исключением граф 22,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 прокурора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производства по делу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определение и выяснение круга обстоятельств, имеющих значение для дела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недоказанность установленных судом 1-ой инстанции обстоятельств, имеющих значение для дела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суда первой инстанции, изложенных в решении, обстоятельствам дела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или неправильное применение норм материального или норм процессуального права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деле отсутствует протокол судебного заседания, отдельного процессуального действия, когда обязанность его ведения, предусмотрена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от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утверждением мирового соглашения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изменено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 на судебные акты апелляционной инстанции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5, 8, 9, 11, 12, 33)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42"/>
    <w:bookmarkStart w:name="z1583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дел по частным жалобам и протестам"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апелляционных производств после отмены первоначальных судебных актов по вновь открывшимся обстоятельствам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вышестоящим судом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 по жалобе (ходатайству)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частных жалоб и ходатайств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Определений, оставленных без изменения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граф 11, 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 с разрешением вопроса по существу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изменено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от иска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утверждением мирового соглашения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 на судебные акты апелляционной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5, 8, 9, 10, 27)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о применении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48"/>
    <w:bookmarkStart w:name="z158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вышестоящим судом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4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50"/>
    <w:bookmarkStart w:name="z1584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"Работа судов по рассмотрению вопроса об определении подсудности"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20.02.2024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опубликования);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52"/>
    <w:bookmarkStart w:name="z1584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жалоб, протестов"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истца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ответчика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определениям, постановлениям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с разъяснениями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жалоб, протестов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дел в производство для пересмотра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сроков, установленных АППК РК (из графы 11)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жалоб, протестов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жалоб, протестов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 (по искам)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4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55"/>
    <w:bookmarkStart w:name="z1584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пересмотра административных дел, по которым вынесены решения в первой инстанции"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после отмены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решений (за исключением граф 44, 45)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 протесту одновременно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Верховным 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 судебного акта (из граф 10, 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определение и выяснение круга обстоятельств, имеющих значение для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недоказанность установленных судом первой инстанции обстоятельств, имеющих значение для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суда первой инстанции, изложенных в решении, обстоятельствам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или неправильное применение норм материального или процессуального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деле отсутствует протокол отдельного процессуального действия, когда обязательность его ведения предусмотрена ГПК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рассмотрено в незаконном составе суда или с нарушением правил о подсудности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 судебного акта (из граф 10, 11)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с вынесением нового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рассмотрено судом в отсутствие кого-либо из лиц, участвующих в деле, не извещенных надлежащим образом о времени и месте судебного заседания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рассмотрении дела были нарушены правила о языке судопроизводства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разрешил вопрос о правах и обязанностях лиц, не привлеченных к участию в деле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не подписано судьей или подписано не тем судьей, который рассмотрел и разрешил дело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решения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решения 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с направлением дела на новое рассмотрение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части с направлением дела на новое рассмотрение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возвращением 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38, 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утверждением мирового соглашения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(конфликта) в порядке медиации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по другим не зависящим от судьи основаниям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ввиду изменения законодательства или по другим не зависящим от судьи основаниям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решений по протестам прокурора (из граф 10, 11)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решений (за исключением граф 59, 60)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по другим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решений по протестам прокуроров (из граф 55, 56)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оставлены без изменения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решений первой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решений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жалобы,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кассационной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кассационной инстанцией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прокурора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 (всего)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64"/>
    <w:bookmarkStart w:name="z1585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пересмотра административных дел, по которым вынесены определения в первой инстанции"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после отмены первоначальных судебных актов по вновь открывшимся обстоятельствам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 протесту одновременно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Верховным 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(за исключением графы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первой инстанции с вынесением нового решения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утверждением мирового соглашения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(конфликта) в порядке медиации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ввиду изменения законодательства или по другим не зависящим от судьи основаниям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по протестам прокурора (из граф 10, 11)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определений (за исключением графы 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 первой инстанции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 апелляционной инстанции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по другим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определений по протестам прокуроров (из граф 28, 29)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оставлены без изменения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определений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жалобы,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 (всего)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апелляционной инстанцией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апелляционной инстанцией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6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71"/>
    <w:bookmarkStart w:name="z1586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удовлетворении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 заявления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73"/>
    <w:bookmarkStart w:name="z1586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"Рассмотрение вопроса об определении подсудности"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материалов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 Республики Казахстан"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86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ходатайств"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с разъяснениями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из графы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связи с отсутствием оснований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рассмотрения ходатайства или протеста прокурора по существу они были отозваны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представлений о пересмотре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объединенных ходатайств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истребованных дел (из графы 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 Республики Казахстан"</w:t>
      </w:r>
    </w:p>
    <w:bookmarkEnd w:id="78"/>
    <w:bookmarkStart w:name="z1587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по пересмотру судебных актов"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с представлением судьи ВС РК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Генерального Прокурора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постановлений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ходатайствам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ходатайства,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отказано в пересмотре в связи с отсутствием оснований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постановление суда кассационной инстанции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на новое рассмотрение в суд кассационной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с оставлением в силе одного из вынесенных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с оставлением в силе одного из вынесенных решений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меры процессуального принуждения в виде денежного взыскания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постановлений по денежным взысканиям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лиц, с ограниченными возможностями (лица с инвалидностью)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первой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апелляционной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кассационной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 Республики Казахстан"</w:t>
      </w:r>
    </w:p>
    <w:bookmarkEnd w:id="87"/>
    <w:bookmarkStart w:name="z1588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"Движение дел с протестами"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с протестами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одновременно по ходатайству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протесты отозваны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оставленных без рассмотрения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протестами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 и 8)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частично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Судом"</w:t>
      </w:r>
    </w:p>
    <w:bookmarkEnd w:id="89"/>
    <w:bookmarkStart w:name="z1588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"Результаты рассмотрения административных дел по кассационным жалобам и ходатайствам"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жалобам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включению в реестр недобросовестных участников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иски физических лиц к налоговым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иски юридических лиц к налоговым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частных судебных исполнителей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 оспаривании действий Некоммерческого акционерного общество "Правительство для граждан""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по заявлениям о защите избирательных прав граждан и общественных объединений, участвующих в выборах, республиканском референдуме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решению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ходатайствам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жалобам и ходатайствам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жалобы и ходатайства прокурора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оставлено без изменения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(сумма граф 11, 12) за искл. гр. 21-24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полностью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в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по жалобам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одновременно по жалобе и ходатайству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по ходатайствам прокурора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полным удовлетворением доводов ходатайства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частичным удовлетворением доводов ходатайства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с направлением дела на новое рассмотрение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с вынесением нового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с возвращением 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отказом от 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утверждением мирового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заключением соглашения об урегулировании спора в порядке медиации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заключением соглашения об урегулировании спора в порядке партисипативной процедуры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изменено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оставлены без изменения определения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отменены определения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изменены определения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постановлений по денежным взысканиям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лиц, с ограниченными возможностями (лица с инвалидностью)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1 на административное дело (иск), рассмотренное судом первой инстанции</w:t>
      </w:r>
    </w:p>
    <w:bookmarkEnd w:id="98"/>
    <w:bookmarkStart w:name="z1527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поступлении иска</w:t>
      </w:r>
    </w:p>
    <w:bookmarkEnd w:id="99"/>
    <w:bookmarkStart w:name="z152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100"/>
    <w:bookmarkStart w:name="z152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дела [текст]</w:t>
      </w:r>
    </w:p>
    <w:bookmarkEnd w:id="101"/>
    <w:bookmarkStart w:name="z152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Производство в электронном виде [словарный реквизит]</w:t>
      </w:r>
    </w:p>
    <w:bookmarkEnd w:id="102"/>
    <w:bookmarkStart w:name="z152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производства [словарный реквизит]</w:t>
      </w:r>
    </w:p>
    <w:bookmarkEnd w:id="103"/>
    <w:bookmarkStart w:name="z152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томов [текст]</w:t>
      </w:r>
    </w:p>
    <w:bookmarkEnd w:id="104"/>
    <w:bookmarkStart w:name="z152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поступления [словарный реквизит]</w:t>
      </w:r>
    </w:p>
    <w:bookmarkEnd w:id="105"/>
    <w:bookmarkStart w:name="z152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кому подан иск [словарный реквизит]</w:t>
      </w:r>
    </w:p>
    <w:bookmarkEnd w:id="106"/>
    <w:bookmarkStart w:name="z152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Сущность заявленного требования (иска) [текст]</w:t>
      </w:r>
    </w:p>
    <w:bookmarkEnd w:id="107"/>
    <w:bookmarkStart w:name="z152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Категория дела [словарный реквизит]</w:t>
      </w:r>
    </w:p>
    <w:bookmarkEnd w:id="108"/>
    <w:bookmarkStart w:name="z152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Дополнение к категории дела [словарный реквизит]</w:t>
      </w:r>
    </w:p>
    <w:bookmarkEnd w:id="109"/>
    <w:bookmarkStart w:name="z152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Язык судопроизводства [словарный реквизит]</w:t>
      </w:r>
    </w:p>
    <w:bookmarkEnd w:id="110"/>
    <w:bookmarkStart w:name="z152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Сложность дела [словарный реквизит]</w:t>
      </w:r>
    </w:p>
    <w:bookmarkEnd w:id="111"/>
    <w:bookmarkStart w:name="z152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Секретное дело [словарный реквизит]</w:t>
      </w:r>
    </w:p>
    <w:bookmarkEnd w:id="112"/>
    <w:bookmarkStart w:name="z152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Резонанс, актуальность дела [словарный реквизит]</w:t>
      </w:r>
    </w:p>
    <w:bookmarkEnd w:id="113"/>
    <w:bookmarkStart w:name="z152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Иск, связан с результатами рассмотрения обращений административного органа, должностного лица (словарный реквизит)</w:t>
      </w:r>
    </w:p>
    <w:bookmarkEnd w:id="114"/>
    <w:bookmarkStart w:name="z1529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115"/>
    <w:bookmarkStart w:name="z152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[тенге]</w:t>
      </w:r>
    </w:p>
    <w:bookmarkEnd w:id="116"/>
    <w:bookmarkStart w:name="z152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Штрафные санкции [тенге]</w:t>
      </w:r>
    </w:p>
    <w:bookmarkEnd w:id="117"/>
    <w:bookmarkStart w:name="z152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Недоимка [тенге]</w:t>
      </w:r>
    </w:p>
    <w:bookmarkEnd w:id="118"/>
    <w:bookmarkStart w:name="z152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Пеня [тенге]</w:t>
      </w:r>
    </w:p>
    <w:bookmarkEnd w:id="119"/>
    <w:bookmarkStart w:name="z152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Неустойка [тенге]</w:t>
      </w:r>
    </w:p>
    <w:bookmarkEnd w:id="120"/>
    <w:bookmarkStart w:name="z152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Убытки [тенге]</w:t>
      </w:r>
    </w:p>
    <w:bookmarkEnd w:id="121"/>
    <w:bookmarkStart w:name="z152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Упущенная выгода [тенге]</w:t>
      </w:r>
    </w:p>
    <w:bookmarkEnd w:id="122"/>
    <w:bookmarkStart w:name="z152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</w:t>
      </w:r>
    </w:p>
    <w:bookmarkEnd w:id="123"/>
    <w:bookmarkStart w:name="z1530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взыскании судебных издержек и государственной пошлины (суммарная по объединенным делам для основного производства)</w:t>
      </w:r>
    </w:p>
    <w:bookmarkEnd w:id="124"/>
    <w:bookmarkStart w:name="z153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[тенге]</w:t>
      </w:r>
    </w:p>
    <w:bookmarkEnd w:id="125"/>
    <w:bookmarkStart w:name="z153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реквизит]</w:t>
      </w:r>
    </w:p>
    <w:bookmarkEnd w:id="126"/>
    <w:bookmarkStart w:name="z153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[тенге]</w:t>
      </w:r>
    </w:p>
    <w:bookmarkEnd w:id="127"/>
    <w:bookmarkStart w:name="z153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[тенге]</w:t>
      </w:r>
    </w:p>
    <w:bookmarkEnd w:id="128"/>
    <w:bookmarkStart w:name="z153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[отсрочка, рассрочка]</w:t>
      </w:r>
    </w:p>
    <w:bookmarkEnd w:id="129"/>
    <w:bookmarkStart w:name="z153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[тенге]</w:t>
      </w:r>
    </w:p>
    <w:bookmarkEnd w:id="130"/>
    <w:bookmarkStart w:name="z153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Госпошлина, взысканная по решению суда и реально поступившая в бюджет [тенге]</w:t>
      </w:r>
    </w:p>
    <w:bookmarkEnd w:id="131"/>
    <w:bookmarkStart w:name="z153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уплаты [дата]</w:t>
      </w:r>
    </w:p>
    <w:bookmarkEnd w:id="132"/>
    <w:bookmarkStart w:name="z153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государственной пошлины, подлежащая возврату из бюджета [тенге] </w:t>
      </w:r>
    </w:p>
    <w:bookmarkEnd w:id="133"/>
    <w:bookmarkStart w:name="z153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определения о возврате государственной пошлины [дата]</w:t>
      </w:r>
    </w:p>
    <w:bookmarkEnd w:id="134"/>
    <w:bookmarkStart w:name="z153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государственной пошлины, принятая без уплаты [тенге]</w:t>
      </w:r>
    </w:p>
    <w:bookmarkEnd w:id="135"/>
    <w:bookmarkStart w:name="z153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Принято без уплаты по искам прокурора [тенге]</w:t>
      </w:r>
    </w:p>
    <w:bookmarkEnd w:id="136"/>
    <w:bookmarkStart w:name="z153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 без уплаты по искам прокурора в интересах государства [тенге]</w:t>
      </w:r>
    </w:p>
    <w:bookmarkEnd w:id="137"/>
    <w:bookmarkStart w:name="z153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Определенная судом сумма судебных издержек [тенге]</w:t>
      </w:r>
    </w:p>
    <w:bookmarkEnd w:id="138"/>
    <w:bookmarkStart w:name="z153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Выплаченные судебные издержки [тенге]</w:t>
      </w:r>
    </w:p>
    <w:bookmarkEnd w:id="139"/>
    <w:bookmarkStart w:name="z1531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об обеспечении иска</w:t>
      </w:r>
    </w:p>
    <w:bookmarkEnd w:id="140"/>
    <w:bookmarkStart w:name="z153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об обеспечении иска [дата]</w:t>
      </w:r>
    </w:p>
    <w:bookmarkEnd w:id="141"/>
    <w:bookmarkStart w:name="z153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142"/>
    <w:bookmarkStart w:name="z153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143"/>
    <w:bookmarkStart w:name="z153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144"/>
    <w:bookmarkStart w:name="z153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145"/>
    <w:bookmarkStart w:name="z153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Принятые меры по обеспечению иска [словарный реквизит]</w:t>
      </w:r>
    </w:p>
    <w:bookmarkEnd w:id="146"/>
    <w:bookmarkStart w:name="z153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Дополнительная информация о принятии мер по обеспечению иска [текст]</w:t>
      </w:r>
    </w:p>
    <w:bookmarkEnd w:id="147"/>
    <w:bookmarkStart w:name="z153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мер по обеспечению иска [дата]</w:t>
      </w:r>
    </w:p>
    <w:bookmarkEnd w:id="148"/>
    <w:bookmarkStart w:name="z1532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об индексации присужденных денежных сумм</w:t>
      </w:r>
    </w:p>
    <w:bookmarkEnd w:id="149"/>
    <w:bookmarkStart w:name="z153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[дата]</w:t>
      </w:r>
    </w:p>
    <w:bookmarkEnd w:id="150"/>
    <w:bookmarkStart w:name="z153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151"/>
    <w:bookmarkStart w:name="z153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152"/>
    <w:bookmarkStart w:name="z153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копии определения [дата]</w:t>
      </w:r>
    </w:p>
    <w:bookmarkEnd w:id="153"/>
    <w:bookmarkStart w:name="z153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направления исполнительного листа [дата]</w:t>
      </w:r>
    </w:p>
    <w:bookmarkEnd w:id="154"/>
    <w:bookmarkStart w:name="z153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обжалования определения [дата]</w:t>
      </w:r>
    </w:p>
    <w:bookmarkEnd w:id="155"/>
    <w:bookmarkStart w:name="z153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суда оставлено в силе [словарный реквизит]</w:t>
      </w:r>
    </w:p>
    <w:bookmarkEnd w:id="156"/>
    <w:bookmarkStart w:name="z153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157"/>
    <w:bookmarkStart w:name="z1533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суммах, подлежащих к взысканию по решению суда</w:t>
      </w:r>
    </w:p>
    <w:bookmarkEnd w:id="158"/>
    <w:bookmarkStart w:name="z153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требований, подлежащая к взысканию по решению суда [тенге]</w:t>
      </w:r>
    </w:p>
    <w:bookmarkEnd w:id="159"/>
    <w:bookmarkStart w:name="z153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сумма требований, взысканная в бюджет (в интересах государства) [тенге]</w:t>
      </w:r>
    </w:p>
    <w:bookmarkEnd w:id="160"/>
    <w:bookmarkStart w:name="z153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Сумма, взысканная по искам о возмещении ущерба, связанного с нарушением гражданских прав [тенге]</w:t>
      </w:r>
    </w:p>
    <w:bookmarkEnd w:id="161"/>
    <w:bookmarkStart w:name="z153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Сумма, присужденная государству в связи с незаконными действиями должностных лиц государственных органов [тенге] </w:t>
      </w:r>
    </w:p>
    <w:bookmarkEnd w:id="162"/>
    <w:bookmarkStart w:name="z153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помощи представителя [тенге]</w:t>
      </w:r>
    </w:p>
    <w:bookmarkEnd w:id="163"/>
    <w:bookmarkStart w:name="z153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Определенный судом размер причиненных убытков [тенге]</w:t>
      </w:r>
    </w:p>
    <w:bookmarkEnd w:id="164"/>
    <w:bookmarkStart w:name="z1534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Меры процессуального принуждения</w:t>
      </w:r>
    </w:p>
    <w:bookmarkEnd w:id="165"/>
    <w:bookmarkStart w:name="z153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166"/>
    <w:bookmarkStart w:name="z153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167"/>
    <w:bookmarkStart w:name="z153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168"/>
    <w:bookmarkStart w:name="z153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169"/>
    <w:bookmarkStart w:name="z153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170"/>
    <w:bookmarkStart w:name="z153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171"/>
    <w:bookmarkStart w:name="z153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172"/>
    <w:bookmarkStart w:name="z153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173"/>
    <w:bookmarkStart w:name="z153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174"/>
    <w:bookmarkStart w:name="z153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175"/>
    <w:bookmarkStart w:name="z153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176"/>
    <w:bookmarkStart w:name="z153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177"/>
    <w:bookmarkStart w:name="z153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178"/>
    <w:bookmarkStart w:name="z153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179"/>
    <w:bookmarkStart w:name="z153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180"/>
    <w:bookmarkStart w:name="z1535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Стороны</w:t>
      </w:r>
    </w:p>
    <w:bookmarkEnd w:id="181"/>
    <w:bookmarkStart w:name="z153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182"/>
    <w:bookmarkStart w:name="z153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183"/>
    <w:bookmarkStart w:name="z153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184"/>
    <w:bookmarkStart w:name="z153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185"/>
    <w:bookmarkStart w:name="z153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наличии)/Наименование [текст]</w:t>
      </w:r>
    </w:p>
    <w:bookmarkEnd w:id="186"/>
    <w:bookmarkStart w:name="z153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[да, нет] [текст]</w:t>
      </w:r>
    </w:p>
    <w:bookmarkEnd w:id="187"/>
    <w:bookmarkStart w:name="z153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188"/>
    <w:bookmarkStart w:name="z153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189"/>
    <w:bookmarkStart w:name="z153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190"/>
    <w:bookmarkStart w:name="z1536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(ознакомление)</w:t>
      </w:r>
    </w:p>
    <w:bookmarkEnd w:id="191"/>
    <w:bookmarkStart w:name="z153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судье [дата]</w:t>
      </w:r>
    </w:p>
    <w:bookmarkEnd w:id="192"/>
    <w:bookmarkStart w:name="z153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судьи, рассматривающего дело в данный момент [текст]</w:t>
      </w:r>
    </w:p>
    <w:bookmarkEnd w:id="193"/>
    <w:bookmarkStart w:name="z153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предоставления отзыва [дата]</w:t>
      </w:r>
    </w:p>
    <w:bookmarkEnd w:id="194"/>
    <w:bookmarkStart w:name="z153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[дата]</w:t>
      </w:r>
    </w:p>
    <w:bookmarkEnd w:id="195"/>
    <w:bookmarkStart w:name="z153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возврата [словарный реквизит] </w:t>
      </w:r>
    </w:p>
    <w:bookmarkEnd w:id="196"/>
    <w:bookmarkStart w:name="z153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передачи по подсудности [дата]</w:t>
      </w:r>
    </w:p>
    <w:bookmarkEnd w:id="197"/>
    <w:bookmarkStart w:name="z153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определения о подготовке дела к судебному разбирательству [дата]</w:t>
      </w:r>
    </w:p>
    <w:bookmarkEnd w:id="198"/>
    <w:bookmarkStart w:name="z153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проведения подготовки [дата]</w:t>
      </w:r>
    </w:p>
    <w:bookmarkEnd w:id="199"/>
    <w:bookmarkStart w:name="z153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Время проведения подготовки [дата] </w:t>
      </w:r>
    </w:p>
    <w:bookmarkEnd w:id="200"/>
    <w:bookmarkStart w:name="z153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продления подготовки [дата]</w:t>
      </w:r>
    </w:p>
    <w:bookmarkEnd w:id="201"/>
    <w:bookmarkStart w:name="z153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завершения подготовки дела к судебному разбирательству [дата]</w:t>
      </w:r>
    </w:p>
    <w:bookmarkEnd w:id="202"/>
    <w:bookmarkStart w:name="z153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определения о назначении судебного разбирательства [дата]</w:t>
      </w:r>
    </w:p>
    <w:bookmarkEnd w:id="203"/>
    <w:bookmarkStart w:name="z153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продления срока рассмотрения дела [дата]</w:t>
      </w:r>
    </w:p>
    <w:bookmarkEnd w:id="204"/>
    <w:bookmarkStart w:name="z153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исполнения определения [дата]</w:t>
      </w:r>
    </w:p>
    <w:bookmarkEnd w:id="205"/>
    <w:bookmarkStart w:name="z153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передачи документов на исполнение [дата]</w:t>
      </w:r>
    </w:p>
    <w:bookmarkEnd w:id="206"/>
    <w:bookmarkStart w:name="z153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вынесения определения о медиации [дата]</w:t>
      </w:r>
    </w:p>
    <w:bookmarkEnd w:id="207"/>
    <w:bookmarkStart w:name="z153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Судья – медиатор [текст]</w:t>
      </w:r>
    </w:p>
    <w:bookmarkEnd w:id="208"/>
    <w:bookmarkStart w:name="z153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Комментарии [текст] </w:t>
      </w:r>
    </w:p>
    <w:bookmarkEnd w:id="209"/>
    <w:bookmarkStart w:name="z153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Объединено с делом № [№ дела]</w:t>
      </w:r>
    </w:p>
    <w:bookmarkEnd w:id="210"/>
    <w:bookmarkStart w:name="z1538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Приостановление</w:t>
      </w:r>
    </w:p>
    <w:bookmarkEnd w:id="211"/>
    <w:bookmarkStart w:name="z153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определения [дата]</w:t>
      </w:r>
    </w:p>
    <w:bookmarkEnd w:id="212"/>
    <w:bookmarkStart w:name="z153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назначения после приостановления [дата]</w:t>
      </w:r>
    </w:p>
    <w:bookmarkEnd w:id="213"/>
    <w:bookmarkStart w:name="z153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приостановления [словарный реквизит]</w:t>
      </w:r>
    </w:p>
    <w:bookmarkEnd w:id="214"/>
    <w:bookmarkStart w:name="z153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 приостановлении обжаловано (опротестовано) [словарный реквизит]</w:t>
      </w:r>
    </w:p>
    <w:bookmarkEnd w:id="215"/>
    <w:bookmarkStart w:name="z153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Комментарии [текст]</w:t>
      </w:r>
    </w:p>
    <w:bookmarkEnd w:id="216"/>
    <w:bookmarkStart w:name="z1539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Судебное заседание</w:t>
      </w:r>
    </w:p>
    <w:bookmarkEnd w:id="217"/>
    <w:bookmarkStart w:name="z153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заседания [дата]</w:t>
      </w:r>
    </w:p>
    <w:bookmarkEnd w:id="218"/>
    <w:bookmarkStart w:name="z153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[время]</w:t>
      </w:r>
    </w:p>
    <w:bookmarkEnd w:id="219"/>
    <w:bookmarkStart w:name="z1539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220"/>
    <w:bookmarkStart w:name="z1539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221"/>
    <w:bookmarkStart w:name="z1539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зала (кабинет) судебного заседания [текст]</w:t>
      </w:r>
    </w:p>
    <w:bookmarkEnd w:id="222"/>
    <w:bookmarkStart w:name="z1539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Аудио-, видео фиксация [словарный реквизит]</w:t>
      </w:r>
    </w:p>
    <w:bookmarkEnd w:id="223"/>
    <w:bookmarkStart w:name="z1540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Предварительное слушание [словарный реквизит]</w:t>
      </w:r>
    </w:p>
    <w:bookmarkEnd w:id="224"/>
    <w:bookmarkStart w:name="z1540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Заседание отложено [словарный реквизит] </w:t>
      </w:r>
    </w:p>
    <w:bookmarkEnd w:id="225"/>
    <w:bookmarkStart w:name="z1540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Причины отложения судебных заседаний [словарный реквизит]</w:t>
      </w:r>
    </w:p>
    <w:bookmarkEnd w:id="226"/>
    <w:bookmarkStart w:name="z1540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Комментарии [текст]</w:t>
      </w:r>
    </w:p>
    <w:bookmarkEnd w:id="227"/>
    <w:bookmarkStart w:name="z1540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Отводы</w:t>
      </w:r>
    </w:p>
    <w:bookmarkEnd w:id="228"/>
    <w:bookmarkStart w:name="z1540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заявления об отводе судьям [дата]</w:t>
      </w:r>
    </w:p>
    <w:bookmarkEnd w:id="229"/>
    <w:bookmarkStart w:name="z1540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Председательствующий судья [текст]</w:t>
      </w:r>
    </w:p>
    <w:bookmarkEnd w:id="230"/>
    <w:bookmarkStart w:name="z1540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Удовлетворено [словарный реквизит]</w:t>
      </w:r>
    </w:p>
    <w:bookmarkEnd w:id="231"/>
    <w:bookmarkStart w:name="z1540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Судья, рассматривающий ходатайство об отводе [текст]</w:t>
      </w:r>
    </w:p>
    <w:bookmarkEnd w:id="232"/>
    <w:bookmarkStart w:name="z1540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 судей, получивших отвод [текст]</w:t>
      </w:r>
    </w:p>
    <w:bookmarkEnd w:id="233"/>
    <w:bookmarkStart w:name="z1541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Комментарии [текст]</w:t>
      </w:r>
    </w:p>
    <w:bookmarkEnd w:id="234"/>
    <w:bookmarkStart w:name="z1541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Сведения о динамике производства (Решение суда)</w:t>
      </w:r>
    </w:p>
    <w:bookmarkEnd w:id="235"/>
    <w:bookmarkStart w:name="z1541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судебного акта [словарный реквизит]</w:t>
      </w:r>
    </w:p>
    <w:bookmarkEnd w:id="236"/>
    <w:bookmarkStart w:name="z1541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рассмотрения [словарный реквизит]</w:t>
      </w:r>
    </w:p>
    <w:bookmarkEnd w:id="237"/>
    <w:bookmarkStart w:name="z1541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по иску [словарный реквизит]</w:t>
      </w:r>
    </w:p>
    <w:bookmarkEnd w:id="238"/>
    <w:bookmarkStart w:name="z1541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Причины возврата иска [словарный реквизит]</w:t>
      </w:r>
    </w:p>
    <w:bookmarkEnd w:id="239"/>
    <w:bookmarkStart w:name="z1541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вынесено с нарушением срока [словарный реквизит]</w:t>
      </w:r>
    </w:p>
    <w:bookmarkEnd w:id="240"/>
    <w:bookmarkStart w:name="z1541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Рассмотрено в порядке письменного разбирательства [словарный реквизит]</w:t>
      </w:r>
    </w:p>
    <w:bookmarkEnd w:id="241"/>
    <w:bookmarkStart w:name="z1541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составления решения (определения) [дата]</w:t>
      </w:r>
    </w:p>
    <w:bookmarkEnd w:id="242"/>
    <w:bookmarkStart w:name="z154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составления протокола [дата]</w:t>
      </w:r>
    </w:p>
    <w:bookmarkEnd w:id="243"/>
    <w:bookmarkStart w:name="z1542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вынесения решения (определения) [дата]</w:t>
      </w:r>
    </w:p>
    <w:bookmarkEnd w:id="244"/>
    <w:bookmarkStart w:name="z1542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вступления в законную силу [дата]</w:t>
      </w:r>
    </w:p>
    <w:bookmarkEnd w:id="245"/>
    <w:bookmarkStart w:name="z1542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Проведена экспертиза в суде [словарный реквизит]</w:t>
      </w:r>
    </w:p>
    <w:bookmarkEnd w:id="246"/>
    <w:bookmarkStart w:name="z1542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Резолютивная часть [текст] </w:t>
      </w:r>
    </w:p>
    <w:bookmarkEnd w:id="247"/>
    <w:bookmarkStart w:name="z1542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передачи по подсудности [дата]</w:t>
      </w:r>
    </w:p>
    <w:bookmarkEnd w:id="248"/>
    <w:bookmarkStart w:name="z1542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Вынесено определение об отмене мер по обеспечению иска [словарный реквизит]</w:t>
      </w:r>
    </w:p>
    <w:bookmarkEnd w:id="249"/>
    <w:bookmarkStart w:name="z154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Рассмотрено с применением международных договоров [словарный реквизит]</w:t>
      </w:r>
    </w:p>
    <w:bookmarkEnd w:id="250"/>
    <w:bookmarkStart w:name="z154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 канцелярии (архива), сделавший сверку [текст]</w:t>
      </w:r>
    </w:p>
    <w:bookmarkEnd w:id="251"/>
    <w:bookmarkStart w:name="z154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передачи дела в канцелярию (архив) [дата]</w:t>
      </w:r>
    </w:p>
    <w:bookmarkEnd w:id="252"/>
    <w:bookmarkStart w:name="z154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Закрытый судебный процесс [словарный реквизит]</w:t>
      </w:r>
    </w:p>
    <w:bookmarkEnd w:id="253"/>
    <w:bookmarkStart w:name="z1543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14. Частные определения</w:t>
      </w:r>
    </w:p>
    <w:bookmarkEnd w:id="254"/>
    <w:bookmarkStart w:name="z1543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255"/>
    <w:bookmarkStart w:name="z1543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определение в адрес прокурора [словарный реквизит]</w:t>
      </w:r>
    </w:p>
    <w:bookmarkEnd w:id="256"/>
    <w:bookmarkStart w:name="z1543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Сущность [текст]</w:t>
      </w:r>
    </w:p>
    <w:bookmarkEnd w:id="257"/>
    <w:bookmarkStart w:name="z1543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[дата]</w:t>
      </w:r>
    </w:p>
    <w:bookmarkEnd w:id="258"/>
    <w:bookmarkStart w:name="z154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адрес кого направлено частное определение [текст] </w:t>
      </w:r>
    </w:p>
    <w:bookmarkEnd w:id="259"/>
    <w:bookmarkStart w:name="z154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Даты направления</w:t>
      </w:r>
    </w:p>
    <w:bookmarkEnd w:id="260"/>
    <w:bookmarkStart w:name="z1543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Ответы </w:t>
      </w:r>
    </w:p>
    <w:bookmarkEnd w:id="261"/>
    <w:bookmarkStart w:name="z154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отмены частного определения в апелляционной инстанции [дата]</w:t>
      </w:r>
    </w:p>
    <w:bookmarkEnd w:id="262"/>
    <w:bookmarkStart w:name="z1543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15. Сведения о направлении решения на исполнение и результате исполнения</w:t>
      </w:r>
    </w:p>
    <w:bookmarkEnd w:id="263"/>
    <w:bookmarkStart w:name="z154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Судебный акт [словарный реквизит]</w:t>
      </w:r>
    </w:p>
    <w:bookmarkEnd w:id="264"/>
    <w:bookmarkStart w:name="z154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Судебный исполнитель [словарный реквизит] </w:t>
      </w:r>
    </w:p>
    <w:bookmarkEnd w:id="265"/>
    <w:bookmarkStart w:name="z154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выписки исполнительного листа [дата]</w:t>
      </w:r>
    </w:p>
    <w:bookmarkEnd w:id="266"/>
    <w:bookmarkStart w:name="z154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вступления вынесенного судебного акта в законную силу [дата]</w:t>
      </w:r>
    </w:p>
    <w:bookmarkEnd w:id="267"/>
    <w:bookmarkStart w:name="z154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судебного акта [дата]</w:t>
      </w:r>
    </w:p>
    <w:bookmarkEnd w:id="268"/>
    <w:bookmarkStart w:name="z154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к взысканию [текст]</w:t>
      </w:r>
    </w:p>
    <w:bookmarkEnd w:id="269"/>
    <w:bookmarkStart w:name="z154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Солидарен к [словарный реквизит]</w:t>
      </w:r>
    </w:p>
    <w:bookmarkEnd w:id="270"/>
    <w:bookmarkStart w:name="z154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доход государства [словарный реквизит]</w:t>
      </w:r>
    </w:p>
    <w:bookmarkEnd w:id="271"/>
    <w:bookmarkStart w:name="z154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выписки исполнительного листа [словарный реквизит]</w:t>
      </w:r>
    </w:p>
    <w:bookmarkEnd w:id="272"/>
    <w:bookmarkStart w:name="z154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Список истцов (взыскателей) по исполнительному документу [словарный реквизит]</w:t>
      </w:r>
    </w:p>
    <w:bookmarkEnd w:id="273"/>
    <w:bookmarkStart w:name="z154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Список ответчиков (должников) по исполнительному документу [словарный реквизит]</w:t>
      </w:r>
    </w:p>
    <w:bookmarkEnd w:id="274"/>
    <w:bookmarkStart w:name="z154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Сущность требований [текст]</w:t>
      </w:r>
    </w:p>
    <w:bookmarkEnd w:id="275"/>
    <w:bookmarkStart w:name="z154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Судья [текст]</w:t>
      </w:r>
    </w:p>
    <w:bookmarkEnd w:id="276"/>
    <w:bookmarkStart w:name="z1545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16. Сведения о немедленном исполнении решения суда</w:t>
      </w:r>
    </w:p>
    <w:bookmarkEnd w:id="277"/>
    <w:bookmarkStart w:name="z154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 немедленном исполнении [дата]</w:t>
      </w:r>
    </w:p>
    <w:bookmarkEnd w:id="278"/>
    <w:bookmarkStart w:name="z154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279"/>
    <w:bookmarkStart w:name="z154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280"/>
    <w:bookmarkStart w:name="z154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281"/>
    <w:bookmarkStart w:name="z154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282"/>
    <w:bookmarkStart w:name="z154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подлежит немедленному исполнению [словарный реквизит]</w:t>
      </w:r>
    </w:p>
    <w:bookmarkEnd w:id="283"/>
    <w:bookmarkStart w:name="z1546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Сведения о повороте исполнения решения</w:t>
      </w:r>
    </w:p>
    <w:bookmarkEnd w:id="284"/>
    <w:bookmarkStart w:name="z154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 повороте исполнения [дата]</w:t>
      </w:r>
    </w:p>
    <w:bookmarkEnd w:id="285"/>
    <w:bookmarkStart w:name="z154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286"/>
    <w:bookmarkStart w:name="z1546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287"/>
    <w:bookmarkStart w:name="z154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288"/>
    <w:bookmarkStart w:name="z154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289"/>
    <w:bookmarkStart w:name="z154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Произведен поворот исполнения решения [словарный реквизит]</w:t>
      </w:r>
    </w:p>
    <w:bookmarkEnd w:id="290"/>
    <w:bookmarkStart w:name="z1546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18. Сведения об отсрочке, рассрочке и изменении способа исполнения</w:t>
      </w:r>
    </w:p>
    <w:bookmarkEnd w:id="291"/>
    <w:bookmarkStart w:name="z154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об отсрочке[дата]</w:t>
      </w:r>
    </w:p>
    <w:bookmarkEnd w:id="292"/>
    <w:bookmarkStart w:name="z154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293"/>
    <w:bookmarkStart w:name="z154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294"/>
    <w:bookmarkStart w:name="z154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295"/>
    <w:bookmarkStart w:name="z154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296"/>
    <w:bookmarkStart w:name="z154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Произведенные действия по заявлению [словарный реквизит]</w:t>
      </w:r>
    </w:p>
    <w:bookmarkEnd w:id="297"/>
    <w:bookmarkStart w:name="z1547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19. Сведения о пересмотре дела в апелляционной инстанции</w:t>
      </w:r>
    </w:p>
    <w:bookmarkEnd w:id="298"/>
    <w:bookmarkStart w:name="z1547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Направлено по жалобе или ходатайству [словарный реквизит]</w:t>
      </w:r>
    </w:p>
    <w:bookmarkEnd w:id="299"/>
    <w:bookmarkStart w:name="z1547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дела в вышестоящий суд [дата]</w:t>
      </w:r>
    </w:p>
    <w:bookmarkEnd w:id="300"/>
    <w:bookmarkStart w:name="z1547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поступления апелляционной жалобы (ходатайства) [дата]</w:t>
      </w:r>
    </w:p>
    <w:bookmarkEnd w:id="301"/>
    <w:bookmarkStart w:name="z1547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возвращения дела из суда апелляционной инстанции [дата]</w:t>
      </w:r>
    </w:p>
    <w:bookmarkEnd w:id="302"/>
    <w:bookmarkStart w:name="z1547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Жалобу (ходатайство) подал [словарный реквизит]</w:t>
      </w:r>
    </w:p>
    <w:bookmarkEnd w:id="303"/>
    <w:bookmarkStart w:name="z1548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рассмотрения в апелляционной инстанции [словарный реквизит] рассмотрении</w:t>
      </w:r>
    </w:p>
    <w:bookmarkEnd w:id="304"/>
    <w:bookmarkStart w:name="z1548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20. Сведения о рассмотрении в кассационной инстанции ВВерховного</w:t>
      </w:r>
    </w:p>
    <w:bookmarkEnd w:id="305"/>
    <w:bookmarkStart w:name="z1548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Направлено по жалобе или ходатайству [словарный реквизит]</w:t>
      </w:r>
    </w:p>
    <w:bookmarkEnd w:id="306"/>
    <w:bookmarkStart w:name="z1548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дела в вышестоящий суд [дата]</w:t>
      </w:r>
    </w:p>
    <w:bookmarkEnd w:id="307"/>
    <w:bookmarkStart w:name="z1548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жалобы (протеста) [дата]</w:t>
      </w:r>
    </w:p>
    <w:bookmarkEnd w:id="308"/>
    <w:bookmarkStart w:name="z1548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Комментарии [текст] </w:t>
      </w:r>
    </w:p>
    <w:bookmarkEnd w:id="309"/>
    <w:bookmarkStart w:name="z1548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рассмотрения в кассационной инстанции [словарный реквизит]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2 на административное дело, рассмотренное судом апелляционной инстанции</w:t>
      </w:r>
    </w:p>
    <w:bookmarkEnd w:id="311"/>
    <w:bookmarkStart w:name="z1548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дела</w:t>
      </w:r>
    </w:p>
    <w:bookmarkEnd w:id="312"/>
    <w:bookmarkStart w:name="z1548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313"/>
    <w:bookmarkStart w:name="z1548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дела (апелляционная инстанция) [текст]</w:t>
      </w:r>
    </w:p>
    <w:bookmarkEnd w:id="314"/>
    <w:bookmarkStart w:name="z1549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Поступило в электронном порядке [словарный реквизит]</w:t>
      </w:r>
    </w:p>
    <w:bookmarkEnd w:id="315"/>
    <w:bookmarkStart w:name="z1549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Обжалуемые судебные акты [словарный реквизит]</w:t>
      </w:r>
    </w:p>
    <w:bookmarkEnd w:id="316"/>
    <w:bookmarkStart w:name="z1549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поступления [словарный реквизит]</w:t>
      </w:r>
    </w:p>
    <w:bookmarkEnd w:id="317"/>
    <w:bookmarkStart w:name="z1549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производства [словарный реквизит]</w:t>
      </w:r>
    </w:p>
    <w:bookmarkEnd w:id="318"/>
    <w:bookmarkStart w:name="z1549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Категория дела (для статистического отчета) [словарный реквизит]</w:t>
      </w:r>
    </w:p>
    <w:bookmarkEnd w:id="319"/>
    <w:bookmarkStart w:name="z1549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Дополнение к категории дела [словарный реквизит]</w:t>
      </w:r>
    </w:p>
    <w:bookmarkEnd w:id="320"/>
    <w:bookmarkStart w:name="z1549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Язык судопроизводства [словарный реквизит]</w:t>
      </w:r>
    </w:p>
    <w:bookmarkEnd w:id="321"/>
    <w:bookmarkStart w:name="z1549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Сложность дела [словарный реквизит]</w:t>
      </w:r>
    </w:p>
    <w:bookmarkEnd w:id="322"/>
    <w:bookmarkStart w:name="z154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Секретное дело [словарный реквизит]</w:t>
      </w:r>
    </w:p>
    <w:bookmarkEnd w:id="323"/>
    <w:bookmarkStart w:name="z154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Иск, связан с несогласием с ответом административного органа, должностного лица (жалоба) (словарный реквизит)</w:t>
      </w:r>
    </w:p>
    <w:bookmarkEnd w:id="324"/>
    <w:bookmarkStart w:name="z1550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325"/>
    <w:bookmarkStart w:name="z155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[текст]</w:t>
      </w:r>
    </w:p>
    <w:bookmarkEnd w:id="326"/>
    <w:bookmarkStart w:name="z155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Основная сумма [текст]</w:t>
      </w:r>
    </w:p>
    <w:bookmarkEnd w:id="327"/>
    <w:bookmarkStart w:name="z1550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Штрафные санкции [текст]</w:t>
      </w:r>
    </w:p>
    <w:bookmarkEnd w:id="328"/>
    <w:bookmarkStart w:name="z1550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Недоимка [текст]</w:t>
      </w:r>
    </w:p>
    <w:bookmarkEnd w:id="329"/>
    <w:bookmarkStart w:name="z1550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Пеня [текст]</w:t>
      </w:r>
    </w:p>
    <w:bookmarkEnd w:id="330"/>
    <w:bookmarkStart w:name="z1550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Неустойка [текст]</w:t>
      </w:r>
    </w:p>
    <w:bookmarkEnd w:id="331"/>
    <w:bookmarkStart w:name="z1550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помощи представителя [текст]</w:t>
      </w:r>
    </w:p>
    <w:bookmarkEnd w:id="332"/>
    <w:bookmarkStart w:name="z1550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333"/>
    <w:bookmarkStart w:name="z1550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взыскиваемых суммах по решению суда</w:t>
      </w:r>
    </w:p>
    <w:bookmarkEnd w:id="334"/>
    <w:bookmarkStart w:name="z1551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сумма, взыскиваемая по решению суда первой инстанции [текст]</w:t>
      </w:r>
    </w:p>
    <w:bookmarkEnd w:id="335"/>
    <w:bookmarkStart w:name="z1551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сумма, взыскиваемая по решению суда апелляционной инстанции [текст]</w:t>
      </w:r>
    </w:p>
    <w:bookmarkEnd w:id="336"/>
    <w:bookmarkStart w:name="z1551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взыскании судебных издержек и государственной пошлины</w:t>
      </w:r>
    </w:p>
    <w:bookmarkEnd w:id="337"/>
    <w:bookmarkStart w:name="z1551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сумма, определенная для выплаты [текст]</w:t>
      </w:r>
    </w:p>
    <w:bookmarkEnd w:id="338"/>
    <w:bookmarkStart w:name="z155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Отсрочка уплаты государственной пошлины [текст]</w:t>
      </w:r>
    </w:p>
    <w:bookmarkEnd w:id="339"/>
    <w:bookmarkStart w:name="z1551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[текст]</w:t>
      </w:r>
    </w:p>
    <w:bookmarkEnd w:id="340"/>
    <w:bookmarkStart w:name="z155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Выплаченные судебные издержки [текст]</w:t>
      </w:r>
    </w:p>
    <w:bookmarkEnd w:id="341"/>
    <w:bookmarkStart w:name="z1551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Меры процессуального принуждения</w:t>
      </w:r>
    </w:p>
    <w:bookmarkEnd w:id="342"/>
    <w:bookmarkStart w:name="z155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343"/>
    <w:bookmarkStart w:name="z155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344"/>
    <w:bookmarkStart w:name="z1552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345"/>
    <w:bookmarkStart w:name="z155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346"/>
    <w:bookmarkStart w:name="z155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347"/>
    <w:bookmarkStart w:name="z1552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348"/>
    <w:bookmarkStart w:name="z1552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349"/>
    <w:bookmarkStart w:name="z1552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350"/>
    <w:bookmarkStart w:name="z1552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351"/>
    <w:bookmarkStart w:name="z1552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352"/>
    <w:bookmarkStart w:name="z1552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353"/>
    <w:bookmarkStart w:name="z155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354"/>
    <w:bookmarkStart w:name="z1553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355"/>
    <w:bookmarkStart w:name="z1553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356"/>
    <w:bookmarkStart w:name="z1553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357"/>
    <w:bookmarkStart w:name="z1553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Стороны</w:t>
      </w:r>
    </w:p>
    <w:bookmarkEnd w:id="358"/>
    <w:bookmarkStart w:name="z155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359"/>
    <w:bookmarkStart w:name="z1553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360"/>
    <w:bookmarkStart w:name="z155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361"/>
    <w:bookmarkStart w:name="z1553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362"/>
    <w:bookmarkStart w:name="z1553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наличии)/Наименование [текст]</w:t>
      </w:r>
    </w:p>
    <w:bookmarkEnd w:id="363"/>
    <w:bookmarkStart w:name="z1553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[да, нет] [текст]</w:t>
      </w:r>
    </w:p>
    <w:bookmarkEnd w:id="364"/>
    <w:bookmarkStart w:name="z1554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365"/>
    <w:bookmarkStart w:name="z1554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366"/>
    <w:bookmarkStart w:name="z1554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367"/>
    <w:bookmarkStart w:name="z1554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(ознакомление)</w:t>
      </w:r>
    </w:p>
    <w:bookmarkEnd w:id="368"/>
    <w:bookmarkStart w:name="z155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судье [дата]</w:t>
      </w:r>
    </w:p>
    <w:bookmarkEnd w:id="369"/>
    <w:bookmarkStart w:name="z155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 рассматривающего дело в данный момент [текст]</w:t>
      </w:r>
    </w:p>
    <w:bookmarkEnd w:id="370"/>
    <w:bookmarkStart w:name="z1554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прекращения производства по жалобе (ходатайству) [дата]</w:t>
      </w:r>
    </w:p>
    <w:bookmarkEnd w:id="371"/>
    <w:bookmarkStart w:name="z1554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372"/>
    <w:bookmarkStart w:name="z1554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[текст]</w:t>
      </w:r>
    </w:p>
    <w:bookmarkEnd w:id="373"/>
    <w:bookmarkStart w:name="z1554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Отозваны все апелляционные [словарный реквизит]</w:t>
      </w:r>
    </w:p>
    <w:bookmarkEnd w:id="374"/>
    <w:bookmarkStart w:name="z1555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апелляционных жалоб, ходатайств [дата]</w:t>
      </w:r>
    </w:p>
    <w:bookmarkEnd w:id="375"/>
    <w:bookmarkStart w:name="z1555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Отозваны все частные [словарный реквизит]</w:t>
      </w:r>
    </w:p>
    <w:bookmarkEnd w:id="376"/>
    <w:bookmarkStart w:name="z155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отзыва частных жалоб, ходатайств [дата]</w:t>
      </w:r>
    </w:p>
    <w:bookmarkEnd w:id="377"/>
    <w:bookmarkStart w:name="z155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постановления об отказе в пересмотре [дата]</w:t>
      </w:r>
    </w:p>
    <w:bookmarkEnd w:id="378"/>
    <w:bookmarkStart w:name="z155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приостановления [дата]</w:t>
      </w:r>
    </w:p>
    <w:bookmarkEnd w:id="379"/>
    <w:bookmarkStart w:name="z155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передачи по подсудности [дата]</w:t>
      </w:r>
    </w:p>
    <w:bookmarkEnd w:id="380"/>
    <w:bookmarkStart w:name="z155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вынесения определения о медиации [дата]</w:t>
      </w:r>
    </w:p>
    <w:bookmarkEnd w:id="381"/>
    <w:bookmarkStart w:name="z155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определения об отмене постановления и возобновлении производства по вновь открывшимся обстоятельствам [дата]</w:t>
      </w:r>
    </w:p>
    <w:bookmarkEnd w:id="382"/>
    <w:bookmarkStart w:name="z155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Отменено в вышестоящей инстанции [словарный реквизит]</w:t>
      </w:r>
    </w:p>
    <w:bookmarkEnd w:id="383"/>
    <w:bookmarkStart w:name="z155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 [словарный реквизит]</w:t>
      </w:r>
    </w:p>
    <w:bookmarkEnd w:id="384"/>
    <w:bookmarkStart w:name="z1556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Фамилия, имя, отчество (при его наличии) судьи медиатора [текст]</w:t>
      </w:r>
    </w:p>
    <w:bookmarkEnd w:id="385"/>
    <w:bookmarkStart w:name="z155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Примирение сторон с участием судьи-медиатора [словарный реквизит]</w:t>
      </w:r>
    </w:p>
    <w:bookmarkEnd w:id="386"/>
    <w:bookmarkStart w:name="z155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Комментарии [текст]</w:t>
      </w:r>
    </w:p>
    <w:bookmarkEnd w:id="387"/>
    <w:bookmarkStart w:name="z15563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(судебное заседание)</w:t>
      </w:r>
    </w:p>
    <w:bookmarkEnd w:id="388"/>
    <w:bookmarkStart w:name="z1556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389"/>
    <w:bookmarkStart w:name="z1556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[текст]</w:t>
      </w:r>
    </w:p>
    <w:bookmarkEnd w:id="390"/>
    <w:bookmarkStart w:name="z1556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391"/>
    <w:bookmarkStart w:name="z1556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392"/>
    <w:bookmarkStart w:name="z155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Адвокат [текст]</w:t>
      </w:r>
    </w:p>
    <w:bookmarkEnd w:id="393"/>
    <w:bookmarkStart w:name="z1556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[текст]</w:t>
      </w:r>
    </w:p>
    <w:bookmarkEnd w:id="394"/>
    <w:bookmarkStart w:name="z1557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прокурор (транспортный) [словарный реквизит]</w:t>
      </w:r>
    </w:p>
    <w:bookmarkEnd w:id="395"/>
    <w:bookmarkStart w:name="z1557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зала (кабинета) судебного заседания [текст]</w:t>
      </w:r>
    </w:p>
    <w:bookmarkEnd w:id="396"/>
    <w:bookmarkStart w:name="z1557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Аудио-, видео фиксация [словарный реквизит]</w:t>
      </w:r>
    </w:p>
    <w:bookmarkEnd w:id="397"/>
    <w:bookmarkStart w:name="z1557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Аудио фиксация [словарный реквизит]</w:t>
      </w:r>
    </w:p>
    <w:bookmarkEnd w:id="398"/>
    <w:bookmarkStart w:name="z1557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отложено [словарный реквизит]</w:t>
      </w:r>
    </w:p>
    <w:bookmarkEnd w:id="399"/>
    <w:bookmarkStart w:name="z1557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400"/>
    <w:bookmarkStart w:name="z1557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(постановление суда)</w:t>
      </w:r>
    </w:p>
    <w:bookmarkEnd w:id="401"/>
    <w:bookmarkStart w:name="z1557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постановления [дата]</w:t>
      </w:r>
    </w:p>
    <w:bookmarkEnd w:id="402"/>
    <w:bookmarkStart w:name="z1557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рассмотрения решения [словарный реквизит]</w:t>
      </w:r>
    </w:p>
    <w:bookmarkEnd w:id="403"/>
    <w:bookmarkStart w:name="z1557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рассмотрения определений [словарный реквизит]</w:t>
      </w:r>
    </w:p>
    <w:bookmarkEnd w:id="404"/>
    <w:bookmarkStart w:name="z1558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заявлению [словарный реквизит]</w:t>
      </w:r>
    </w:p>
    <w:bookmarkEnd w:id="405"/>
    <w:bookmarkStart w:name="z1558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апелляционной жалобе [словарный реквизит]</w:t>
      </w:r>
    </w:p>
    <w:bookmarkEnd w:id="406"/>
    <w:bookmarkStart w:name="z1558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ходатайству [словарный реквизит]</w:t>
      </w:r>
    </w:p>
    <w:bookmarkEnd w:id="407"/>
    <w:bookmarkStart w:name="z1558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частной жалобе [словарный реквизит]</w:t>
      </w:r>
    </w:p>
    <w:bookmarkEnd w:id="408"/>
    <w:bookmarkStart w:name="z1558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частному ходатайству [словарный реквизит]</w:t>
      </w:r>
    </w:p>
    <w:bookmarkEnd w:id="409"/>
    <w:bookmarkStart w:name="z1558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Вынесено постановление о прекращении апелляционного рассмотрения [словарный реквизит]</w:t>
      </w:r>
    </w:p>
    <w:bookmarkEnd w:id="410"/>
    <w:bookmarkStart w:name="z1558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Рассмотрено с применением международных договоров [словарный реквизит]</w:t>
      </w:r>
    </w:p>
    <w:bookmarkEnd w:id="411"/>
    <w:bookmarkStart w:name="z1558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(определение) суда 1-ой инстанции отменено (изменено) с [словарный реквизит]</w:t>
      </w:r>
    </w:p>
    <w:bookmarkEnd w:id="412"/>
    <w:bookmarkStart w:name="z1558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 к отмене или изменению решения [словарный реквизит]</w:t>
      </w:r>
    </w:p>
    <w:bookmarkEnd w:id="413"/>
    <w:bookmarkStart w:name="z1558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по постановлению предыдущего апелляционного рассмотрения [словарный реквизит]</w:t>
      </w:r>
    </w:p>
    <w:bookmarkEnd w:id="414"/>
    <w:bookmarkStart w:name="z1559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Резолютивная часть [текст]</w:t>
      </w:r>
    </w:p>
    <w:bookmarkEnd w:id="415"/>
    <w:bookmarkStart w:name="z1559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динамике производства (частные определения)</w:t>
      </w:r>
    </w:p>
    <w:bookmarkEnd w:id="416"/>
    <w:bookmarkStart w:name="z1559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417"/>
    <w:bookmarkStart w:name="z1559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определение в адрес прокурора [словарный реквизит]</w:t>
      </w:r>
    </w:p>
    <w:bookmarkEnd w:id="418"/>
    <w:bookmarkStart w:name="z1559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Сущность [текст]</w:t>
      </w:r>
    </w:p>
    <w:bookmarkEnd w:id="419"/>
    <w:bookmarkStart w:name="z1559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[дата]</w:t>
      </w:r>
    </w:p>
    <w:bookmarkEnd w:id="420"/>
    <w:bookmarkStart w:name="z1559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Кому направлено частное определение [текст]</w:t>
      </w:r>
    </w:p>
    <w:bookmarkEnd w:id="421"/>
    <w:bookmarkStart w:name="z155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Даты направления [дата]</w:t>
      </w:r>
    </w:p>
    <w:bookmarkEnd w:id="422"/>
    <w:bookmarkStart w:name="z1559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Ответы</w:t>
      </w:r>
    </w:p>
    <w:bookmarkEnd w:id="423"/>
    <w:bookmarkStart w:name="z1559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Завершение производства</w:t>
      </w:r>
    </w:p>
    <w:bookmarkEnd w:id="424"/>
    <w:bookmarkStart w:name="z1560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составления протокола [дата]</w:t>
      </w:r>
    </w:p>
    <w:bookmarkEnd w:id="425"/>
    <w:bookmarkStart w:name="z1560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решения (постановления) [дата]</w:t>
      </w:r>
    </w:p>
    <w:bookmarkEnd w:id="426"/>
    <w:bookmarkStart w:name="z1560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вручения копии решения (постановления) [дата]</w:t>
      </w:r>
    </w:p>
    <w:bookmarkEnd w:id="427"/>
    <w:bookmarkStart w:name="z1560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вступления решения (постановления) в законную силу [дата]</w:t>
      </w:r>
    </w:p>
    <w:bookmarkEnd w:id="428"/>
    <w:bookmarkStart w:name="z1560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передачи дела в канцелярию [дата]</w:t>
      </w:r>
    </w:p>
    <w:bookmarkEnd w:id="429"/>
    <w:bookmarkStart w:name="z156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направления дела в суд первой инстанции [дата]</w:t>
      </w:r>
    </w:p>
    <w:bookmarkEnd w:id="430"/>
    <w:bookmarkStart w:name="z1560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коллегии, сделавший сверку [текст]</w:t>
      </w:r>
    </w:p>
    <w:bookmarkEnd w:id="431"/>
    <w:bookmarkStart w:name="z1560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отменено в кассационной инстанции [словарный реквизит]</w:t>
      </w:r>
    </w:p>
    <w:bookmarkEnd w:id="432"/>
    <w:bookmarkStart w:name="z1560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изменено в кассационной инстанции [словарный реквизит]</w:t>
      </w:r>
    </w:p>
    <w:bookmarkEnd w:id="433"/>
    <w:bookmarkStart w:name="z1560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Об основаниях поступления дела и рассмотрении дела</w:t>
      </w:r>
    </w:p>
    <w:bookmarkEnd w:id="434"/>
    <w:bookmarkStart w:name="z1561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первой инстанции [текст]</w:t>
      </w:r>
    </w:p>
    <w:bookmarkEnd w:id="435"/>
    <w:bookmarkStart w:name="z1561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 [текст]</w:t>
      </w:r>
    </w:p>
    <w:bookmarkEnd w:id="436"/>
    <w:bookmarkStart w:name="z1561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дела суда 1-ой инстанции [текст]</w:t>
      </w:r>
    </w:p>
    <w:bookmarkEnd w:id="437"/>
    <w:bookmarkStart w:name="z1561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томов [текст]</w:t>
      </w:r>
    </w:p>
    <w:bookmarkEnd w:id="438"/>
    <w:bookmarkStart w:name="z1561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решения [дата]</w:t>
      </w:r>
    </w:p>
    <w:bookmarkEnd w:id="439"/>
    <w:bookmarkStart w:name="z1561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судебного акта [словарный реквизит]</w:t>
      </w:r>
    </w:p>
    <w:bookmarkEnd w:id="440"/>
    <w:bookmarkStart w:name="z1561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рассмотрения [словарный реквизит]</w:t>
      </w:r>
    </w:p>
    <w:bookmarkEnd w:id="441"/>
    <w:bookmarkStart w:name="z1561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Рассмотрено в порядке письменного производства [словарный реквизит]</w:t>
      </w:r>
    </w:p>
    <w:bookmarkEnd w:id="442"/>
    <w:bookmarkStart w:name="z1561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производства [словарный реквизит]</w:t>
      </w:r>
    </w:p>
    <w:bookmarkEnd w:id="443"/>
    <w:bookmarkStart w:name="z1561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Категория дела (для статистического отчета) [словарный реквизит]</w:t>
      </w:r>
    </w:p>
    <w:bookmarkEnd w:id="444"/>
    <w:bookmarkStart w:name="z1562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Дополнение к категории дела (для статистического отчета) [словарный реквизит]</w:t>
      </w:r>
    </w:p>
    <w:bookmarkEnd w:id="445"/>
    <w:bookmarkStart w:name="z1562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Сущность заявленного требования (иска) [текст]</w:t>
      </w:r>
    </w:p>
    <w:bookmarkEnd w:id="446"/>
    <w:bookmarkStart w:name="z1562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Сведения о рассмотрении в кассационной инстанции</w:t>
      </w:r>
    </w:p>
    <w:bookmarkEnd w:id="447"/>
    <w:bookmarkStart w:name="z1562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направления дела в вышестоящий суд [дата]</w:t>
      </w:r>
    </w:p>
    <w:bookmarkEnd w:id="448"/>
    <w:bookmarkStart w:name="z1562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пересмотра решения, постановления суда первой инстанции [словарный реквизит]</w:t>
      </w:r>
    </w:p>
    <w:bookmarkEnd w:id="449"/>
    <w:bookmarkStart w:name="z1562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пересмотра постановления апелляционной инстанции [словарный реквизит]</w:t>
      </w:r>
    </w:p>
    <w:bookmarkEnd w:id="450"/>
    <w:bookmarkStart w:name="z1562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Комментарии [текст]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9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3 на административное дело, рассмотренное кассационным судом</w:t>
      </w:r>
    </w:p>
    <w:bookmarkEnd w:id="452"/>
    <w:bookmarkStart w:name="z1589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поступлении кассационных жалоб и ходатайств прокурора</w:t>
      </w:r>
    </w:p>
    <w:bookmarkEnd w:id="453"/>
    <w:bookmarkStart w:name="z1589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дела [текст] </w:t>
      </w:r>
    </w:p>
    <w:bookmarkEnd w:id="454"/>
    <w:bookmarkStart w:name="z1589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производства [словарный состав]</w:t>
      </w:r>
    </w:p>
    <w:bookmarkEnd w:id="455"/>
    <w:bookmarkStart w:name="z1589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Дело в электронном формате [да, нет]</w:t>
      </w:r>
    </w:p>
    <w:bookmarkEnd w:id="456"/>
    <w:bookmarkStart w:name="z1589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Обжалуемые судебные акты [словарный состав]</w:t>
      </w:r>
    </w:p>
    <w:bookmarkEnd w:id="457"/>
    <w:bookmarkStart w:name="z1589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поступления [словарный состав]</w:t>
      </w:r>
    </w:p>
    <w:bookmarkEnd w:id="458"/>
    <w:bookmarkStart w:name="z1589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Категория дела [словарный состав]</w:t>
      </w:r>
    </w:p>
    <w:bookmarkEnd w:id="459"/>
    <w:bookmarkStart w:name="z1589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Дополнение к категории дела [словарный состав]</w:t>
      </w:r>
    </w:p>
    <w:bookmarkEnd w:id="460"/>
    <w:bookmarkStart w:name="z1590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Язык судопроизводства [русский, казахский]</w:t>
      </w:r>
    </w:p>
    <w:bookmarkEnd w:id="461"/>
    <w:bookmarkStart w:name="z1590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Секретное дело [да, нет]</w:t>
      </w:r>
    </w:p>
    <w:bookmarkEnd w:id="462"/>
    <w:bookmarkStart w:name="z1590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взыскании судебных издержек и государственной пошлины</w:t>
      </w:r>
    </w:p>
    <w:bookmarkEnd w:id="463"/>
    <w:bookmarkStart w:name="z1590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[текст]</w:t>
      </w:r>
    </w:p>
    <w:bookmarkEnd w:id="464"/>
    <w:bookmarkStart w:name="z1590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состав]</w:t>
      </w:r>
    </w:p>
    <w:bookmarkEnd w:id="465"/>
    <w:bookmarkStart w:name="z1590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[текст]</w:t>
      </w:r>
    </w:p>
    <w:bookmarkEnd w:id="466"/>
    <w:bookmarkStart w:name="z1590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[текст]</w:t>
      </w:r>
    </w:p>
    <w:bookmarkEnd w:id="467"/>
    <w:bookmarkStart w:name="z1590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[словарный состав]</w:t>
      </w:r>
    </w:p>
    <w:bookmarkEnd w:id="468"/>
    <w:bookmarkStart w:name="z1590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[текст]</w:t>
      </w:r>
    </w:p>
    <w:bookmarkEnd w:id="469"/>
    <w:bookmarkStart w:name="z1590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государственной пошлины, подлежащая возврату из бюджета [текст]</w:t>
      </w:r>
    </w:p>
    <w:bookmarkEnd w:id="470"/>
    <w:bookmarkStart w:name="z1591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определения о возврате государственной пошлины [дата]</w:t>
      </w:r>
    </w:p>
    <w:bookmarkEnd w:id="471"/>
    <w:bookmarkStart w:name="z1591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государственной пошлины, принятая без уплаты [текст]</w:t>
      </w:r>
    </w:p>
    <w:bookmarkEnd w:id="472"/>
    <w:bookmarkStart w:name="z1591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Принято без уплаты по искам прокурора [текст]</w:t>
      </w:r>
    </w:p>
    <w:bookmarkEnd w:id="473"/>
    <w:bookmarkStart w:name="z1591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Принято без уплаты по искам прокурора в интересах государства [текст]</w:t>
      </w:r>
    </w:p>
    <w:bookmarkEnd w:id="474"/>
    <w:bookmarkStart w:name="z1591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Определенная судом сумма судебных издержек [текст]</w:t>
      </w:r>
    </w:p>
    <w:bookmarkEnd w:id="475"/>
    <w:bookmarkStart w:name="z1591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Выплаченные судебные издержки [текст]</w:t>
      </w:r>
    </w:p>
    <w:bookmarkEnd w:id="476"/>
    <w:bookmarkStart w:name="z1591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Меры процессуального принуждения</w:t>
      </w:r>
    </w:p>
    <w:bookmarkEnd w:id="477"/>
    <w:bookmarkStart w:name="z1591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/Наименование участника [текст]</w:t>
      </w:r>
    </w:p>
    <w:bookmarkEnd w:id="478"/>
    <w:bookmarkStart w:name="z1591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Взыскание [словарный состав]</w:t>
      </w:r>
    </w:p>
    <w:bookmarkEnd w:id="479"/>
    <w:bookmarkStart w:name="z1591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кому применена мера [словарный состав]</w:t>
      </w:r>
    </w:p>
    <w:bookmarkEnd w:id="480"/>
    <w:bookmarkStart w:name="z1592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участника [словарный состав]</w:t>
      </w:r>
    </w:p>
    <w:bookmarkEnd w:id="481"/>
    <w:bookmarkStart w:name="z1592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наложения денежного взыскания [словарный состав]</w:t>
      </w:r>
    </w:p>
    <w:bookmarkEnd w:id="482"/>
    <w:bookmarkStart w:name="z1592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наложения мер процессуального принуждения [дата]</w:t>
      </w:r>
    </w:p>
    <w:bookmarkEnd w:id="483"/>
    <w:bookmarkStart w:name="z1592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назначенного денежного взыскания [сумма в тенге]</w:t>
      </w:r>
    </w:p>
    <w:bookmarkEnd w:id="484"/>
    <w:bookmarkStart w:name="z1592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исполнения до [дата]</w:t>
      </w:r>
    </w:p>
    <w:bookmarkEnd w:id="485"/>
    <w:bookmarkStart w:name="z1592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Освобожден от уплаты денежного взыскания [да, нет]</w:t>
      </w:r>
    </w:p>
    <w:bookmarkEnd w:id="486"/>
    <w:bookmarkStart w:name="z1592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уменьшенного денежного взыскания [сумма в тенге]</w:t>
      </w:r>
    </w:p>
    <w:bookmarkEnd w:id="487"/>
    <w:bookmarkStart w:name="z1592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определения об освобождении или уменьшении денежного взыскания [дата]</w:t>
      </w:r>
    </w:p>
    <w:bookmarkEnd w:id="488"/>
    <w:bookmarkStart w:name="z1592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Отсрочка, рассрочка до [дата]</w:t>
      </w:r>
    </w:p>
    <w:bookmarkEnd w:id="489"/>
    <w:bookmarkStart w:name="z159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490"/>
    <w:bookmarkStart w:name="z159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Отменена наложенная мера в вышестоящей инстанции [да, нет]</w:t>
      </w:r>
    </w:p>
    <w:bookmarkEnd w:id="491"/>
    <w:bookmarkStart w:name="z1593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Резолютивная часть [текст]</w:t>
      </w:r>
    </w:p>
    <w:bookmarkEnd w:id="492"/>
    <w:bookmarkStart w:name="z159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Комментарии [текст]</w:t>
      </w:r>
    </w:p>
    <w:bookmarkEnd w:id="493"/>
    <w:bookmarkStart w:name="z15933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Стороны</w:t>
      </w:r>
    </w:p>
    <w:bookmarkEnd w:id="494"/>
    <w:bookmarkStart w:name="z159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[словарный состав]</w:t>
      </w:r>
    </w:p>
    <w:bookmarkEnd w:id="495"/>
    <w:bookmarkStart w:name="z159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[текст]</w:t>
      </w:r>
    </w:p>
    <w:bookmarkEnd w:id="496"/>
    <w:bookmarkStart w:name="z159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/Наименование [текст]</w:t>
      </w:r>
    </w:p>
    <w:bookmarkEnd w:id="497"/>
    <w:bookmarkStart w:name="z1593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 динамике производства (ознакомление)</w:t>
      </w:r>
    </w:p>
    <w:bookmarkEnd w:id="498"/>
    <w:bookmarkStart w:name="z159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Дата передачи судье [дата]</w:t>
      </w:r>
    </w:p>
    <w:bookmarkEnd w:id="499"/>
    <w:bookmarkStart w:name="z159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судьи, рассматривающего дело в данный момент [текст]</w:t>
      </w:r>
    </w:p>
    <w:bookmarkEnd w:id="500"/>
    <w:bookmarkStart w:name="z159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прекращения производства по жалобе (протесту) [дата] </w:t>
      </w:r>
    </w:p>
    <w:bookmarkEnd w:id="501"/>
    <w:bookmarkStart w:name="z159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502"/>
    <w:bookmarkStart w:name="z159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[словарный состав]</w:t>
      </w:r>
    </w:p>
    <w:bookmarkEnd w:id="503"/>
    <w:bookmarkStart w:name="z1594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Отозваны все кассационные жалобы, протесты [словарный состав]</w:t>
      </w:r>
    </w:p>
    <w:bookmarkEnd w:id="504"/>
    <w:bookmarkStart w:name="z159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жалобы, протеста [дата]</w:t>
      </w:r>
    </w:p>
    <w:bookmarkEnd w:id="505"/>
    <w:bookmarkStart w:name="z1594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постановления об отказе в пересмотре [дата]</w:t>
      </w:r>
    </w:p>
    <w:bookmarkEnd w:id="506"/>
    <w:bookmarkStart w:name="z1594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истребования дела [дата]</w:t>
      </w:r>
    </w:p>
    <w:bookmarkEnd w:id="507"/>
    <w:bookmarkStart w:name="z1594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Даты напоминаний по истребованным делам [дата]</w:t>
      </w:r>
    </w:p>
    <w:bookmarkEnd w:id="508"/>
    <w:bookmarkStart w:name="z1594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поступления дела [дата]</w:t>
      </w:r>
    </w:p>
    <w:bookmarkEnd w:id="509"/>
    <w:bookmarkStart w:name="z1594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приостановления [дата]</w:t>
      </w:r>
    </w:p>
    <w:bookmarkEnd w:id="510"/>
    <w:bookmarkStart w:name="z1595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определения об отмене постановления и возобновлении производства по вновь открывшимся обстоятельствам [дата]</w:t>
      </w:r>
    </w:p>
    <w:bookmarkEnd w:id="511"/>
    <w:bookmarkStart w:name="z1595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Отменено в вышестоящей инстанции [да, нет]</w:t>
      </w:r>
    </w:p>
    <w:bookmarkEnd w:id="512"/>
    <w:bookmarkStart w:name="z1595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поступления отзыва на жалобу, протест (ст.446 ГПК) [дата]</w:t>
      </w:r>
    </w:p>
    <w:bookmarkEnd w:id="513"/>
    <w:bookmarkStart w:name="z1595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Объединено с делом № [текст]</w:t>
      </w:r>
    </w:p>
    <w:bookmarkEnd w:id="514"/>
    <w:bookmarkStart w:name="z1595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объединения [дата]</w:t>
      </w:r>
    </w:p>
    <w:bookmarkEnd w:id="515"/>
    <w:bookmarkStart w:name="z1595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Является основным делом [да, нет]</w:t>
      </w:r>
    </w:p>
    <w:bookmarkEnd w:id="516"/>
    <w:bookmarkStart w:name="z1595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Комментарии [текст]</w:t>
      </w:r>
    </w:p>
    <w:bookmarkEnd w:id="517"/>
    <w:bookmarkStart w:name="z1595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Судебное заседание</w:t>
      </w:r>
    </w:p>
    <w:bookmarkEnd w:id="518"/>
    <w:bookmarkStart w:name="z1595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519"/>
    <w:bookmarkStart w:name="z1595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Председательствующий судья [текст] </w:t>
      </w:r>
    </w:p>
    <w:bookmarkEnd w:id="520"/>
    <w:bookmarkStart w:name="z159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Секретарь судебного заседания [текст]</w:t>
      </w:r>
    </w:p>
    <w:bookmarkEnd w:id="521"/>
    <w:bookmarkStart w:name="z1596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Аудио-, видео фиксация [да, нет] </w:t>
      </w:r>
    </w:p>
    <w:bookmarkEnd w:id="522"/>
    <w:bookmarkStart w:name="z1596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Аудио фиксация [да, нет] </w:t>
      </w:r>
    </w:p>
    <w:bookmarkEnd w:id="523"/>
    <w:bookmarkStart w:name="z1596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отложено [да, нет]</w:t>
      </w:r>
    </w:p>
    <w:bookmarkEnd w:id="524"/>
    <w:bookmarkStart w:name="z1596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Комментарии [текст]</w:t>
      </w:r>
    </w:p>
    <w:bookmarkEnd w:id="525"/>
    <w:bookmarkStart w:name="z15965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(рассмотрение)</w:t>
      </w:r>
    </w:p>
    <w:bookmarkEnd w:id="526"/>
    <w:bookmarkStart w:name="z1596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Дата оглашения постановления [дата] </w:t>
      </w:r>
    </w:p>
    <w:bookmarkEnd w:id="527"/>
    <w:bookmarkStart w:name="z1596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пересмотра решения суда первой инстанции [словарный состав]</w:t>
      </w:r>
    </w:p>
    <w:bookmarkEnd w:id="528"/>
    <w:bookmarkStart w:name="z1596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пересмотра определения суда первой инстанции [словарный состав]</w:t>
      </w:r>
    </w:p>
    <w:bookmarkEnd w:id="529"/>
    <w:bookmarkStart w:name="z1596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пересмотра решения апелляционной инстанции [словарный состав]</w:t>
      </w:r>
    </w:p>
    <w:bookmarkEnd w:id="530"/>
    <w:bookmarkStart w:name="z1597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пересмотра постановления апелляционной инстанции [словарный состав]</w:t>
      </w:r>
    </w:p>
    <w:bookmarkEnd w:id="531"/>
    <w:bookmarkStart w:name="z1597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Вынесено новое решение по иску [словарный состав]</w:t>
      </w:r>
    </w:p>
    <w:bookmarkEnd w:id="532"/>
    <w:bookmarkStart w:name="z1597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заявлению [словарный состав]</w:t>
      </w:r>
    </w:p>
    <w:bookmarkEnd w:id="533"/>
    <w:bookmarkStart w:name="z1597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кассационной жалобе [словарный состав]</w:t>
      </w:r>
    </w:p>
    <w:bookmarkEnd w:id="534"/>
    <w:bookmarkStart w:name="z159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протесту [словарный состав]</w:t>
      </w:r>
    </w:p>
    <w:bookmarkEnd w:id="535"/>
    <w:bookmarkStart w:name="z1597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Вынесено постановление о прекращении кассационного рассмотрения [да, нет] </w:t>
      </w:r>
    </w:p>
    <w:bookmarkEnd w:id="536"/>
    <w:bookmarkStart w:name="z1597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(определение), постановление судов первой, апелляционной инстанций отменено (изменено) с [словарный состав]</w:t>
      </w:r>
    </w:p>
    <w:bookmarkEnd w:id="537"/>
    <w:bookmarkStart w:name="z159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 к отмене или изменению решения (определения), постановления суда первой, апелляционной инстанций [словарный состав]</w:t>
      </w:r>
    </w:p>
    <w:bookmarkEnd w:id="538"/>
    <w:bookmarkStart w:name="z159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рассмотрения предыдущего постановления кассационной инстанции [словарный состав]</w:t>
      </w:r>
    </w:p>
    <w:bookmarkEnd w:id="539"/>
    <w:bookmarkStart w:name="z1597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Грубые нарушения судьи первой инстанции [да, нет]</w:t>
      </w:r>
    </w:p>
    <w:bookmarkEnd w:id="540"/>
    <w:bookmarkStart w:name="z159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Грубые нарушения судьи апелляционной инстанции [да, нет]</w:t>
      </w:r>
    </w:p>
    <w:bookmarkEnd w:id="541"/>
    <w:bookmarkStart w:name="z1598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Письменное производство [да, нет]</w:t>
      </w:r>
    </w:p>
    <w:bookmarkEnd w:id="542"/>
    <w:bookmarkStart w:name="z1598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Дело разрешилось в пользу истца [да, нет]</w:t>
      </w:r>
    </w:p>
    <w:bookmarkEnd w:id="543"/>
    <w:bookmarkStart w:name="z1598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Резолютивная часть [текст]</w:t>
      </w:r>
    </w:p>
    <w:bookmarkEnd w:id="544"/>
    <w:bookmarkStart w:name="z1598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Рассмотрено с участием прокурора [да, нет]</w:t>
      </w:r>
    </w:p>
    <w:bookmarkEnd w:id="545"/>
    <w:bookmarkStart w:name="z1598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Рассмотрено с применением конвенций (пактов) [словарный состав]</w:t>
      </w:r>
    </w:p>
    <w:bookmarkEnd w:id="546"/>
    <w:bookmarkStart w:name="z1598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вынесения определения об исправлении описок, явных арифметических ошибок [дата]</w:t>
      </w:r>
    </w:p>
    <w:bookmarkEnd w:id="547"/>
    <w:bookmarkStart w:name="z1598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вынесения определения о разъяснении вынесенного постановления [дата]</w:t>
      </w:r>
    </w:p>
    <w:bookmarkEnd w:id="548"/>
    <w:bookmarkStart w:name="z1598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вынесения дополнительного решения [дата]</w:t>
      </w:r>
    </w:p>
    <w:bookmarkEnd w:id="549"/>
    <w:bookmarkStart w:name="z1598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Рассмотрено с нарушением сроков [да, нет]</w:t>
      </w:r>
    </w:p>
    <w:bookmarkEnd w:id="550"/>
    <w:bookmarkStart w:name="z15990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(частные определения)</w:t>
      </w:r>
    </w:p>
    <w:bookmarkEnd w:id="551"/>
    <w:bookmarkStart w:name="z1599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552"/>
    <w:bookmarkStart w:name="z1599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определение вынесено в адрес [словарный состав]</w:t>
      </w:r>
    </w:p>
    <w:bookmarkEnd w:id="553"/>
    <w:bookmarkStart w:name="z1599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Сущность [текст] </w:t>
      </w:r>
    </w:p>
    <w:bookmarkEnd w:id="554"/>
    <w:bookmarkStart w:name="z1599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направлено частное определение [текст]</w:t>
      </w:r>
    </w:p>
    <w:bookmarkEnd w:id="555"/>
    <w:bookmarkStart w:name="z1599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направления [дата]</w:t>
      </w:r>
    </w:p>
    <w:bookmarkEnd w:id="556"/>
    <w:bookmarkStart w:name="z1599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Ответы [текст]</w:t>
      </w:r>
    </w:p>
    <w:bookmarkEnd w:id="557"/>
    <w:bookmarkStart w:name="z15997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Завершение производства</w:t>
      </w:r>
    </w:p>
    <w:bookmarkEnd w:id="558"/>
    <w:bookmarkStart w:name="z1599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составления постановления (решения) [дата]</w:t>
      </w:r>
    </w:p>
    <w:bookmarkEnd w:id="559"/>
    <w:bookmarkStart w:name="z1599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дела в суд первой инстанции [дата]</w:t>
      </w:r>
    </w:p>
    <w:bookmarkEnd w:id="560"/>
    <w:bookmarkStart w:name="z16000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рассмотрении в суде первой инстанции</w:t>
      </w:r>
    </w:p>
    <w:bookmarkEnd w:id="561"/>
    <w:bookmarkStart w:name="z1600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первой инстанции [текст]</w:t>
      </w:r>
    </w:p>
    <w:bookmarkEnd w:id="562"/>
    <w:bookmarkStart w:name="z1600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 [словарный состав]</w:t>
      </w:r>
    </w:p>
    <w:bookmarkEnd w:id="563"/>
    <w:bookmarkStart w:name="z1600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судьи [текст]</w:t>
      </w:r>
    </w:p>
    <w:bookmarkEnd w:id="564"/>
    <w:bookmarkStart w:name="z1600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кому подан иск [словарный состав]</w:t>
      </w:r>
    </w:p>
    <w:bookmarkEnd w:id="565"/>
    <w:bookmarkStart w:name="z1600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решения [дата]</w:t>
      </w:r>
    </w:p>
    <w:bookmarkEnd w:id="566"/>
    <w:bookmarkStart w:name="z1600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судебного акта [словарный состав]</w:t>
      </w:r>
    </w:p>
    <w:bookmarkEnd w:id="567"/>
    <w:bookmarkStart w:name="z1600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рассмотрения [словарный состав]</w:t>
      </w:r>
    </w:p>
    <w:bookmarkEnd w:id="568"/>
    <w:bookmarkStart w:name="z1600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Сведения о рассмотрении в апелляционной инстанции</w:t>
      </w:r>
    </w:p>
    <w:bookmarkEnd w:id="569"/>
    <w:bookmarkStart w:name="z1600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апелляционной инстанции [словарный состав]</w:t>
      </w:r>
    </w:p>
    <w:bookmarkEnd w:id="570"/>
    <w:bookmarkStart w:name="z1601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 [текст]</w:t>
      </w:r>
    </w:p>
    <w:bookmarkEnd w:id="571"/>
    <w:bookmarkStart w:name="z1601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Рассмотрены в апелляционной инстанции [словарный состав]</w:t>
      </w:r>
    </w:p>
    <w:bookmarkEnd w:id="572"/>
    <w:bookmarkStart w:name="z1601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жалобе [словарный состав]</w:t>
      </w:r>
    </w:p>
    <w:bookmarkEnd w:id="573"/>
    <w:bookmarkStart w:name="z160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по ходатайству прокурора [словарный состав]</w:t>
      </w:r>
    </w:p>
    <w:bookmarkEnd w:id="574"/>
    <w:bookmarkStart w:name="z160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вынесения решения (постановления, определения) [дата]</w:t>
      </w:r>
    </w:p>
    <w:bookmarkEnd w:id="575"/>
    <w:bookmarkStart w:name="z1601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решения суда первой инстанции [словарный состав]</w:t>
      </w:r>
    </w:p>
    <w:bookmarkEnd w:id="576"/>
    <w:bookmarkStart w:name="z1601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определения суда первой инстанции [словарный состав]</w:t>
      </w:r>
    </w:p>
    <w:bookmarkEnd w:id="577"/>
    <w:bookmarkStart w:name="z16017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Сведения о рассмотрении в кассационной инстанции</w:t>
      </w:r>
    </w:p>
    <w:bookmarkEnd w:id="578"/>
    <w:bookmarkStart w:name="z1601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судьи [текст]</w:t>
      </w:r>
    </w:p>
    <w:bookmarkEnd w:id="579"/>
    <w:bookmarkStart w:name="z1601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Рассмотрены в кассационной инстанции [словарный состав]</w:t>
      </w:r>
    </w:p>
    <w:bookmarkEnd w:id="580"/>
    <w:bookmarkStart w:name="z1602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581"/>
    <w:bookmarkStart w:name="z1602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582"/>
    <w:bookmarkStart w:name="z1602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постановления [дата]</w:t>
      </w:r>
    </w:p>
    <w:bookmarkEnd w:id="583"/>
    <w:bookmarkStart w:name="z1602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пересмотра решения суда первой инстанции [словарный состав]</w:t>
      </w:r>
    </w:p>
    <w:bookmarkEnd w:id="584"/>
    <w:bookmarkStart w:name="z1602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определения суда первой инстанции [словарный состав]</w:t>
      </w:r>
    </w:p>
    <w:bookmarkEnd w:id="585"/>
    <w:bookmarkStart w:name="z1602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решения апелляционной инстанции [словарный состав]</w:t>
      </w:r>
    </w:p>
    <w:bookmarkEnd w:id="586"/>
    <w:bookmarkStart w:name="z1602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пересмотра постановления апелляционной инстанции [словарный состав]</w:t>
      </w:r>
    </w:p>
    <w:bookmarkEnd w:id="587"/>
    <w:bookmarkStart w:name="z1602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Сведения о рассмотрении в Верховном Суде Республики Казахстан</w:t>
      </w:r>
    </w:p>
    <w:bookmarkEnd w:id="588"/>
    <w:bookmarkStart w:name="z1602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Пересмотрено в связи с поступлением [словарный реквизит]</w:t>
      </w:r>
    </w:p>
    <w:bookmarkEnd w:id="589"/>
    <w:bookmarkStart w:name="z1602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пересмотра решения суда первой инстанции [словарный реквизит]</w:t>
      </w:r>
    </w:p>
    <w:bookmarkEnd w:id="590"/>
    <w:bookmarkStart w:name="z1603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пересмотра решения апелляционной инстанции [словарный реквизит]</w:t>
      </w:r>
    </w:p>
    <w:bookmarkEnd w:id="591"/>
    <w:bookmarkStart w:name="z1603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пересмотра постановления апелляционной инстанции [словарный реквизит]</w:t>
      </w:r>
    </w:p>
    <w:bookmarkEnd w:id="592"/>
    <w:bookmarkStart w:name="z1603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пересмотра постановления кассационной инстанции [словарный реквизит]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Комментарии [текст]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35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4 на административное дело, рассмотренное Верховным Судом Республики Казахстан</w:t>
      </w:r>
    </w:p>
    <w:bookmarkEnd w:id="594"/>
    <w:bookmarkStart w:name="z16036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протеста, ходатайства (дела)</w:t>
      </w:r>
    </w:p>
    <w:bookmarkEnd w:id="595"/>
    <w:bookmarkStart w:name="z1603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596"/>
    <w:bookmarkStart w:name="z1603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предварительного рассмотрения [текст]</w:t>
      </w:r>
    </w:p>
    <w:bookmarkEnd w:id="597"/>
    <w:bookmarkStart w:name="z1603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производства в коллегии [текст]</w:t>
      </w:r>
    </w:p>
    <w:bookmarkEnd w:id="598"/>
    <w:bookmarkStart w:name="z1604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производства по пересмотру [текст]</w:t>
      </w:r>
    </w:p>
    <w:bookmarkEnd w:id="599"/>
    <w:bookmarkStart w:name="z1604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Первичное поступление [словарный реквизит]</w:t>
      </w:r>
    </w:p>
    <w:bookmarkEnd w:id="600"/>
    <w:bookmarkStart w:name="z1604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Повторно [словарный реквизит]</w:t>
      </w:r>
    </w:p>
    <w:bookmarkEnd w:id="601"/>
    <w:bookmarkStart w:name="z1604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 подано ходатайство, протест [словарный реквизит]</w:t>
      </w:r>
    </w:p>
    <w:bookmarkEnd w:id="602"/>
    <w:bookmarkStart w:name="z1604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Обжалуемые судебные акты [словарный реквизит]</w:t>
      </w:r>
    </w:p>
    <w:bookmarkEnd w:id="603"/>
    <w:bookmarkStart w:name="z1604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Язык судопроизводства [словарный реквизит]</w:t>
      </w:r>
    </w:p>
    <w:bookmarkEnd w:id="604"/>
    <w:bookmarkStart w:name="z1604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Сложность дела [словарный реквизит]</w:t>
      </w:r>
    </w:p>
    <w:bookmarkEnd w:id="605"/>
    <w:bookmarkStart w:name="z1604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Сущность протеста (ходатайства) [текст]</w:t>
      </w:r>
    </w:p>
    <w:bookmarkEnd w:id="606"/>
    <w:bookmarkStart w:name="z1604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производства [словарный реквизит]</w:t>
      </w:r>
    </w:p>
    <w:bookmarkEnd w:id="607"/>
    <w:bookmarkStart w:name="z1604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Категория дела (для статистического отчета) [словарный реквизит]</w:t>
      </w:r>
    </w:p>
    <w:bookmarkEnd w:id="608"/>
    <w:bookmarkStart w:name="z1605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Дополнение к категории дела [словарный реквизит]</w:t>
      </w:r>
    </w:p>
    <w:bookmarkEnd w:id="609"/>
    <w:bookmarkStart w:name="z16051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610"/>
    <w:bookmarkStart w:name="z1605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[текст]</w:t>
      </w:r>
    </w:p>
    <w:bookmarkEnd w:id="611"/>
    <w:bookmarkStart w:name="z1605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Основная сумма [текст]</w:t>
      </w:r>
    </w:p>
    <w:bookmarkEnd w:id="612"/>
    <w:bookmarkStart w:name="z1605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Штрафные санкции [текст]</w:t>
      </w:r>
    </w:p>
    <w:bookmarkEnd w:id="613"/>
    <w:bookmarkStart w:name="z1605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Недоимка [текст]</w:t>
      </w:r>
    </w:p>
    <w:bookmarkEnd w:id="614"/>
    <w:bookmarkStart w:name="z1605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Пеня [текст]</w:t>
      </w:r>
    </w:p>
    <w:bookmarkEnd w:id="615"/>
    <w:bookmarkStart w:name="z1605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Неустойка [текст]</w:t>
      </w:r>
    </w:p>
    <w:bookmarkEnd w:id="616"/>
    <w:bookmarkStart w:name="z1605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помощи представителя [текст]</w:t>
      </w:r>
    </w:p>
    <w:bookmarkEnd w:id="617"/>
    <w:bookmarkStart w:name="z1605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618"/>
    <w:bookmarkStart w:name="z16060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Судебные расходы</w:t>
      </w:r>
    </w:p>
    <w:bookmarkEnd w:id="619"/>
    <w:bookmarkStart w:name="z1606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[тенге]</w:t>
      </w:r>
    </w:p>
    <w:bookmarkEnd w:id="620"/>
    <w:bookmarkStart w:name="z1606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реквизит]</w:t>
      </w:r>
    </w:p>
    <w:bookmarkEnd w:id="621"/>
    <w:bookmarkStart w:name="z1606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[тенге]</w:t>
      </w:r>
    </w:p>
    <w:bookmarkEnd w:id="622"/>
    <w:bookmarkStart w:name="z1606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[тенге]</w:t>
      </w:r>
    </w:p>
    <w:bookmarkEnd w:id="623"/>
    <w:bookmarkStart w:name="z1606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[словарный реквизит]</w:t>
      </w:r>
    </w:p>
    <w:bookmarkEnd w:id="624"/>
    <w:bookmarkStart w:name="z1606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[тенге]</w:t>
      </w:r>
    </w:p>
    <w:bookmarkEnd w:id="625"/>
    <w:bookmarkStart w:name="z1606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Госпошлина, взысканная по решению суда и реально поступившая в бюджет [тенге]</w:t>
      </w:r>
    </w:p>
    <w:bookmarkEnd w:id="626"/>
    <w:bookmarkStart w:name="z1606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уплаты [дата]</w:t>
      </w:r>
    </w:p>
    <w:bookmarkEnd w:id="627"/>
    <w:bookmarkStart w:name="z1606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государственной пошлины, подлежащая возврату из бюджета [тенге] </w:t>
      </w:r>
    </w:p>
    <w:bookmarkEnd w:id="628"/>
    <w:bookmarkStart w:name="z1607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определения о возврате государственной пошлины [дата]</w:t>
      </w:r>
    </w:p>
    <w:bookmarkEnd w:id="629"/>
    <w:bookmarkStart w:name="z1607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государственной пошлины, принятая без уплаты [тенге]</w:t>
      </w:r>
    </w:p>
    <w:bookmarkEnd w:id="630"/>
    <w:bookmarkStart w:name="z1607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Принято без уплаты по искам прокурора [тенге]</w:t>
      </w:r>
    </w:p>
    <w:bookmarkEnd w:id="631"/>
    <w:bookmarkStart w:name="z1607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 без уплаты по искам прокурора в интересах государства [тенге]</w:t>
      </w:r>
    </w:p>
    <w:bookmarkEnd w:id="632"/>
    <w:bookmarkStart w:name="z1607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Определенная судом сумма судебных издержек [тенге]</w:t>
      </w:r>
    </w:p>
    <w:bookmarkEnd w:id="633"/>
    <w:bookmarkStart w:name="z1607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Выплаченные судебные издержки [тенге]</w:t>
      </w:r>
    </w:p>
    <w:bookmarkEnd w:id="634"/>
    <w:bookmarkStart w:name="z16076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Меры процессуального принуждения</w:t>
      </w:r>
    </w:p>
    <w:bookmarkEnd w:id="635"/>
    <w:bookmarkStart w:name="z1607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636"/>
    <w:bookmarkStart w:name="z1607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637"/>
    <w:bookmarkStart w:name="z1607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638"/>
    <w:bookmarkStart w:name="z1608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639"/>
    <w:bookmarkStart w:name="z1608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640"/>
    <w:bookmarkStart w:name="z1608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641"/>
    <w:bookmarkStart w:name="z1608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642"/>
    <w:bookmarkStart w:name="z1608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643"/>
    <w:bookmarkStart w:name="z1608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644"/>
    <w:bookmarkStart w:name="z1608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645"/>
    <w:bookmarkStart w:name="z1608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646"/>
    <w:bookmarkStart w:name="z1608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647"/>
    <w:bookmarkStart w:name="z1608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648"/>
    <w:bookmarkStart w:name="z1609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649"/>
    <w:bookmarkStart w:name="z1609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650"/>
    <w:bookmarkStart w:name="z16092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Стороны</w:t>
      </w:r>
    </w:p>
    <w:bookmarkEnd w:id="651"/>
    <w:bookmarkStart w:name="z1609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652"/>
    <w:bookmarkStart w:name="z1609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653"/>
    <w:bookmarkStart w:name="z1609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654"/>
    <w:bookmarkStart w:name="z1609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655"/>
    <w:bookmarkStart w:name="z1609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 /Наименование [текст]</w:t>
      </w:r>
    </w:p>
    <w:bookmarkEnd w:id="656"/>
    <w:bookmarkStart w:name="z1609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[словарный реквизит] [текст]</w:t>
      </w:r>
    </w:p>
    <w:bookmarkEnd w:id="657"/>
    <w:bookmarkStart w:name="z1609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658"/>
    <w:bookmarkStart w:name="z1610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659"/>
    <w:bookmarkStart w:name="z1610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660"/>
    <w:bookmarkStart w:name="z16102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динамике производства (предварительное рассмотрение)</w:t>
      </w:r>
    </w:p>
    <w:bookmarkEnd w:id="661"/>
    <w:bookmarkStart w:name="z1610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в отдел ходатайств [дата]</w:t>
      </w:r>
    </w:p>
    <w:bookmarkEnd w:id="662"/>
    <w:bookmarkStart w:name="z1610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передачи в коллегию [дата]</w:t>
      </w:r>
    </w:p>
    <w:bookmarkEnd w:id="663"/>
    <w:bookmarkStart w:name="z1610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передачи судье [дата]</w:t>
      </w:r>
    </w:p>
    <w:bookmarkEnd w:id="664"/>
    <w:bookmarkStart w:name="z1610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[дата]</w:t>
      </w:r>
    </w:p>
    <w:bookmarkEnd w:id="665"/>
    <w:bookmarkStart w:name="z1610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[словарный реквизит]</w:t>
      </w:r>
    </w:p>
    <w:bookmarkEnd w:id="666"/>
    <w:bookmarkStart w:name="z1610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оставления без рассмотрения [дата]</w:t>
      </w:r>
    </w:p>
    <w:bookmarkEnd w:id="667"/>
    <w:bookmarkStart w:name="z1610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[дата]</w:t>
      </w:r>
    </w:p>
    <w:bookmarkEnd w:id="668"/>
    <w:bookmarkStart w:name="z1611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отозваны [словарный реквизит]</w:t>
      </w:r>
    </w:p>
    <w:bookmarkEnd w:id="669"/>
    <w:bookmarkStart w:name="z1611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письма об отказе во внесении представления [дата]</w:t>
      </w:r>
    </w:p>
    <w:bookmarkEnd w:id="670"/>
    <w:bookmarkStart w:name="z1611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передачи ходатайства в коллегию по гражданским делам [дата]</w:t>
      </w:r>
    </w:p>
    <w:bookmarkEnd w:id="671"/>
    <w:bookmarkStart w:name="z1611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истребования дела [дата]</w:t>
      </w:r>
    </w:p>
    <w:bookmarkEnd w:id="672"/>
    <w:bookmarkStart w:name="z1611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Даты напоминаний по истребованным делам [дата]</w:t>
      </w:r>
    </w:p>
    <w:bookmarkEnd w:id="673"/>
    <w:bookmarkStart w:name="z1611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поступления дела [дата]</w:t>
      </w:r>
    </w:p>
    <w:bookmarkEnd w:id="674"/>
    <w:bookmarkStart w:name="z1611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по предварительному рассмотрению [словарный реквизит]</w:t>
      </w:r>
    </w:p>
    <w:bookmarkEnd w:id="675"/>
    <w:bookmarkStart w:name="z1611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решения по предварительному рассмотрению [дата]</w:t>
      </w:r>
    </w:p>
    <w:bookmarkEnd w:id="676"/>
    <w:bookmarkStart w:name="z1611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 [текст]</w:t>
      </w:r>
    </w:p>
    <w:bookmarkEnd w:id="677"/>
    <w:bookmarkStart w:name="z1611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Комментарии по предварительному рассмотрению [текст]</w:t>
      </w:r>
    </w:p>
    <w:bookmarkEnd w:id="678"/>
    <w:bookmarkStart w:name="z1612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Объединено с производством № [текст]</w:t>
      </w:r>
    </w:p>
    <w:bookmarkEnd w:id="679"/>
    <w:bookmarkStart w:name="z1612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объединения [дата]</w:t>
      </w:r>
    </w:p>
    <w:bookmarkEnd w:id="680"/>
    <w:bookmarkStart w:name="z1612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Объединено с делом № [текст]</w:t>
      </w:r>
    </w:p>
    <w:bookmarkEnd w:id="681"/>
    <w:bookmarkStart w:name="z16123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(пересмотр судебных актов)</w:t>
      </w:r>
    </w:p>
    <w:bookmarkEnd w:id="682"/>
    <w:bookmarkStart w:name="z1612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 [дата]</w:t>
      </w:r>
    </w:p>
    <w:bookmarkEnd w:id="683"/>
    <w:bookmarkStart w:name="z1612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к пересмотру решения [словарный реквизит]</w:t>
      </w:r>
    </w:p>
    <w:bookmarkEnd w:id="684"/>
    <w:bookmarkStart w:name="z1612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поступления протеста при пересмотре дела по ходатайству [дата]</w:t>
      </w:r>
    </w:p>
    <w:bookmarkEnd w:id="685"/>
    <w:bookmarkStart w:name="z1612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686"/>
    <w:bookmarkStart w:name="z1612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постановления об отсутствии оснований к пересмотру (отказе в пересмотре) дела по протесту или заявлению по вновь открывшимся обстоятельствам [дата]</w:t>
      </w:r>
    </w:p>
    <w:bookmarkEnd w:id="687"/>
    <w:bookmarkStart w:name="z1612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постановления об отмене решения и возобновлению кассационного производства по заявлению по вновь открывшимся обстоятельствам [дата]</w:t>
      </w:r>
    </w:p>
    <w:bookmarkEnd w:id="688"/>
    <w:bookmarkStart w:name="z1613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протеста или ходатайства [дата]</w:t>
      </w:r>
    </w:p>
    <w:bookmarkEnd w:id="689"/>
    <w:bookmarkStart w:name="z1613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 протест [словарный реквизит]</w:t>
      </w:r>
    </w:p>
    <w:bookmarkEnd w:id="690"/>
    <w:bookmarkStart w:name="z1613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Отозваны на стадии пересмотра [словарный реквизит]</w:t>
      </w:r>
    </w:p>
    <w:bookmarkEnd w:id="691"/>
    <w:bookmarkStart w:name="z1613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оставления без рассмотрения [дата]</w:t>
      </w:r>
    </w:p>
    <w:bookmarkEnd w:id="692"/>
    <w:bookmarkStart w:name="z1613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Объединено с производством № [текст]</w:t>
      </w:r>
    </w:p>
    <w:bookmarkEnd w:id="693"/>
    <w:bookmarkStart w:name="z1613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694"/>
    <w:bookmarkStart w:name="z1613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Объединено с делом № [текст]</w:t>
      </w:r>
    </w:p>
    <w:bookmarkEnd w:id="695"/>
    <w:bookmarkStart w:name="z16137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(судебное заседание)</w:t>
      </w:r>
    </w:p>
    <w:bookmarkEnd w:id="696"/>
    <w:bookmarkStart w:name="z1613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697"/>
    <w:bookmarkStart w:name="z1613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[текст]</w:t>
      </w:r>
    </w:p>
    <w:bookmarkEnd w:id="698"/>
    <w:bookmarkStart w:name="z1614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699"/>
    <w:bookmarkStart w:name="z1614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700"/>
    <w:bookmarkStart w:name="z1614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Адвокат [текст]</w:t>
      </w:r>
    </w:p>
    <w:bookmarkEnd w:id="701"/>
    <w:bookmarkStart w:name="z1614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[текст]</w:t>
      </w:r>
    </w:p>
    <w:bookmarkEnd w:id="702"/>
    <w:bookmarkStart w:name="z1614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прокурор (транспортный) [словарный реквизит]</w:t>
      </w:r>
    </w:p>
    <w:bookmarkEnd w:id="703"/>
    <w:bookmarkStart w:name="z1614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зала (кабинета) судебного заседания [текст]</w:t>
      </w:r>
    </w:p>
    <w:bookmarkEnd w:id="704"/>
    <w:bookmarkStart w:name="z1614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Аудио-, видео фиксация [словарный реквизит]</w:t>
      </w:r>
    </w:p>
    <w:bookmarkEnd w:id="705"/>
    <w:bookmarkStart w:name="z1614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Аудио фиксация [словарный реквизит]</w:t>
      </w:r>
    </w:p>
    <w:bookmarkEnd w:id="706"/>
    <w:bookmarkStart w:name="z1614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отложено [словарный реквизит]</w:t>
      </w:r>
    </w:p>
    <w:bookmarkEnd w:id="707"/>
    <w:bookmarkStart w:name="z1614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708"/>
    <w:bookmarkStart w:name="z16150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(решение суда)</w:t>
      </w:r>
    </w:p>
    <w:bookmarkEnd w:id="709"/>
    <w:bookmarkStart w:name="z1615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суда в отношении решения (определения) суда первой инстанции [словарный реквизит]</w:t>
      </w:r>
    </w:p>
    <w:bookmarkEnd w:id="710"/>
    <w:bookmarkStart w:name="z1615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в отношении решения (определения) суда апелляционной инстанции [словарный реквизит]</w:t>
      </w:r>
    </w:p>
    <w:bookmarkEnd w:id="711"/>
    <w:bookmarkStart w:name="z1615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в отношении решения суда первой инстанции в предыдущем кассационном рассмотрении [словарный реквизит]</w:t>
      </w:r>
    </w:p>
    <w:bookmarkEnd w:id="712"/>
    <w:bookmarkStart w:name="z1615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суда первой, апелляционной или кассационной инстанции отменено (изменено) [словарный реквизит]</w:t>
      </w:r>
    </w:p>
    <w:bookmarkEnd w:id="713"/>
    <w:bookmarkStart w:name="z1615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 [словарный реквизит]</w:t>
      </w:r>
    </w:p>
    <w:bookmarkEnd w:id="714"/>
    <w:bookmarkStart w:name="z1615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протесту [словарный реквизит]</w:t>
      </w:r>
    </w:p>
    <w:bookmarkEnd w:id="715"/>
    <w:bookmarkStart w:name="z1615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оставления иска без рассмотрения [текст]</w:t>
      </w:r>
    </w:p>
    <w:bookmarkEnd w:id="716"/>
    <w:bookmarkStart w:name="z1615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рассмотрения предыдущего постановления Верховного Суда Республики Казахстан (далее – ВС РК) [текст]</w:t>
      </w:r>
    </w:p>
    <w:bookmarkEnd w:id="717"/>
    <w:bookmarkStart w:name="z1615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представлению Председателя [словарный реквизит]</w:t>
      </w:r>
    </w:p>
    <w:bookmarkEnd w:id="718"/>
    <w:bookmarkStart w:name="z1616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 отношении постановления кассационной инстанции ВС РК [словарный реквизит]</w:t>
      </w:r>
    </w:p>
    <w:bookmarkEnd w:id="719"/>
    <w:bookmarkStart w:name="z1616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суда в отношении постановления специализированной коллегии ВС РК [словарный реквизит]</w:t>
      </w:r>
    </w:p>
    <w:bookmarkEnd w:id="720"/>
    <w:bookmarkStart w:name="z1616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Вынесены другие постановления [текст]</w:t>
      </w:r>
    </w:p>
    <w:bookmarkEnd w:id="721"/>
    <w:bookmarkStart w:name="z1616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Резолютивная часть (новое решение) [текст]</w:t>
      </w:r>
    </w:p>
    <w:bookmarkEnd w:id="722"/>
    <w:bookmarkStart w:name="z16164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Частные определения, вынесенные судом в кассационной инстанции</w:t>
      </w:r>
    </w:p>
    <w:bookmarkEnd w:id="723"/>
    <w:bookmarkStart w:name="z1616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частного определения [дата]</w:t>
      </w:r>
    </w:p>
    <w:bookmarkEnd w:id="724"/>
    <w:bookmarkStart w:name="z1616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частного определения [текст]</w:t>
      </w:r>
    </w:p>
    <w:bookmarkEnd w:id="725"/>
    <w:bookmarkStart w:name="z1616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направления частного определения [дата]</w:t>
      </w:r>
    </w:p>
    <w:bookmarkEnd w:id="726"/>
    <w:bookmarkStart w:name="z1616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направлено частное определения [текст]</w:t>
      </w:r>
    </w:p>
    <w:bookmarkEnd w:id="727"/>
    <w:bookmarkStart w:name="z1616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поступления ответов на частное определение [дата]</w:t>
      </w:r>
    </w:p>
    <w:bookmarkEnd w:id="728"/>
    <w:bookmarkStart w:name="z1617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Сущность ответов [текст]</w:t>
      </w:r>
    </w:p>
    <w:bookmarkEnd w:id="729"/>
    <w:bookmarkStart w:name="z16171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Завершение производства</w:t>
      </w:r>
    </w:p>
    <w:bookmarkEnd w:id="730"/>
    <w:bookmarkStart w:name="z1617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Дата сдачи судьей постановления предварительного рассмотрения [дата]</w:t>
      </w:r>
    </w:p>
    <w:bookmarkEnd w:id="731"/>
    <w:bookmarkStart w:name="z1617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Дата сдачи судьей постановления по пересмотру [дата]</w:t>
      </w:r>
    </w:p>
    <w:bookmarkEnd w:id="732"/>
    <w:bookmarkStart w:name="z1617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Дата возврата истребованного дела [дата]</w:t>
      </w:r>
    </w:p>
    <w:bookmarkEnd w:id="733"/>
    <w:bookmarkStart w:name="z1617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Специалист коллегии, сделавший сверку [текст]</w:t>
      </w:r>
    </w:p>
    <w:bookmarkEnd w:id="734"/>
    <w:bookmarkStart w:name="z1617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Дата передачи в архив (канцелярию) [дата]</w:t>
      </w:r>
    </w:p>
    <w:bookmarkEnd w:id="735"/>
    <w:bookmarkStart w:name="z1617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Дата сверки в архиве (канцелярии) [дата]</w:t>
      </w:r>
    </w:p>
    <w:bookmarkEnd w:id="736"/>
    <w:bookmarkStart w:name="z1617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Специалист архива, сделавший сверку [текст]</w:t>
      </w:r>
    </w:p>
    <w:bookmarkEnd w:id="737"/>
    <w:bookmarkStart w:name="z16179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Рассмотрение в предыдущих инстанциях</w:t>
      </w:r>
    </w:p>
    <w:bookmarkEnd w:id="738"/>
    <w:bookmarkStart w:name="z16180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Рассмотрение в первой инстанции</w:t>
      </w:r>
    </w:p>
    <w:bookmarkEnd w:id="739"/>
    <w:bookmarkStart w:name="z1618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суда первой инстанции [текст]</w:t>
      </w:r>
    </w:p>
    <w:bookmarkEnd w:id="740"/>
    <w:bookmarkStart w:name="z1618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гражданского дела суда первой инстанции [текст]</w:t>
      </w:r>
    </w:p>
    <w:bookmarkEnd w:id="741"/>
    <w:bookmarkStart w:name="z1618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производства суда первой инстанции [словарный реквизит]</w:t>
      </w:r>
    </w:p>
    <w:bookmarkEnd w:id="742"/>
    <w:bookmarkStart w:name="z1618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(при его наличии) судьи первой инстанции [текст]</w:t>
      </w:r>
    </w:p>
    <w:bookmarkEnd w:id="743"/>
    <w:bookmarkStart w:name="z1618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дела (для статистического отчета) [словарный реквизит]</w:t>
      </w:r>
    </w:p>
    <w:bookmarkEnd w:id="744"/>
    <w:bookmarkStart w:name="z1618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Дополнение к категории дела [текст]</w:t>
      </w:r>
    </w:p>
    <w:bookmarkEnd w:id="745"/>
    <w:bookmarkStart w:name="z1618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решения (определения) [дата]</w:t>
      </w:r>
    </w:p>
    <w:bookmarkEnd w:id="746"/>
    <w:bookmarkStart w:name="z1618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(определение) суда первой инстанции [словарный реквизит]</w:t>
      </w:r>
    </w:p>
    <w:bookmarkEnd w:id="747"/>
    <w:bookmarkStart w:name="z1618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иска [текст]</w:t>
      </w:r>
    </w:p>
    <w:bookmarkEnd w:id="748"/>
    <w:bookmarkStart w:name="z16190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Рассмотрение в апелляционной инстанции</w:t>
      </w:r>
    </w:p>
    <w:bookmarkEnd w:id="749"/>
    <w:bookmarkStart w:name="z1619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Рассмотрены в апелляционной инстанции [словарный реквизит]</w:t>
      </w:r>
    </w:p>
    <w:bookmarkEnd w:id="750"/>
    <w:bookmarkStart w:name="z1619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постановления [дата]</w:t>
      </w:r>
    </w:p>
    <w:bookmarkEnd w:id="751"/>
    <w:bookmarkStart w:name="z1619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судей в суде апелляционной инстанции [текст]</w:t>
      </w:r>
    </w:p>
    <w:bookmarkEnd w:id="752"/>
    <w:bookmarkStart w:name="z1619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суда в отношении решения и определения суда первой инстанции [словарный реквизит]</w:t>
      </w:r>
    </w:p>
    <w:bookmarkEnd w:id="753"/>
    <w:bookmarkStart w:name="z1619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жалобе, ходатайству [словарный реквизит]</w:t>
      </w:r>
    </w:p>
    <w:bookmarkEnd w:id="754"/>
    <w:bookmarkStart w:name="z1619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Резолютивная часть постановления апелляционной инстанции [текст]</w:t>
      </w:r>
    </w:p>
    <w:bookmarkEnd w:id="755"/>
    <w:bookmarkStart w:name="z16197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Рассмотрение в кассационной инстанции</w:t>
      </w:r>
    </w:p>
    <w:bookmarkEnd w:id="756"/>
    <w:bookmarkStart w:name="z1619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постановления [дата]</w:t>
      </w:r>
    </w:p>
    <w:bookmarkEnd w:id="757"/>
    <w:bookmarkStart w:name="z1619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в суде кассационной инстанции [текст]</w:t>
      </w:r>
    </w:p>
    <w:bookmarkEnd w:id="758"/>
    <w:bookmarkStart w:name="z1620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рассмотрения решения (определения) суда первой инстанции [текст]</w:t>
      </w:r>
    </w:p>
    <w:bookmarkEnd w:id="759"/>
    <w:bookmarkStart w:name="z1620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суда в отношении постановления (определения) суда апелляционной инстанции [словарный реквизит]</w:t>
      </w:r>
    </w:p>
    <w:bookmarkEnd w:id="760"/>
    <w:bookmarkStart w:name="z1620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жалобе, протесту [словарный реквизит]</w:t>
      </w:r>
    </w:p>
    <w:bookmarkEnd w:id="761"/>
    <w:bookmarkStart w:name="z1620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Резолютивная часть постановления кассационной инстанции [текст]</w:t>
      </w:r>
    </w:p>
    <w:bookmarkEnd w:id="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</w:tbl>
    <w:bookmarkStart w:name="z603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вводе электронных информационных учетных документов в информационную систему судебных органов Республики Казахстан и формировании отчетов о работе судов по рассмотрению административных дел</w:t>
      </w:r>
    </w:p>
    <w:bookmarkEnd w:id="763"/>
    <w:bookmarkStart w:name="z604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4"/>
    <w:bookmarkStart w:name="z60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вводе электронных информационных учетных документов (далее – ЭИУД) в информационную систему судебных органов Республики Казахстан (далее – ИС СО РК) и формировании отчетов о работе судов по рассмотрению административных дел определяет основные положения ввода ЭИУД и формирования на их основе отчетов по рассмотрению административных дел судами первой, апелляционной, кассационной инстанций и Верховным Судом Республики Казахстан (далее – отчеты).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Введение ЭИУД в ИС СО РК</w:t>
      </w:r>
    </w:p>
    <w:bookmarkEnd w:id="766"/>
    <w:bookmarkStart w:name="z60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и введение единых форм ЭИУД осуществляется Комитетом по правовой статистике и специальным учетам Генеральной прокуратуры Республики Казахстан (далее – Комитет) по согласованию с Судебной администрацией Республики Казахстан (далее – Судебная администрация).</w:t>
      </w:r>
    </w:p>
    <w:bookmarkEnd w:id="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 и учет ЭИУД в ИС СО РК ведется Судебной администрацией и его территориальными подразделениями в областях, городах республиканского значения и столице (далее – канцелярии судов).</w:t>
      </w:r>
    </w:p>
    <w:bookmarkEnd w:id="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на основании данных ЭИУД ИС СО РК формируются Комитетом, его территориальными и приравненными к ним органами (далее – территориальные органы).</w:t>
      </w:r>
    </w:p>
    <w:bookmarkEnd w:id="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отчетов осуществляется на основании следующих форм:</w:t>
      </w:r>
    </w:p>
    <w:bookmarkEnd w:id="770"/>
    <w:bookmarkStart w:name="z1620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"Электронный информационный учетный документ 1 на административное дело (иск), рассмотренное судом первой инстанции" (далее – ЭИУД 1);</w:t>
      </w:r>
    </w:p>
    <w:bookmarkEnd w:id="771"/>
    <w:bookmarkStart w:name="z1620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"Электронный информационный учетный документ 2 на административное дело, рассмотренное судом апелляционной инстанции" (далее – ЭИУД 2);</w:t>
      </w:r>
    </w:p>
    <w:bookmarkEnd w:id="772"/>
    <w:bookmarkStart w:name="z1620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"Электронный информационный учетный документ 3 на административное дело, рассмотренное судом кассационной инстанции" (далее – ЭИУД 3);</w:t>
      </w:r>
    </w:p>
    <w:bookmarkEnd w:id="773"/>
    <w:bookmarkStart w:name="z1620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"Электронный информационный учетный документ 4 на административное дело, рассмотренное Верховным Судом Республики Казахстан" (далее – ЭИУД 4).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ЭИУД подлежат электронному заполнению все необходимые реквизиты по административному делу (иску), рассмотренному судом.</w:t>
      </w:r>
    </w:p>
    <w:bookmarkEnd w:id="775"/>
    <w:bookmarkStart w:name="z615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Внесение корректировок ЭИУД в ИС СО РК</w:t>
      </w:r>
    </w:p>
    <w:bookmarkEnd w:id="776"/>
    <w:bookmarkStart w:name="z61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Корректировка реквизитов ЭИУД, внесенных в ИС СО РК, производится по инициативе Судебной администрации, канцелярии судов, по письму Комитета и его территориальных органов.</w:t>
      </w:r>
    </w:p>
    <w:bookmarkEnd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произведенной корректировки сведения (с указанием номера административного дела (иска), наименования изменяемого реквизита, прежнего и нового показателя), на основании которых производится проверка в автоматизированной информационной системе Комитета (далее – АИС Комитета), незамедлительно направляются судебным органом в Комитет или его территориальный орган письменно, с указанием дня и времени произведенной корректировки.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16.09.2022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ввода ЭИУД 1 на административное дело (иск), рассмотренное судом первой инстанции</w:t>
      </w:r>
    </w:p>
    <w:bookmarkEnd w:id="779"/>
    <w:bookmarkStart w:name="z61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Реквизиты ЭИУД 1 заполняются в ИС СО РК в соответствии с материалами административного дела (иска).</w:t>
      </w:r>
    </w:p>
    <w:bookmarkEnd w:id="780"/>
    <w:bookmarkStart w:name="z62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1 "Сведения о поступлении иска" вводятся реквизиты со 2 по 10, 11, 14, 15. Другие реквизиты необходимо заполнять по результатам рассмотрения дела (иска).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"Производство в электронном виде" выбирается символьное значение "Да" в случае ведения административного дела в электронном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Реквизит 4 "Вид производства" заполняется в зависимости от категории иска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132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782"/>
    <w:bookmarkStart w:name="z62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9 "Категория дела (для статистического отчета)" раздела 1 заполняется согласно наименованиям строк раздела 1 "Движение и результаты рассмотрения административных дел" формы № 5 "Отчет по рассмотрению административных дел судами первой инстанции".</w:t>
      </w:r>
    </w:p>
    <w:bookmarkEnd w:id="783"/>
    <w:bookmarkStart w:name="z62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 оспаривании решений, действий (бездействия) административных органов, должностных лиц" отражаются административные дела об оспаривании решений и действий (бездействия) административных органов, должностных лиц по трудовым, жилищным, имущественным спорам и т.д. из них:</w:t>
      </w:r>
    </w:p>
    <w:bookmarkEnd w:id="784"/>
    <w:bookmarkStart w:name="z62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об оспаривании действий (бездействий) и решений налоговых либо таможенных органов по принудительному взысканию налоговой либо таможенной задолженности отражаются в строках "об оспаривании действий (бездействий) и решений налоговых органов", "об оспаривании действий (бездействий) и решений таможенных органов";</w:t>
      </w:r>
    </w:p>
    <w:bookmarkEnd w:id="785"/>
    <w:bookmarkStart w:name="z62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дела, по которым обжалуются действия (бездействия) акимов, акиматов и его структурных подразделений (согласно базовой структуре местного государственного управления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Казахстан") отражаются в строках "Аким, аппарат акима" и "Организации, находящиеся в ведении акиматов и его ведомств".</w:t>
      </w:r>
    </w:p>
    <w:bookmarkEnd w:id="786"/>
    <w:bookmarkStart w:name="z62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"Производство по заявлениям о защите избирательных прав граждан и общественных объединений, участвующих в выборах, республиканском референдуме" отражаются административные дела (иски) по искам гражданина, общественных объединений, членов избирательной комиссии, доверенных лиц кандидатов и политических партий, представителей политических партий с правом совещательного голоса, наблюдателей политических партий, иных общественных объединений, некоммерческих организаций, считающих, что решением, действием (бездействием) государственного органа, органа местного государственного управления и самоуправления, избирательной комиссии, предприятия, организации, их должностными лицами нарушается право избирать или быть избранными, участвовать в выборах, референдуме (</w:t>
      </w:r>
      <w:r>
        <w:rPr>
          <w:rFonts w:ascii="Times New Roman"/>
          <w:b w:val="false"/>
          <w:i w:val="false"/>
          <w:color w:val="000000"/>
          <w:sz w:val="28"/>
        </w:rPr>
        <w:t>глава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РК).</w:t>
      </w:r>
    </w:p>
    <w:bookmarkEnd w:id="787"/>
    <w:bookmarkStart w:name="z62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заседателя" отражаются административные дела (иски) гражданина, считающего, что решением, действием (бездействием) местного исполнительного органа нарушается право гражданина на участие в процедуре отбора для участия в уголовном судопроизводстве в качестве присяжного заседателя (</w:t>
      </w:r>
      <w:r>
        <w:rPr>
          <w:rFonts w:ascii="Times New Roman"/>
          <w:b w:val="false"/>
          <w:i w:val="false"/>
          <w:color w:val="000000"/>
          <w:sz w:val="28"/>
        </w:rPr>
        <w:t>глава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РК).</w:t>
      </w:r>
    </w:p>
    <w:bookmarkEnd w:id="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реквизите 10 раздела 1 отражаются сведения об участии иностранных лиц, субъектов предпринимательства, сведения о поступивших исках от лиц с инвалидностью, женщин, в интересах несовершеннолетних, инвестиционных спорах и так далее.</w:t>
      </w:r>
    </w:p>
    <w:bookmarkEnd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 искам лиц женского пола" отражаются исковые заявления от физического лица – женщин, индивидуальных предпринимателей – женщин.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ссылок в судебных актах на международные договоры, заполняется реквизит "Рассмотрено с применением международных договоров" раздела 13 "Сведения о динамике производства (Решение суда)" с выбором вида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"Материалы и представления" отражаются материалы согласно Нормативно-справочной информации (далее – НСИ): об изменении способа и порядка исполнения решения суда, в том числе, о замене должника (взыскателя), о повороте исполнения решения суда, судебное поручение, о выдаче исполнительного листа (дубликата) по решениям арбитража (третейского суда), об индексации присужденных денежных сумм, о восстановлении срока предъявления исполнительного листа и прочие материалы, представления.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реквизите 8 "Сущность заявленного требования (иска)" излагается кратко сущность заявленного требования согласно материалу дела (иска).</w:t>
      </w:r>
    </w:p>
    <w:bookmarkEnd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15 "Иск, связан с результатами рассмотрения обращений административного органа, должностного лица" выбирается символьное значение "Да" или "Нет".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2 "Сведения о суммах, заявленных в требованиях к ответчику", согласно материалу дела отражаются сведения о суммах исковых требований (в тенге).</w:t>
      </w:r>
    </w:p>
    <w:bookmarkEnd w:id="791"/>
    <w:bookmarkStart w:name="z63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сумма, указанная в реквизитах 2-7 должна отражаться в реквизите 1 "Общая сумма споров".</w:t>
      </w:r>
    </w:p>
    <w:bookmarkEnd w:id="792"/>
    <w:bookmarkStart w:name="z63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3, 5, 6, 7 отражаются соответствующие суммы убытков, неустоек (штрафов и пеней), предусмотренной статьей 160 АППК РК.</w:t>
      </w:r>
    </w:p>
    <w:bookmarkEnd w:id="793"/>
    <w:bookmarkStart w:name="z63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3 "Сведения о взыскании судебных издержек и государственной пошлины", согласно материалу дела отражаются сведения о судебных расходах (в тенге).</w:t>
      </w:r>
    </w:p>
    <w:bookmarkEnd w:id="794"/>
    <w:bookmarkStart w:name="z63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в разделе 3 "Сведения о взыскании судебных издержек и государственной пошлины" в реквизитах 1, 6 и 9 отражаются суммы государственной пошлины,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795"/>
    <w:bookmarkStart w:name="z63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реквизитах раздела 6 "Сведения о суммах, подлежащих к взысканию по решению суда", согласно материалу дела отражаются сведения о суммах, подлежащих к взысканию по решению суда (в тенге).</w:t>
      </w:r>
    </w:p>
    <w:bookmarkEnd w:id="796"/>
    <w:bookmarkStart w:name="z64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7 "Меры процессуального принуждения" заполняются сведения в отношении лиц, кому применены меры процессуального принуждения (замечание, удаление из зала судебного заседания и денежное взыскание) (</w:t>
      </w:r>
      <w:r>
        <w:rPr>
          <w:rFonts w:ascii="Times New Roman"/>
          <w:b w:val="false"/>
          <w:i w:val="false"/>
          <w:color w:val="000000"/>
          <w:sz w:val="28"/>
        </w:rPr>
        <w:t>глава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РК).</w:t>
      </w:r>
    </w:p>
    <w:bookmarkEnd w:id="797"/>
    <w:bookmarkStart w:name="z64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8 указываются сведения об участниках административного дела: ответчик, прокурор, адвокат полностью. Обязательному вводу подлежит фамилия, имя, отчество (при его наличии) прокурора по делам обязательной категории дел (</w:t>
      </w:r>
      <w:r>
        <w:rPr>
          <w:rFonts w:ascii="Times New Roman"/>
          <w:b w:val="false"/>
          <w:i w:val="false"/>
          <w:color w:val="000000"/>
          <w:sz w:val="28"/>
        </w:rPr>
        <w:t>статья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 РК)).</w:t>
      </w:r>
    </w:p>
    <w:bookmarkEnd w:id="798"/>
    <w:bookmarkStart w:name="z64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9 "Сведения о динамике производства (ознакомление)" отражаются сведения о динамике производства дела.</w:t>
      </w:r>
    </w:p>
    <w:bookmarkEnd w:id="799"/>
    <w:bookmarkStart w:name="z64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Реквизиты 1 - 16 раздела 9 заполняются со дня поступления административного дела (иска).</w:t>
      </w:r>
    </w:p>
    <w:bookmarkEnd w:id="800"/>
    <w:bookmarkStart w:name="z64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судья возвращает административное дело (иск) заполняются обязательные реквизиты 5, 6; когда судья оставляет без движения - заполняется реквизит 3.</w:t>
      </w:r>
    </w:p>
    <w:bookmarkEnd w:id="801"/>
    <w:bookmarkStart w:name="z64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категории дел учитываются в строчных показателях отчета.</w:t>
      </w:r>
    </w:p>
    <w:bookmarkEnd w:id="802"/>
    <w:bookmarkStart w:name="z1620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ЭИУД 1 отражаются сведения о динамике приостановления производства.</w:t>
      </w:r>
    </w:p>
    <w:bookmarkEnd w:id="803"/>
    <w:bookmarkStart w:name="z1620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ЭИУД 1 отражаются основания приостановления по делу (</w:t>
      </w:r>
      <w:r>
        <w:rPr>
          <w:rFonts w:ascii="Times New Roman"/>
          <w:b w:val="false"/>
          <w:i w:val="false"/>
          <w:color w:val="000000"/>
          <w:sz w:val="28"/>
        </w:rPr>
        <w:t>статьи 272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РК).</w:t>
      </w:r>
    </w:p>
    <w:bookmarkEnd w:id="804"/>
    <w:bookmarkStart w:name="z1621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 ЭИУД 1 отражается дата назначения после приостановления (</w:t>
      </w:r>
      <w:r>
        <w:rPr>
          <w:rFonts w:ascii="Times New Roman"/>
          <w:b w:val="false"/>
          <w:i w:val="false"/>
          <w:color w:val="000000"/>
          <w:sz w:val="28"/>
        </w:rPr>
        <w:t>статья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РК).</w:t>
      </w:r>
    </w:p>
    <w:bookmarkEnd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в разделе 11 "Судебное заседание" указываются сведения о применении судом аудио-, видеозаписи.</w:t>
      </w:r>
    </w:p>
    <w:bookmarkEnd w:id="806"/>
    <w:bookmarkStart w:name="z65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13 отражаются сведения о динамике производства (Решение суда).</w:t>
      </w:r>
    </w:p>
    <w:bookmarkEnd w:id="807"/>
    <w:bookmarkStart w:name="z65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реквизите 9 раздела 13 отражается дата вынесения решения (определения) по делу.</w:t>
      </w:r>
    </w:p>
    <w:bookmarkEnd w:id="808"/>
    <w:bookmarkStart w:name="z65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реквизите 12, согласно материалу дела, отражается результативная часть судебного акта.</w:t>
      </w:r>
    </w:p>
    <w:bookmarkEnd w:id="809"/>
    <w:bookmarkStart w:name="z65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разделе 14 отражаются сведения о динамике производства по частным определениям.</w:t>
      </w:r>
    </w:p>
    <w:bookmarkEnd w:id="810"/>
    <w:bookmarkStart w:name="z65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реквизитах 1-7 раздела 14 отражаются дата вынесения частного определения, фабула определения, адресат, дата направления частного определения, а также дата поступления ответов на частные определения.</w:t>
      </w:r>
    </w:p>
    <w:bookmarkEnd w:id="811"/>
    <w:bookmarkStart w:name="z65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частное определение вынесено в адрес прокурора, то в реквизите 2 отражается символьное значение "Да".</w:t>
      </w:r>
    </w:p>
    <w:bookmarkEnd w:id="812"/>
    <w:bookmarkStart w:name="z65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раздела 15 "Сведения о направлении решения на исполнение и результате исполнения" отражается дата вступления вынесенного судебного акта в законную силу.</w:t>
      </w:r>
    </w:p>
    <w:bookmarkEnd w:id="813"/>
    <w:bookmarkStart w:name="z65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Остальные реквизиты ЭИУД 1 заполняются в соответствии с материалами административного дела (иска).</w:t>
      </w:r>
    </w:p>
    <w:bookmarkEnd w:id="814"/>
    <w:bookmarkStart w:name="z658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ввода ЭИУД 2 на административное дело, рассмотренное судом апелляционной инстанции</w:t>
      </w:r>
    </w:p>
    <w:bookmarkEnd w:id="815"/>
    <w:bookmarkStart w:name="z65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Реквизиты ЭИУД 2 заполняются в ИС СО РК в соответствии с материалами административного дела.</w:t>
      </w:r>
    </w:p>
    <w:bookmarkEnd w:id="816"/>
    <w:bookmarkStart w:name="z66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разделе 1 ЭИУД 2 подлежат заполнению реквизиты с 1 по 10.</w:t>
      </w:r>
    </w:p>
    <w:bookmarkEnd w:id="817"/>
    <w:bookmarkStart w:name="z1621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5 раздела 1 заполняется согласно значениям словарного реквизита.</w:t>
      </w:r>
    </w:p>
    <w:bookmarkEnd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разделе 5 "Меры процессуального принуждения" заполняются сведения в отношении лиц, кому применены меры процессуального принуждения судом апелляционной инстанции (замечание, удаление из зала судебного заседания и денежное взыскание) (</w:t>
      </w:r>
      <w:r>
        <w:rPr>
          <w:rFonts w:ascii="Times New Roman"/>
          <w:b w:val="false"/>
          <w:i w:val="false"/>
          <w:color w:val="000000"/>
          <w:sz w:val="28"/>
        </w:rPr>
        <w:t>глава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РК).</w:t>
      </w:r>
    </w:p>
    <w:bookmarkEnd w:id="819"/>
    <w:bookmarkStart w:name="z66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отозвана апелляционная жалоба (ходатайство), соответственно отмечаются реквизиты 7 и 8 раздела 7.</w:t>
      </w:r>
    </w:p>
    <w:bookmarkEnd w:id="820"/>
    <w:bookmarkStart w:name="z66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8 и 9 раздела 7 отмечаются, если отозвали частную жалобу (ходатайство).</w:t>
      </w:r>
    </w:p>
    <w:bookmarkEnd w:id="821"/>
    <w:bookmarkStart w:name="z66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реквизитах 3-7 раздела 8 отражаются фамилия и инициалы председательствующего судьи, прокурора, адвоката, секретаря судебного заседания.</w:t>
      </w:r>
    </w:p>
    <w:bookmarkEnd w:id="822"/>
    <w:bookmarkStart w:name="z66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судебное заседание судом проводилось с применением средств аудио-видеозаписи, соответственно отмечаются реквизиты 9 "Аудио-видео фиксация" и 10 "Аудио фиксация" соответственно.</w:t>
      </w:r>
    </w:p>
    <w:bookmarkEnd w:id="823"/>
    <w:bookmarkStart w:name="z66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разделе 9 отражаются сведения о динамике производства (постановление суда).</w:t>
      </w:r>
    </w:p>
    <w:bookmarkEnd w:id="824"/>
    <w:bookmarkStart w:name="z66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 раздела 9 необходимо отразить дату вынесения постановления. Результаты рассмотрения решения (определения) суда отражаются в реквизитах 2 и 3.</w:t>
      </w:r>
    </w:p>
    <w:bookmarkEnd w:id="825"/>
    <w:bookmarkStart w:name="z66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предусмотрены основания к отмене либо изменению решения суда первой инстанции, нарушение или неправильное применение норм материального права и процессуального права. При этом в реквизите 12 отражается значение НСИ ИС СО РК "Основание к отмене или изменению решения суда".</w:t>
      </w:r>
    </w:p>
    <w:bookmarkEnd w:id="826"/>
    <w:bookmarkStart w:name="z67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428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суд прекращает производство по делу. При этом в реквизите 9 раздела 9 отражается символьное значение "Да".</w:t>
      </w:r>
    </w:p>
    <w:bookmarkEnd w:id="827"/>
    <w:bookmarkStart w:name="z67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истец может подать заявление о возвращении искового заявления, тогда подлежит заполнению реквизит 11 результат рассмотрения, решение (определение) суда первой инстанции отменено и изменено, с оставлением заявления без рассмотрения и основания к отмене и измене решения.</w:t>
      </w:r>
    </w:p>
    <w:bookmarkEnd w:id="828"/>
    <w:bookmarkStart w:name="z67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5-8 отражаются сведения о решениях по апелляционной (частной) жалобе и апелляционному (частному) ходатайству.</w:t>
      </w:r>
    </w:p>
    <w:bookmarkEnd w:id="829"/>
    <w:bookmarkStart w:name="z67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14 необходимо отразить резолютивную часть судебного акта апелляционной инстанции.</w:t>
      </w:r>
    </w:p>
    <w:bookmarkEnd w:id="830"/>
    <w:bookmarkStart w:name="z67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разделе 10 отражаются сведения о динамике производства по частным определениям.</w:t>
      </w:r>
    </w:p>
    <w:bookmarkEnd w:id="831"/>
    <w:bookmarkStart w:name="z67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суд апелляционной инстанции в случае,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РК, а также в случае установления нарушений законности со стороны суда при рассмотрении дела может вынести частное определение. В этом случае в реквизитах раздела 10 отражаются дата вынесения, сущность, дата направления частного определения и адресат, также указывается дата поступления ответа на частное определение.</w:t>
      </w:r>
    </w:p>
    <w:bookmarkEnd w:id="832"/>
    <w:bookmarkStart w:name="z676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ввода ЭИУД 3 на административное дело, рассмотренное судом кассационной инстанции</w:t>
      </w:r>
    </w:p>
    <w:bookmarkEnd w:id="833"/>
    <w:bookmarkStart w:name="z67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 РК) порядок кассационного обжалования и производство в суде кассационной инстанции определяются Гражданским процессуальным кодексом Республики Казахстан (далее – ГПК РК), если иное не установлено настоящей статьей.</w:t>
      </w:r>
    </w:p>
    <w:bookmarkEnd w:id="834"/>
    <w:bookmarkStart w:name="z2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ЭИУД 3 составляется на административное дело, поступившее в Верховный Суд Республики Казахстан (далее – ВС РК) в порядке кассационной инстанции по жалобам участников административного процесса и ходатайствам прокуроров на не вступившие в законную силу судебные акты, а также по представлению Председателя Верховного Суда Республики Казахстан и протесту Генерального Прокурора Республики Казахстан (части 3, 6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части 3, 4 статьи 434 ГПК РК) на вступившие в законную силу судебные акты.</w:t>
      </w:r>
    </w:p>
    <w:bookmarkEnd w:id="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Генерального Прокурора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Реквизиты ЭИУД 3 заполняются в ИС СО РК в соответствии с материалами административного дела.</w:t>
      </w:r>
    </w:p>
    <w:bookmarkEnd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Раздел 1 ЭИУД 3 содержит данные по виду, порядку поступления, категории производства.</w:t>
      </w:r>
    </w:p>
    <w:bookmarkEnd w:id="837"/>
    <w:bookmarkStart w:name="z1621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"вид производства", "обжалуемые судебные акты", "порядок поступления", "категория" и "дополнение к категории дела" заполняются путем выбора соответствующего административному делу значения из справочника.</w:t>
      </w:r>
    </w:p>
    <w:bookmarkEnd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разделе 2 ЭИУД 3 отражаются сведения о взыскании судебных издержек и государственной пошлины. Сумма государственной пошлины, подлежащая к уплате, отражается в реквизите 1 ЭИУД. При наличии оснований для освобождения от уплаты государственной пошлины заполняется реквизит 2. </w:t>
      </w:r>
    </w:p>
    <w:bookmarkEnd w:id="839"/>
    <w:bookmarkStart w:name="z1621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уплаченной государственной пошлины отражается в реквизите 3 ЭИУД 3.</w:t>
      </w:r>
    </w:p>
    <w:bookmarkEnd w:id="840"/>
    <w:bookmarkStart w:name="z1621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возврате государственной пошлины подлежат заполнению реквизиты 7 и 8 раздела 2 ЭИУД 3.</w:t>
      </w:r>
    </w:p>
    <w:bookmarkEnd w:id="841"/>
    <w:bookmarkStart w:name="z1621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определенной судом сумме судебных издержек содержатся в реквизите 12 ЭИУД 3.</w:t>
      </w:r>
    </w:p>
    <w:bookmarkEnd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применения судом мер процессуального принуждения подлежат заполнению реквизиты раздела 3 ЭИУД 3.</w:t>
      </w:r>
    </w:p>
    <w:bookmarkEnd w:id="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сторонах судебного производства содержится в разделе 4 (истец/ответчик).</w:t>
      </w:r>
    </w:p>
    <w:bookmarkEnd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Сведения о динамике производства отражаются в разделах 5 и 7 ЭИУД 3 и подлежат заполнению по результатам рассмотрения административного дела.</w:t>
      </w:r>
    </w:p>
    <w:bookmarkEnd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Дата прекращения производства по жалобе (протесту) отражается в реквизите 3 раздела 5 ЭИУД 3. При возврате без рассмотрения дата и причины отражаются в реквизитах 4 и 5.</w:t>
      </w:r>
    </w:p>
    <w:bookmarkEnd w:id="846"/>
    <w:bookmarkStart w:name="z1621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отозванным кассационным жалобам, протестам содержится в реквизитах 6 и 7 раздела 5 ЭИУД 3, при приостановлении дела заполняется реквизит 12. </w:t>
      </w:r>
    </w:p>
    <w:bookmarkEnd w:id="847"/>
    <w:bookmarkStart w:name="z1621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определения об отмене постановления и возобновлении производства по вновь открывшимся обстоятельствам указывается в реквизите 13 ЭИУД 3.</w:t>
      </w:r>
    </w:p>
    <w:bookmarkEnd w:id="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Реквизиты раздела 7 ЭИУД 3 заполняются по результатам рассмотрения административного дела в зависимости от принятого решения.</w:t>
      </w:r>
    </w:p>
    <w:bookmarkEnd w:id="849"/>
    <w:bookmarkStart w:name="z1621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судом грубых нарушений, допущенных судами первой и апелляционной инстанции, заполняются реквизиты 14 и 15 ЭИУД 3. Подлежит обязательному заполнению текстовый реквизит 18 ЭИУД.</w:t>
      </w:r>
    </w:p>
    <w:bookmarkEnd w:id="850"/>
    <w:bookmarkStart w:name="z1621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 с участием прокурора заполнению подлежит реквизит 19 ЭИУД 3.</w:t>
      </w:r>
    </w:p>
    <w:bookmarkEnd w:id="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Реквизиты 1-6 раздела 8 ЭИУД 3 заполняются при вынесении судом в процессе рассмотрения дела частного определения.</w:t>
      </w:r>
    </w:p>
    <w:bookmarkEnd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приказом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6-1. Особенности ввода ЭИУД 4 на административное дело, рассмотренное ВС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6-1 в соответствии с приказом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22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46-1. ЭИУД 4 составляется на административное дело, поступившее в ВС РК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169-1 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3"/>
    <w:bookmarkStart w:name="z1622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Раздел 1 ЭИУД 4 содержит сведения о поступлении жалобы, протеста, ходатайства (дела), представлений, где заполнению подлежат реквизиты: номер производства в коллегии, первичное поступление, кем поданы жалобы, ходатайство (протест), обжалуемые судебные акты, язык судопроизводства, категория дела.</w:t>
      </w:r>
    </w:p>
    <w:bookmarkEnd w:id="854"/>
    <w:bookmarkStart w:name="z1622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46-3. В случае, если жалоба, ходатайство (протест), представление возвращено, то заполняется реквизит 4 раздела 6 ЭИУД 4 с указанием причины возврата в реквизите 5 раздела 6. При оставлении жалобы, ходатайства (протеста) без рассмотрения заполняется реквизит 6, при отзыве на стадии предварительного слушания реквизиты 7, 8.</w:t>
      </w:r>
    </w:p>
    <w:bookmarkEnd w:id="855"/>
    <w:bookmarkStart w:name="z1622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46-4. В случае объединения указывается номер объединенного производства и дата объединения.</w:t>
      </w:r>
    </w:p>
    <w:bookmarkEnd w:id="856"/>
    <w:bookmarkStart w:name="z1622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46-5. При истребовании дела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169 АППК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>статьей 438 ГПК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дата истребования (реквизит 11 раздела 6 ЭИУД 4), даты напоминаний по истребованным делам (реквизит 12 раздела 6 ЭИУД 4), дата поступления дела (реквизит 13 раздела 6 ЭИУД 4).</w:t>
      </w:r>
    </w:p>
    <w:bookmarkEnd w:id="857"/>
    <w:bookmarkStart w:name="z1622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46-6. По результатам рассмотрения указывается решение (реквизит 14 раздела 6 ЭИУД 4). Если дело рассмотрено с нарушением или без нарушения сроков (реквизит 16 раздела 6 ЭИУД), то отмечается символьными значениями "Да" или "Нет".</w:t>
      </w:r>
    </w:p>
    <w:bookmarkEnd w:id="858"/>
    <w:bookmarkStart w:name="z1622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46-7. Раздел 7 ЭИУД 4 содержит сведения о динамике производства (пересмотр судебных актов), где указывается дата поступления в коллегию (реквизит 1 ЭИУД), основание к пересмотру решения (реквизит 2 ЭИУД). </w:t>
      </w:r>
    </w:p>
    <w:bookmarkEnd w:id="859"/>
    <w:bookmarkStart w:name="z1622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46-8. В случае поступления протеста при пересмотре дела по ходатайству (реквизит 3 ЭИУД 4), возврата дела без рассмотрения (реквизит 4 ЭИУД 4), вынесения постановления об отсутствии оснований к пересмотру (отказе в пересмотре) дела по протесту или заявлению по вновь открывшимся обстоятельствам (реквизит 5 ЭИУД 4), определения об отмене постановления и возобновлении кассационного производства по заявлению по вновь открывшимся обстоятельствам (реквизит 6 ЭИУД 4), отзыва жалобы, протеста или ходатайства (реквизит 7 ЭИУД 4), оставления без рассмотрения (реквизит 10 ЭИУД 4) указывается их дата.</w:t>
      </w:r>
    </w:p>
    <w:bookmarkEnd w:id="860"/>
    <w:bookmarkStart w:name="z1622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46-9. Реквизиты 7 и 8 раздела 7 ЭИУД 4 заполняются, если на стадии пересмотра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отзывается жалоба, ходатайство, представление или протест.</w:t>
      </w:r>
    </w:p>
    <w:bookmarkEnd w:id="861"/>
    <w:bookmarkStart w:name="z1622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46-10. При объединении дел указывается номер объединенного производства (реквизит 11 ЭИУД 4).</w:t>
      </w:r>
    </w:p>
    <w:bookmarkEnd w:id="862"/>
    <w:bookmarkStart w:name="z1623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46-11. В разделе 9 ЭИУД 4 заполняются сведения о результатах судебного заседания, где указываются результаты пересмотра судебных актов судов в кассационной инстанции.</w:t>
      </w:r>
    </w:p>
    <w:bookmarkEnd w:id="863"/>
    <w:bookmarkStart w:name="z689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Формирование отчетов</w:t>
      </w:r>
    </w:p>
    <w:bookmarkEnd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–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Отчеты формируются Комитетом и его территориальными органами в АИС Комитета на основании данных ИС СО РК из ЭИУД в соответствии с алгоритмом расчета показателей ИС СО РК.</w:t>
      </w:r>
    </w:p>
    <w:bookmarkEnd w:id="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Генерального Прокурора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Отчеты формируются ежеквартально с нарастающим итогом.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Генерального Прокурора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Статистические данные по отчетам (далее – статистический срез) территориальными органами Комитета подтверждаются в 15:00 часов 6 числа месяца, следующего за отчетным периодом, по времени города Астаны.</w:t>
      </w:r>
    </w:p>
    <w:bookmarkEnd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 республике Комитет представляет для подписания председателю Комитета 8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отчеты после подписания, но не позднее 10 числа месяца, следующего за отчетным периодом, направляются в Судебную администрацию.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 областям, городам республиканского значения и столице подписываются начальниками территориальных органов Комитета (после утверждения статистического среза Комитетом), которые обеспечивают их сохранность на местах (без направления в Комитет).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Генерального Прокурора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Отчет формы № 5 "Отчет по рассмотрению административных дел судами первой инстанции"</w:t>
      </w:r>
    </w:p>
    <w:bookmarkEnd w:id="868"/>
    <w:bookmarkStart w:name="z69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Отчет формы № 5 "Отчет по рассмотрению административных дел судами первой инстанции" отражает деятельность судов первой инстанции по рассмотрению административных дел и формируется на основании данных ЭИУД 1.</w:t>
      </w:r>
    </w:p>
    <w:bookmarkEnd w:id="869"/>
    <w:bookmarkStart w:name="z69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разделе 1 отражаются сведения о движении и результатах рассмотрения административных дел (исков).</w:t>
      </w:r>
    </w:p>
    <w:bookmarkEnd w:id="870"/>
    <w:bookmarkStart w:name="z69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графе 34 учитываются дела, рассмотренные с участием прокурора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РК, </w:t>
      </w:r>
      <w:r>
        <w:rPr>
          <w:rFonts w:ascii="Times New Roman"/>
          <w:b w:val="false"/>
          <w:i w:val="false"/>
          <w:color w:val="000000"/>
          <w:sz w:val="28"/>
        </w:rPr>
        <w:t>главами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строках раздела 1 отчета формы № 5, в соответствии с АППК РК предусмотрены следующие категории дел: об оспаривании решений, действий (бездействия) административных органов, должностных лиц, о защите избирательных прав граждан и общественных объединений, участвующих в выборах, республиканском референдуме,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заседателя, а также материалов об изменении способа и порядка исполнения решения суда, в том числе о замене должника (взыскателя), о повороте исполнения решения суда, судебное поручение, о выдаче исполнительного листа (дубликата) по решениям арбитража (третейского суда).</w:t>
      </w:r>
    </w:p>
    <w:bookmarkEnd w:id="872"/>
    <w:bookmarkStart w:name="z70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категории являются единообразными для раздела 1 отчета формы № 5, разделов 1, 2 и 3 отчета формы № 5А, разделов 1, 2, 3 отчета формы № 5К, разделов 1, 2, 3 отчета формы № 5 ВС.</w:t>
      </w:r>
    </w:p>
    <w:bookmarkEnd w:id="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изменением, внесенным приказом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разделе 2 отчета формы № 5 отражаются сведения о движении и результатах рассмотрения административных дел (исков) в разрезе ответчиков – государственных органов и их подразделениях.</w:t>
      </w:r>
    </w:p>
    <w:bookmarkEnd w:id="874"/>
    <w:bookmarkStart w:name="z70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разделе 3 отчета формы № 5 отражаются сведения о государственной пошлине.</w:t>
      </w:r>
    </w:p>
    <w:bookmarkEnd w:id="875"/>
    <w:bookmarkStart w:name="z70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государственной пошлины необходимо учитывать в национальной валюте (в тысячах тенге) только по решениям суда, вступившим в законную силу в отчетном периоде.</w:t>
      </w:r>
    </w:p>
    <w:bookmarkEnd w:id="876"/>
    <w:bookmarkStart w:name="z70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разделе 4 отчета формы № 5 отражаются сведения о рассмотрении заявлений по пересмотру судебных актов по вновь открывшимся обстоятельствам.</w:t>
      </w:r>
    </w:p>
    <w:bookmarkEnd w:id="877"/>
    <w:bookmarkStart w:name="z706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Отчет формы № 5А "Отчет по рассмотрению административных дел в апелляционной инстанции"</w:t>
      </w:r>
    </w:p>
    <w:bookmarkEnd w:id="878"/>
    <w:bookmarkStart w:name="z70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Отчет формы № 5А "Отчет по рассмотрению административных дел в апелляционной инстанции" отражает сведения о работе судов апелляционной инстанции по рассмотрению административных дел и формируется на основании данных ЭИУД 2.</w:t>
      </w:r>
    </w:p>
    <w:bookmarkEnd w:id="879"/>
    <w:bookmarkStart w:name="z70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разделе 1 отчета формы № 5А отражаются данные о делах, поступивших для рассмотрения по апелляционным (частным) жалобам, ходатайствам.</w:t>
      </w:r>
    </w:p>
    <w:bookmarkEnd w:id="880"/>
    <w:bookmarkStart w:name="z70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9, 10, 11 (из граф 1, 5) отражаются дела, поступившие одновременно по жалобе и ходатайству, по которым отозваны жалоба или ходатайство и, соответственно, движение административного дела в апелляционной инстанции осуществляется по ходатайству или жалобе, если отозвана жалоба, рассмотрение дела идет по ходатайству, если отозвано ходатайство, рассмотрение дела отражается по жалобе.</w:t>
      </w:r>
    </w:p>
    <w:bookmarkEnd w:id="881"/>
    <w:bookmarkStart w:name="z71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графе 34 учитываются дела, оконченные в сроки, свыше установленных статьей частью 8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</w:t>
      </w:r>
    </w:p>
    <w:bookmarkEnd w:id="882"/>
    <w:bookmarkStart w:name="z71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разделе 2 отчета формы № 5А отражаются данные о результатах рассмотрения дел по апелляционным жалобам, ходатайствам.</w:t>
      </w:r>
    </w:p>
    <w:bookmarkEnd w:id="883"/>
    <w:bookmarkStart w:name="z71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поступления дела одновременно по жалобе и ходатайству и отзывом ходатайства в данном разделе отражаются результаты рассмотрения дел по жалобе. Аналогично в случае отзыва жалобы – результаты рассмотрения дела отражаются по ходатайству. Отзыв в графах 5, 6 и 7 не отражается.</w:t>
      </w:r>
    </w:p>
    <w:bookmarkEnd w:id="884"/>
    <w:bookmarkStart w:name="z71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по разделу 3 отчета формы № 5А.</w:t>
      </w:r>
    </w:p>
    <w:bookmarkEnd w:id="885"/>
    <w:bookmarkStart w:name="z71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разделе 3 отражаются данные о результатах рассмотрения дел по частным жалобам, ходатайствам.</w:t>
      </w:r>
    </w:p>
    <w:bookmarkEnd w:id="886"/>
    <w:bookmarkStart w:name="z71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разделе 4 отчета формы № 5А отражаются сведения о рассмотрении заявлений по пересмотру судебных актов по вновь открывшимся обстоятельствам.</w:t>
      </w:r>
    </w:p>
    <w:bookmarkEnd w:id="887"/>
    <w:bookmarkStart w:name="z71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разделе 5 отчета формы № 5А отражается работа судов по рассмотрению вопроса об определении подсудности. </w:t>
      </w:r>
    </w:p>
    <w:bookmarkEnd w:id="888"/>
    <w:bookmarkStart w:name="z717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Отчет формы № 5К "Отчет по рассмотрению административных дел в кассационной инстанции"</w:t>
      </w:r>
    </w:p>
    <w:bookmarkEnd w:id="889"/>
    <w:bookmarkStart w:name="z71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Отчет формы № 5К отражает сведения о работе судов кассационной инстанции по рассмотрению административных дел и формируется на основании данных ЭИУД 3.</w:t>
      </w:r>
    </w:p>
    <w:bookmarkEnd w:id="890"/>
    <w:bookmarkStart w:name="z1623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отчета формы № 5К отражаются данные о делах, поступивших для рассмотрения по жалобам и протестам, раздел 2 содержит сведения о результатах пересмотра административных дел, по которым вынесены решения в первой инстанции. В разделе 3 отражаются результаты пересмотра административных дел, по которым вынесены определения в первой инстанции.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Раздел 4 отчета содержит сведения о рассмотрении заявлений по пересмотру судебных актов по вновь открывшимся обстоятельствам.</w:t>
      </w:r>
    </w:p>
    <w:bookmarkEnd w:id="8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3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Раздел 5 отчета отражает результаты рассмотрения вопроса об определении подсудности.</w:t>
      </w:r>
    </w:p>
    <w:bookmarkEnd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10 дополнена пунктом 67 в соответствии с приказом Генерального Прокурора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33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Отчет формы № 5 ВС "Отчет по рассмотрению административных дел Верховным Судом Республики Казахстан" </w:t>
      </w:r>
    </w:p>
    <w:bookmarkEnd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11 в соответствии с приказом Генерального Прокурора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Отчет формы № 5 ВС "Отчет по рассмотрению административных дел Верховным Судом Республики Казахстан" отражает сведения о работе ВС РК по пересмотру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169-1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и формируется на основании данных ЭИУД 4. Отчет состоит из четырех разделов.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разделе 1 отображается движение поступивших, возвращенных и отозванных ходатайств, раздел 2 содержит результаты по пересмотру судебных актов и состоит из 79 граф. В Разделе 3 подлежат учету результаты рассмотрения поступивших с протестами дел, в том числе дела по которым протесты отозваны (графа 4) и оставлены без рассмотрения (графа 5). Раздел 4 отражает результаты рассмотрения административных дел по кассационным жалобам и ходатайствам.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